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af4e9" w14:textId="b9af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5 октября 2018 года № 21 "Об утверждении Типового кодекса корпоративного управления в контролируемых государством акционерных обществах, за исключением Фонда национального благосостояния"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14 октября 2025 года № 105. Зарегистрирован в Министерстве юстиции Республики Казахстан 20 октября 2025 года № 37173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октября 2018 года № 21 "Об утверждении Типового кодекса корпоративного управления в контролируемых государством акционерных обществах, за исключением Фонда национального благосостояния" (зарегистрирован в Реестре государственной регистрации нормативных правовых актов за № 17726)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"70. Члены совета директоров избираются в соответствии с прозрачным и справедливым конкурсом, который учитывает компетенций, навыки, достижения, деловую репутацию и профессиональный опыт кандидатов. При переизбрании отдельных членов совета директоров или его полного состава на новый срок во внимание принимаются их вклад в эффективность деятельности совета директоров Общества.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независимых директоров Общества и организации осуществляется на конкурсной основе согласно Правилам и критериям отбора независимых директоров (независимых членов) в состав совета директоров (наблюдательный совет) акционерных обществ (товариществ с ограниченной ответственностью) со сто процентным участием государства в уставном капитале, за исключением Фонда национального благосостояния и единого накопительного пенсионного фонда,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29 августа 2025 года № 87 (зарегистрирован в Реестре государственной регистрации нормативных правовых актов за № 36761).";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"218. Акционерам (единственному акционеру) в целях предотвращения вмешательства государственных органов в операционную деятельность Общества, а также повышения ответственности советов директоров за принимаемые решения, следует воздержаться от избрания членов совета директоров, являющимися представителями государственных органов.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центрального уполномоченного органа по государственному планированию, уполномоченного органа по государственному имуществу, уполномоченного органа соответствующей отрасли, местных исполнительных органов, являющиеся государственными служащими, не избираются в качестве председателя совета директоров.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представителя государства в состав совета директоров могут быть представлены лица, не являющиеся государственными служащими, по решению уполномоченного органа соответствующей отрасли согласно Минимальным требованиям к кандидатам в члены совета директоров (наблюдательных советов) акционерных обществ (товариществ с ограниченной ответственностью) со стопроцентным участием государства в уставном капитале, представляемым государством, за исключением Фонда национального благосостояния и единого накопительного пенсионного фонда,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29 августа 2025 года № 87 (зарегистрирован в Реестре государственной регистрации нормативных правовых актов за № 36761).".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