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b7c8c" w14:textId="b2b7c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15 октября 2025 года № 297-НҚ. Зарегистрирован в Министерстве юстиции Республики Казахстан 20 октября 2025 года № 37171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управлению персоналом Министерства торговли и интеграции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- ресурсе Министерства торговли и интеграции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торговли и интеграции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297-НҚ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10 февраля 2020 года № 18-НҚ "Об утверждении Методики оценки деятельности административных государственных служащих корпуса "Б" Министерства торговли и интеграции Республики Казахстан, его ведомств и их территориальных подразделений" (зарегистрирован в Реестре государственной регистрации нормативных правовых актов под № 20041).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торговли и интеграции Республики Казахстан от 25 апреля 2023 года № 150-НҚ "О внесении изменения в приказ Министра торговли и интеграции Республики Казахстан от 10 февраля 2020 года № 18-НҚ "Об утверждении Методики оценки деятельности административных государственных служащих корпуса "Б" Министерства торговли и интеграции Республики Казахстан, его ведомств и их территориальных подразделений".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12 июля 2023 года № 272-НҚ "О внесении изменения в приказ Министра торговли и интеграции Республики Казахстан от 10 февраля 2020 года № 18-НҚ "Об утверждении Методики оценки деятельности административных государственных служащих корпуса "Б" Министерства торговли и интеграции Республики Казахстан, его ведомств и их территориальных подразделений".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