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9afbd" w14:textId="1a9af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вопросах, связанных с возвратом налога на добавленную стоимость, уплаченного по товарам, работам, услугам, приобретенным за счет средств гранта, дипломатическому представительству и их персоналу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17 октября 2025 года № 914. Зарегистрирован в Министерстве юстиции Республики Казахстан 20 октября 2025 года № 37168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113,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130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131 Налогового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налогового заявления о возврате налога на добавленную стоимость, уплаченного по товарам, работам, услугам, приобретенным за счет средств гранта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сводной ведомости (реестра) по приобретенным товарам, выполненным работам, оказанным услугам дипломатическому представительству и их персоналу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февраля 2018 года № 212 "Об утверждении формы сводной ведомости (реестра) дипломатических и приравненных к ним представительств, аккредитованных в Республике Казахстан" (зарегистрирован в Реестре государственной регистрации нормативных правовых актов Республики Казахстан под № 16513).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государственную регистрацию настоящего приказа в Министерстве юстиции Республики Казахстан;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2025 года № 914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994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4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1111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1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2025 года № 914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1164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64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сводной ведомости (реестра) приведено в приложении к форме "Сводная ведомость (реестр) по приобретенным товарам, выполненным работам, оказанным услугам дипломатическому представительству и их персоналу".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"Сводная ведомость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(реестр) по приобретенным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товарам, выполненным работам,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оказанным услугам дипломатическому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представительству и их персоналу"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"Сводная ведомость (реестр) по приобретенным товарам, выполненным работам, оказанным услугам дипломатическому представительству и их персоналу"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"Сводная ведомость (реестр) по приобретенным товарам, выполненным работам, оказанным услугам дипломатическому представительству и их персоналу" (далее – форма)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131 Налогового кодекса Республики Казахстан.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составляется дипломатическими представительствами и их персоналом (далее – Представительство).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представляется в органы государственных доходов.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подписывается руководителем либо иным уполномоченным на то должностным лицом Представительства и заверяется печатью.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следующим образом: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формы "Общая информация о Представительстве" указывается: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 (бизнес-идентификационный номер) Представительства;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период, за который составлена сводная ведомость (реестр). Квартал указывается арабскими цифрами, соответствующими порядковому номеру квартала;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Представительства; индивидуальный идентификационный код (ИИК) и код бенефициара (КБе);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банковские реквизиты, включающие в себя бизнес-идентификационный номер налогоплательщика-банка, банковский идентификационный код (БИК) и наименование банка;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количество листов по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реестру;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количество листов по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реестру;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вид сводной ведомости (реестра) – очередная или дополнительная – производится отметка в соответствующей ячейке. 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"Сумма НДС, предъявленного к возврату по приобретенным на территории Республики Казахстан товарам, работам, услугам" указываются: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строка 001.00.001 Сумма НДС, предъявленного к возврату по приобретенным товарам, работам, услугам – сумма налога на добавленную стоимость, подлежащего возврату, в том числе: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А – сумма налога на добавленную стоимость, подлежащего возврату на счета Представительства;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В – сумма налога на добавленную стоимость, подлежащего возврату на счета лицам, относящимся к дипломатическому, административно-техническому персоналу этих представительств, включая членов их семей, проживающих вместе с ними, консульским должностным лицам, консульским служащим, включая членов их семей, проживающих вместе с ними (далее – Персонал) Представительства.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формы "Ответственность Представительства" указывается: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поле формы "фамилия, имя, отчество руководителя или уполномоченного Представительства" – указываются фамилия, имя, отчество (если оно указано в документе, удостоверяющем личность) и подпись руководителя либо иного уполномоченного представителя Представительства и заверяется печатью;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"Дата подачи реестра" – указываются дата представления сводной ведомости (реестра) в орган государственных доходов;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"Код органа государственных доходов" – указываются код органа государственных доходов по месту нахождения Представительства и заполняется руководителем либо иным уполномоченным представителем Представительства;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поле "фамилия, имя, отчество должностного органа государственных доходов, принявшего реестр" – указываются фамилия, имя, отчество (если оно указано в документе, удостоверяющем личность) работника органа государственных доходов, принявшего сводную ведомость (реестр);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"Дата приема реестра" – указывается дата представления сводной ведомости (реестра);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"Входящий номер документа" – указывается регистрационный номер сводной ведомости (реестра), присваиваемый органом государственных доходов;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строке "Дата почтового штемпеля" – указывается дата почтового штемпеля, проставленного почтовой или иной организацией связи.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"Сумма НДС, предъявленного к возврату по приобретенным на территории Республики Казахстан товарам, работам, услугам Представительством"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(Приложение 1 к реестру)</w:t>
            </w:r>
          </w:p>
        </w:tc>
      </w:tr>
    </w:tbl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заполняется следующим образом: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"Общая информация о Представительстве" указывается: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бизнес-идентификационный номер Представительства;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период, за который составлена сводная ведомость (реестр). Квартал указывается арабскими цифрами, соответствующими порядковому номеру квартала;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наименование Представительства. 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"Сумма НДС, предъявленного к возврату по приобретенным на территории Республики Казахстан товарам, работам, услугам Представительством" указывается: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А – порядковый номер строки;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В – индивидуальный идентификационный номер налогоплательщика или бизнес-идентификационный номер налогоплательщика-поставщика;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С – серия и номер свидетельства о постановке на регистрационный учет по НДС поставщика;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D – номер документа на приобретение;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Е – дата выписки документа на приобретение;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F – порядковый номер строки;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G – номер документа на оплату;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Н – дата выписки документа на оплату;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I – стоимость приобретенных товаров, работ, услуг без НДС;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J – сумма НДС.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величина графы J "Сумма НДС" приложения 1 к Реестру "Сумма НДС, предъявленного к возврату по приобретенным на территории Республики Казахстан товарам, работам, услугам" переносится в строку 001.00.001 "А" Сводной ведомости (реестр) по приобретенным товарам, выполненным работам, оказанным услугам дипломатическому представительству и их персоналу.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"Сумма НДС, предъявленного к возврату по приобретенным на территории Республики Казахстан товарам, работам, услугам Персоналом"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(Приложение 2 к реестру)</w:t>
            </w:r>
          </w:p>
        </w:tc>
      </w:tr>
    </w:tbl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предназначено для отражения сведений о Персонале Представительства, на счета которого производится возврат налога на добавленную стоимость.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разделе "Общая информация" указывается: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 персонала;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бизнес-идентификационный номер Представительства;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период, за который составлена сводная ведомость (реестр). Квартал указывается арабскими цифрами, соответствующими порядковому номеру квартала;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(если оно указано в документе, удостоверяющем личность) персонала, индивидуальный идентификационный код (ИИК) и код бенефициара (КБе);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банковские реквизиты, включающие в себя бизнес-идентификационный номер налогоплательщика-банка, банковский идентификационный код (БИК) и наименование банка.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разделе "Сумма НДС, предъявленного к возврату по приобретенным на территории Республики Казахстан товарам, работам, услугам Представительства" указывается: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А – порядковый номер строки;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В – индивидуальный идентификационный номер налогоплательщика или бизнес-идентификационный номер налогоплательщика-поставщика;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С – серия и номер свидетельства о постановке на регистрационный учет по НДС поставщика;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D – номер документа на приобретение;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Е – дата выписки документа на приобретение;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F – порядковый номер строки;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G – номер документа на оплату;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Н – дата выписки документа на оплату;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I – стоимость приобретенных товаров, работ, услуг без НДС;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J – сумма НДС.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величина графы J "Сумма НДС" приложения 2 к Реестру "Сумма НДС, предъявленного к возврату по приобретенным на территории Республики Казахстан товарам, работам, услугам" переносится в строку 001.00.001 "В" Сводной ведомости (реестр) по приобретенным товарам, выполненным работам, оказанным услугам дипломатическому представительству и их персоналу.</w:t>
      </w:r>
    </w:p>
    <w:bookmarkEnd w:id="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