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8bdf" w14:textId="2398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16 октября 2025 года № 196 и и.о. Министра национальной экономики Республики Казахстан от 17 октября 2025 года № 108. Зарегистрирован в Министерстве юстиции Республики Казахстан 17 октября 2025 года № 37161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(зарегистрирован в Реестре государственной регистрации нормативных правовых актов под № 14313)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об игорном бизнесе,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Оценка степени риска субъектов контроля и отнесение их к грубой, значительной и незначительной группе степени риска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совместного приказа размещение его на интернет-ресурсе Министерства туризма и спорта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подпунктов 1) и 2) пункта 2 настоящего совместного приказа, представление в Департамент юридической службы Министерства туризма и спорта Республики Казахстан информации об исполнении;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национальной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туризма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 игорного бизнеса, осуществляющих деятельность букмекерских контор и тотализаторов для проведения профилактического контроля с посещением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ставок за счет денег, не учтенных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наличных и безналичных платежей, в том числе с использованием электронных денег, между участником пари и букмекерской конторой, включая выплату выигрыша, без участия единой системы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требования по подключению аппаратно-программного комплекса к единой системе учете на основании договора об интеграционном взаимодействии, заключаемого с юридическим лицом, обеспечивающим функционирование единой системы учета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официальных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ставок за счет денег, не учтенных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наличных и безналичных платежей, в том числе с использованием электронных денег, между участником пари и тотализатором, включая выплату выигрыша, без участия единой системы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подключению аппаратно-программного комплекса к единой системе учете на основании договора об интеграционном взаимодействии, заключаемого с юридическим лицом, обеспечивающим функционирование единой системы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официальных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букмекерских контор (в соответствии со статьей 138 Предпринимательского кодекса Республики Казахстан)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_________________________________________________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 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ставок за счет денег, не учтенных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запрета на прием (осуществление) наличных и безналичных платежей, в том числе с использованием электронных денег, между участником пари и букмекерской конторой, включая выплату выигрыша, без участия единой системы учета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подключению аппаратно-программного комплекса к единой системе учете на основании договора об интеграционном взаимодействии, заключаемого с юридическим лицом, обеспечивающим функционирование единой системы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официальных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p>
      <w:pPr>
        <w:spacing w:after="0"/>
        <w:ind w:left="0"/>
        <w:jc w:val="both"/>
      </w:pPr>
      <w:bookmarkStart w:name="z83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108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тотализаторов (в соответствии со статьей 138 Предпринимательского кодекса Республики Казахстан)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_________________________________________________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ставок за счет денег, не учтенных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запрета на прием (осуществление) наличных и безналичных платежей, в том числе с использованием электронных денег, между участником пари и букмекерской конторой, включая выплату выигрыша, без участия единой системы учета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подключению аппаратно-программного комплекса к единой системе учете на основании договора об интеграционном взаимодействии, заключаемого с юридическим лицом, обеспечивающим функционирование единой системы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официальных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bookmarkStart w:name="z118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