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303" w14:textId="7882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10 октября 2025 года № 12-НҚ. Зарегистрировано в Министерстве юстиции Республики Казахстан 16 октября 2025 года № 37148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соответствия,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настоящем Стандарте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– обоснованные и достижимые эталонные нормы, показатели, на основании которых проверяется соблюдение объектом государственного аудита норм законодательства Республики Казахстан, а также актов субъектов квазигосударственного сектора, принятых для их реализации;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критерии – показатели, используемые при оценке и проверке объекта государственного аудита вне зависимости от направлений аудита соответствия на предмет законности, достоверности и добросовестности.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аудита соответствия является обоснованное выражение мнения о соблюдении объектом государственного аудита норм законодательства Республики Казахстан, регулирующего сферу деятельности объекта государственного аудита, а также актов субъектов квазигосударственного сектора, принятых для их реализации при обеспечении поступлений средств бюджета и использовании бюджетных средств, активов государства и субъектов квазигосударственного сектора, а также внебюджетных фондов.";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реализация итогов аудита соответствия посредством осуществления мониторинга и контроля выполнения рекомендаций.";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мониторинг документов, принимаемых по результатам государственного аудита.";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Примерный перечень вопросов, изучаемых в ходе предварительного изучения объекта государственного аудита приведен в приложении к настоящему Стандарту.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аудиторской выборки, примерный перечень аудиторских вопросов и критериев по направлениям аудита соответствия, а также примеры факторов, связанных с оценкой рисков приведены в Методологическом руководстве по применению настоящего Стандарта.";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достоверность – правильность, точность и полнота отраженных или представленных данных в отчетах, информациях и документах, составляемых объектом государственного аудита в соответствии с фактическим состоянием (действием/бездействием);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добросовестность – соблюдение норм этики, принципа транспарентности и принятие мер по предупреждению коррупции.";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Государственные аудиторы должны обеспечить, чтобы планируемые к применению критерии достоверно отражали предмет аудита в полном объеме. В случаях, когда объем аудита ограничен согласно программе аудита и может охватывать лишь некоторые области законодательства, то такого рода ограничения области государственного аудита должны быть четко отражены в отчете государственного аудитора.";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соблюдение принципов прозрачности, подотчетности и обеспечение принятия мер по предупреждению коррупции.";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Результаты проведенного аудита соответствия по каждому из объектов государственного аудита оформляются аудиторским отчетом в порядке и по форме, определенным Правилами.";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Порядок составления, оформления аудиторского заключения и предписаний по итогам аудита соответствия, а также осуществления мониторинга и контроля за исполнением рекомендаций, содержащихся в аудиторском заключении, предписания определены Правилами.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Порядок проведения контроля качества документов, составляемых государственными аудиторами в ходе аудита на предмет соответствия стандартам государственного аудита и финансового контроля, определен Правилами и Процедурным стандартом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№ 13647) 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Процедурному стандарту внешнего государственного аудита и финансового контроля по проведению аудита соответствия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мероприятий, утвержденном указанным нормативным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проведении государственного аудита или экспертно-аналитического мероприятия привлекаемые Эксперты руководствуются законодательством Республики Казахстан о государственном аудите и финансовом контроле, в том числе стандартами государственного аудита и финансового контроля,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июля 2020 года № 6-НҚ (зарегистрировано в Реестре государственной регистрации нормативных правовых актов № 21070) (далее – Правила) и иными нормативными правовыми актами.";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Эксперты привлекаются к проведению государственного аудита или экспертно-аналитического мероприятия с отрывом или частичным отрывом от основной трудовой деятельности (в том числе дистанционное участие).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Эксперта выступает специалист юридического лица, его участие согласовывается с руководителем соответствующего юридического лица.";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Необходимость привлечения экспертов к проведению внешнего государственного аудита и экспертно-аналитического мероприятия определяется при: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составлении заявки на проведение аудиторского мероприятия Высшей аудиторской палатой Республики Казахстан (далее – Высшая аудиторская палата) и ревизионными комиссиями областей, городов республиканского значения, столицы (далее – ревизионные комиссии);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формировании перечня объектов государственного аудита и финансового контроля на соответствующий год;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предварительном изучении объектов государственного аудита;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формировании Плана работы Высшей аудиторской палаты и ревизионных комиссий на соответствующий год для привлечения экспертов к экспертно-аналитическим мероприятиям;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ходе проведении аудиторского мероприятия.";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Заключение подписывается и полистно парафируется Экспертами, подготовившими Заключение. Если в качестве Экспертов выступает юридическое лицо заключение парафируется и подписывается Экспертами, подписывается руководителем юридического лица с проставлением печати (при наличии). В случае участия Эксперта в проведении государственного аудита или экспертно-аналитического мероприятия на последнем листе указываются должности, фамилия, имя и отчество (при его наличии) должностных лиц объекта государственного аудита и финансового контроля, с ведома которых осуществлялась деятельность Экспертов.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выводы или рекомендации Эксперта не были учтены в аудиторском отчете, к заключению прилагается особое мнение Эксперта.".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и методологии аппарата Высшей аудиторской палаты Республики Казахстан в установленном законодательством порядке обеспечить: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 Республики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аудита соответствия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вопросов, изучаемых в ходе предварительного изучения деятельности объекта государственного аудита *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соответствия (общие вопросы)**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информационно-правовые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Устав, документы, регламентирующие деятельность объекта государственного аудита), паспорт деятельности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объекта государственного аудита, включая территориальные подразделения и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и (или) органами национальной безопасности правоустанавливающих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аудиторского мероприятия по объекту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отчеты, постановления органа государственного аудита и меры, принятые объектом государственного аудита по итогам аудиторского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службы внутреннего аудита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внутреннего аудита, годовой план аудиторских мероприятий, отчеты о результатах внутреннего аудита, сводная информация о деятельности служб внутреннего аудита (ежеквартальная информация Министерства финансов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бюджета администратором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отчет об исполнении республиканского бюджета за соответствующий отчетный год (информация Министерства финансов Республики Казахстан), сводный план финансирования по обязательствам, индивидуальный план финансирования по обязательствам и платежам, паспорт бюджетной программы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Казахстан, планы развития (планы мероприятий) субъектов квазигосударственного сектора в части касающейся объекта государственного аудита, план развития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Национального плана развития Республики Казахстан (планов мероприятий), планов развития (планов мероприятий) субъектов квазигосударственного сектора в части касающейся объекта государственного аудита, планов развития государственных органов.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закупок, уточненный план государственных закупок (информационные системы)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информация об объекте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базы проверяемого объекта государственного аудита, официальные статистические данные, данные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(жалобы) физических и юридических лиц относительно действий (бездействий) должностных лиц объектов государственного аудита (при наличии)</w:t>
            </w:r>
          </w:p>
        </w:tc>
      </w:tr>
    </w:tbl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*Данный перечень не является исчерпывающим. В ходе проведения аудиторского мероприятия допускается запрос дополнительных документов и (или)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 предварительном изучении изучаются общие вопросы, а также вопросы относящиеся к аудиту соответствия, в зависимости от цели государственного аудита.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