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26827" w14:textId="b0268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информации и общественного развития Республики Казахстан от 2 апреля 2020 года № 101 "Об утверждении Правил оказания государственной услуги "Выдача лицензии для занятия деятельностью по распространению теле-, радиоканалов"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культуры и информации Республики Казахстан от 15 октября 2025 года № 560-НҚ. Зарегистрирован в Министерстве юстиции Республики Казахстан 15 октября 2025 года № 37141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Вводится в действие с </w:t>
      </w:r>
      <w:r>
        <w:rPr>
          <w:rFonts w:ascii="Times New Roman"/>
          <w:b w:val="false"/>
          <w:i w:val="false"/>
          <w:color w:val="ff0000"/>
          <w:sz w:val="28"/>
        </w:rPr>
        <w:t>01.01.2026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информации и общественного развития Республики Казахстан от 2 апреля 2020 года № 101 "Об утверждении Правил оказания государственной услуги "Выдача лицензии для занятия деятельностью по распространению теле-, радиоканалов" (зарегистрирован в Реестре государственной регистрации нормативных правовых актов за № 20296) следующие изменения: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"Выдача лицензии для занятия деятельностью по распространению теле-, радиоканалов", утвержденных указанным приказом: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В случае предоставления услугополучателем полного пакета документов для получения лицензии для занятия деятельностью по распространению теле-, радиоканалов сотрудник структурного подразделения услугодателя в течение 9 (девяти) рабочих дней рассматривает документы и форму сведений на соответствие квалификационным требованиям путем проведения профилактического контроля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Предпринимательским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кодексом Республики Казахстан. По итогам профилактического контроля сотрудник структурного подразделения услугодателя формирует лицензию для занятия деятельностью по распространению теле-, радиоканалов.";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5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информации Министерства культуры и информации Республики Казахстан в установленном законодательством Республики Казахстан порядке обеспечить: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культуры и информации Республики Казахстан после его официального опубликования.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культуры и информации Республики Казахстан.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1 января 2026 года и подлежит официальному опубликованию.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культуры и информации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Балаева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8" w:id="1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искусственного интеллекта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цифрового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культуры и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октября 2025 года № 560-НҚ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для занятия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деятельностью по распространению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теле-, радиоканалов"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основных требований к оказанию государственной услуги (наименование государственной услуги) "Выдача лицензии для занятия деятельностью по распространению теле-, радиоканалов"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информации Министерства культуры и информации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заявлений и выдача результатов осуществляется посредством веб-портала "электронного правительства": www.egov.kz, www.elicense.kz.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– 11 (одиннадцать) рабочих дней.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переоформления – 11 (одиннадцать) рабочих дней.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автоматизированная)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 – лицензия для занятия деятельностью по распространению теле-, радиоканалов (далее – лицензия), либо мотивированный ответ об отказе в оказании государственной услуги, в случаях и по основаниям, предусмотренными настоящими правилами. На портале результат оказания государственной услуги либо мотивированный ответ об отказе в оказании государственной услуги направляется в "личный кабинет" в форме электронного документа, подписанного ЭЦП уполномоченного лица услугодателя.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услуга оказывается на платной основе физическим и юридическим лицам. Ставки за оказание государственной услуги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616 Налогового Кодекса Республики Казахстан составляют: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за право занятия видом деятельности по распространению теле-, радиоканалов составляет 6 (шесть) месячных расчетных показателя;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 переоформление лицензии – 10 % от ставки при выдаче лицензии. Оплата производится в наличной и безналичной форме через банки второго уровня и организации, осуществляющие отдельные виды банковских операций, а также через портал оплата может осуществляться через платежный шлюз "электронного правительства".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 и объектов информации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портала – круглосуточно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заявления и выдача результата оказания государственной услуги осуществляется следующим рабочим днем);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услугодатель - с понедельника по пятницу включительно с 9:00 часов до 18:30 часов, с перерывом на обед с 13:00 часов до 14:30 часов, кроме выходных и праздничных дней, согласно трудовому законодательству Республики Казахстан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праздниках в Республике Казахстан".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Адреса оказания государственной услуги размещены на интернет-ресурсе Министерства: www.mam.gov.kz, в разделе "Государственные услуги".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услугополучателя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для получения лицензии: заявление (запрос) в форме электронного документа, удостоверенного ЭЦП услугополучателя;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форму сведений, указанную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приложении 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Правилам; электронную копию схемы организации оповещения населения в случае чрезвычайных ситуаций (согласно приложению 5);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электронную копию схемы организации сети телерадиовещания (для эфирной/кабельной/спутниковой сетей) (согласно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электронную копию трансмиссионного плана, используемого в сети приемо-передающих спутниковых станций, представленных спутниковым оператором (в случае использования каналов спутниковой связи);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электронную копию перечня применяемых средств измерений и испытательного оборудования с указанием метрологических характеристик;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электронную копию сертификатов, подтверждающих поверку или метрологическую аттестацию средств измерений и испытательного оборудования (в случае предоставления услуг с использованием сети телекоммуникаций наличие средств измерений испытательного оборудования не требуется);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для переоформления лицензии: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заявление должно быть подано заявителем в течение 30 (тридцати) календарных дней с момента возникновения изменений. В случаях изменения: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вида и (или) подвида деятельности;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фамилии, имени, отчества (при его наличии) физического лица; индивидуального предпринимателя, изменении его наименования и адреса;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юридического лица в форме слияния, присоединения, выделения или преобразования;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и (или) юридического адреса юридического лица): заявление (запрос) о переоформлении лицензии в форме электронного документа, удостоверенного ЭЦП услугополучателя.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документах, удостоверяющих личность услугополучателя, о государственной регистрации (перерегистрации) юридического лица, о регистрации в качестве индивидуального предпринимателя, документ подтверждающий оплату услугодатель получает из соответствующих государственных информационных систем через шлюз "электронного правительства".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законами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занятие видом деятельности, запрещенной законами Республики Казахстан для данной категории субъектов;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отсутствие согласия услугополучателя, предоставляемого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персональных данных и их защите", на доступ к персональным данным ограниченного доступа, которые требуются для оказания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не уплачен лицензионный сбор на право занятия деятельностью в области масс-медиа;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в отношении услугополучателя имеется вступивший в законную силу решение (приговор) суда, запрещающий ему заниматься деятельностью по распространению теле-, радиоканалов;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7) не соответствует квалификационным требованиям, предъявляемым при лицензировании деятельности в области телерадиовещания и перечня документов, подтверждающих соответствие им,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исполняющего обязанности Министра по инвестициям и развитию Республики Казахстан от 20 января 2015 года № 29 (зарегистрирован в Реестре государственной регистрации нормативных правовых актов № 10357).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получает государственную услугу в электронной форме через портал при условии наличия ЭЦП.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получает информацию о порядке и статусе оказания государственной услуги в режиме удаленного доступа посредством "личного кабинета" портала, а также единого контакт-центра по вопросам оказания государственных услуг.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телефоны справочных служб по вопросам оказания государственной услуги указаны на Интернет-ресурсе www.mam.gov.kz, в разделе "Государственные услуги", единый контакт-центр по вопросам оказания государственных услуг: 1414, 8 800 080 7777.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культуры и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октября 2025 года № 560-НҚ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для занятия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деятельностью по распространению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теле-, радиоканалов"</w:t>
            </w:r>
          </w:p>
        </w:tc>
      </w:tr>
    </w:tbl>
    <w:bookmarkStart w:name="z4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организации оповещения населения в случае чрезвычайных ситуаций</w:t>
      </w:r>
    </w:p>
    <w:bookmarkEnd w:id="12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644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4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0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организации сети телерадиовещания</w:t>
      </w:r>
      <w:r>
        <w:br/>
      </w:r>
      <w:r>
        <w:rPr>
          <w:rFonts w:ascii="Times New Roman"/>
          <w:b/>
          <w:i w:val="false"/>
          <w:color w:val="000000"/>
        </w:rPr>
        <w:t>(для эфирной / кабельной / спутниковой сетей)</w:t>
      </w:r>
    </w:p>
    <w:bookmarkEnd w:id="13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699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69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