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3c3a" w14:textId="c943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индустрии и инфраструктурного развития Республики Казахстан от 30 марта 2019 года № 171 "Об утверждении правил формирования тарифов"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10 октября 2025 года № 335. Зарегистрирован в Министерстве юстиции Республики Казахстан 14 октября 2025 года № 37124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30 марта 2019 года № 171 "Об утверждении правил формирования тарифов" (зарегистрирован в Реестре государственной регистрации нормативных правовых актов за № 18470)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Тариф на услугу по обеспечению авиационной безопасности, за исключением обслуживания авиаперевозок,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 (далее – услуга по обеспечению авиационной безопасности), включает расчет затрат по операциям согласно Перечня услуг.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Единицей измерения услуги по обеспечению авиационной безопасности является: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воздушных судов, перевозящих пассажиров – 1 (один) вылетающий пассажир и (или) 1 (одна) тонна максимальной взлетной массы воздушного судна;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воздушных судов, перевозящих грузы и почту, а также не имеющих коммерческий груз (техническая посадка) – 1 (одна) тонна максимальной взлетной массы воздушного судна.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размера тарифов максимальная взлетная масса воздушного судна округляется до целого в тоннах: до 500 килограмм – в меньшую сторону, 500 килограмм – и выше в большую сторону.";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Расчет экономически обоснованного тарифа аэропортов состоит из: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расчета затратной части тарифа;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расчета доходной части тарифа и рассчитывается по следующей формуле: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= Тз + Р, где: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доходная часть тарифа;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Тз – затратная часть тарифа;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допустимый уровень прибыли.";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39-1 и 39-2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"39-1. Тариф на услуги аэропортов, отнесенные к сфере естественных монополий, определяется по формуле: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14859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доходная часть тарифа, определяемая в соответствии с пунктом 32 настоящих Правил;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планируемый годовой объем регулируемой услуги.";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39-2. При утверждении тарифа на услугу по обеспечению авиационной безопасности в соответствии с подпунктом 1) пункта 29 настоящих Правил, уровни тарифов на услугу по обеспечению авиационной безопасности для воздушных судов, перевозящих пассажиров, на каждый год периода их действия определяются по формулам: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6708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Тпасс. – тариф на услугу по обеспечению авиационной безопасности за 1 вылетающего пассажира;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Zинвест.пасс. – годовая сумма мероприятий утвержденной инвестиционной программы для инвестиций, связанных с безопасностью пассажиров;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Zрасходы пасс. – планируемые годовые производственные расходы структурных подразделений, задействованных при обеспечении авиационной безопасности пассажиров;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ZРП пасс. – планируемые годовые расходы периода, учитываемые по доле распределения в зависимости от численности персонала, задействованного в обеспечении авиационной безопасности пассажиров;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Qпасс. – планируемое годовое количество вылетающих пассажиров, проходящих досмотр;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Ттонн – тариф на услугу по обеспечению авиационной безопасности за 1 тонну максимальной взлетной массы воздушного судна;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доходная часть тарифа регулируемой услуги, определяемая в соответствии с пунктом 32 настоящих Правил;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планируемый годовой объем регулируемой услуги.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утверждении тарифа на услугу по обеспечению авиационной безопасности за 1 тонну максимальной взлетной массы воздушного судна, а также в соответствии с подпунктом 2) пункта 29 настоящих Правил, уровень тарифа на услугу по обеспечению авиационной безопасности на каждый год периода его действия определяется по формуле, в соответствии с пунктом 39-1 настоящих Правил.";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Прогнозируемый тарифный доход субъектов естественных монополий от оказания услуг аэронавигации в воздушном пространстве определяется по формуле: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ТДВП = ЗВПконт.+ЗВПнеконт.+ДУПВПинвест.+ДУПВПкачест., где: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ТДВП – прогнозируемый тарифный доход субъекта естественной монополии от оказания услуг аэронавигации в воздушном пространстве,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ЗВПконт. – суммарные экономически обоснованные плановые контролируемые затраты субъекта естественной монополии от оказания услуг аэронавигации в воздушном пространстве, рассчитанные на плановый объем услуг,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ЗВПнеконт. – суммарные экономически обоснованные плановые неконтролируемые затраты субъекта естественной монополии от оказания услуг аэронавигации в воздушном пространстве, рассчитанные на плановый объем услуг,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ДУПВПинвест. – допустимый уровень прибыли от оказания услуг аэронавигации в воздушном пространстве, направляемый на реализацию инвестиционной программы,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ДУПВПкачест. – допустимый уровень прибыли от оказания услуг аэронавигации в воздушном пространстве, направляемый на повышение качества, надежности регулируемых услуг и эффективности деятельности субъекта,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Прогнозируемый тарифный доход субъекта естественной монополии от оказания услуг аэронавигации в районе аэродромов определяется по формуле: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ТДра = Зраконт.+Зранеконт.+ДУПраинвест.+ДУПракачест., где: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ТДра – прогнозируемый тарифный доход субъекта естественной монополии от оказания услуг аэронавигации в районе аэродромов,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Зраконт. – суммарные экономически обоснованные плановые контролируемые затраты субъекта естественной монополии от оказания услуг аэронавигации в районе аэродромов, рассчитанные на плановый объем услуг,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Зранеконт. – суммарные экономически обоснованные плановые неконтролируемые затраты субъекта естественной монополии от оказания услуг аэронавигации в районе аэродромов, рассчитанные на плановый объем услуг,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ДУПраинвест. – допустимый уровень прибыли от оказания услуг аэронавигации в районе аэродромов, направляемый на реализацию инвестиционной программы,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ДУПракачест. – допустимый уровень прибыли от оказания услуг аэронавигации в районе аэродромов, направляемый на повышение качества, надежности регулируемых услуг и эффективности деятельности субъекта естественной монополии,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Прогнозируемый тарифный доход субъектов естественных монополий на оказание услуг аэропорта определяется по формуле: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ТДуа = Зуаконт.+Зуанеконт.+ДУПуаинвест.+ДУПуакачест., где: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ТДуа – прогнозируемый тарифный доход субъекта естественной монополии на оказание услуги аэропорта,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Зуаконт. – суммарные экономически обоснованные плановые контролируемые затраты субъекта естественной монополии от оказания услуг аэропорта, рассчитанные на плановый объем услуг,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Зуанеконт. – суммарные экономически обоснованные плановые неконтролируемые затраты субъекта естественной монополии от оказания услуг аэропорта, рассчитанные на плановый объем услуг,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ДУПуаинвест. – допустимый уровень прибыли от оказания аэропорта, направляемый на реализацию инвестиционной программы,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ДУПуакачест. – допустимый уровень прибыли от оказания услуг аэропорта, направляемый на повышение качества, надежности регулируемых услуг и эффективности деятельности субъекта естественной монополии, тенге.";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"73-2. К отчету об исполнении тарифной сметы прилагаются: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 об исполнении тарифной сметы с объяснением причин ее неисполнения;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прибылях и убытках субъекта естественной монополии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июня 2017 года № 404 "Об утверждении перечня и форм годовой финансовой отчетности для публикации организациями публичного интереса (кроме финансовых организаций)" (зарегистрирован в Реестре государственной регистрации нормативных правовых актов за № 15384);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реализации смет затрат, направленных на ремонт, не приводящий к росту стоимости основных средств;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материалы, подтверждающие фактические затраты субъекта естественной монополии по тарифной смете (копии договоров, актов выполненных работ/приемов-передачи, накладных, счет-фактур, пообъектный перечень основных средств и нематериальных активов с указанием балансовой и остаточной стоимости, срока службы, годовой амортизации, расчеты);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материалы, подтверждающие постатейную экономию затрат с приложением материалов, подтверждающих фактическое использование указанной экономии, и (или) сокращения объемов предоставляемых регулируемых услуг;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по внедрению субъектом естественной монополии более эффективных методов и технологий предоставления регулируемых услуг, реализации плана мероприятий по энергосбережению и повышению энергоэффективности;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конкурсных (тендерных) комиссий;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сверок с потребителями объемов предоставленных регулируемых услуг, выставленные счет-фактуры к оплате, реестры объемов предоставленных регулируемых услуг.";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Обеспечение полноты, обоснованности и достоверности расчетов, документов, информации и других материалов, прилагаемых к отчетам об исполнении утвержденной тарифной сметы, а также об исполнении утвержденной инвестиционной программы, осуществляется субъектом естественной монополии в соответствии с законодательством Республики Казахстан.";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"125. Для утверждения инвестиционной программы субъект естественной монополии представляет в ведомство уполномоченного органа заявление в произвольной форме с приложением: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планируемой субъектом естественной монополии инвестиционной программы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показателей эффективности планируемой субъектом естественных монополий инвестиционной программы субъекта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предусматривающих, в том числе расчет эффективности планируемой субъектом естественной монополии инвестиционной программы с указанием перечня реализуемых технологических и технических мероприятий, в том числе автоматизированных систем управления технологическим процессом и коммерческого учета (при наличии);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информации об инвестиционных затратах на реализацию инвестиционной программы с указанием стоимости приобретаемых основных средств, строительно-монтажных работ с приложением сравнительного анализа уровня цен, в том числе документального технического подтверждения необходимости приобретения основных средств и проведения работ, сводных сметных расчетов, объектных, локальных и ресурсных смет отдельно по каждому объекту, бизнес-план, прайс-листы, копии договоров, проектно-сметная документация, прошедшая экспертизу в установленном порядке;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документов, подтверждающих прогнозный размер и предварительные условия финансирования, в том числе заемных ресурсов (вознаграждение по заемным средствам, период финансирования, комиссионные выплаты, сроки и условия возврата заемных средств) или расчета экономической целесообразности не использования заемных средств (в том числе с подтверждением невозможности дальнейшего снижения затрат), в случае, если субъектом естественной монополии не планируется привлечение заемных средств для реализации планируемой инвестиционной программы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документов, подтверждающих размеры и условия финансирования инвестиционной программы в случае, если для их реализации выделяются средства из республиканского, местного бюджетов или привлекаются кредиты (инвестиции) под гарантии Правительства Республики Казахстан;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прогноза влияния планируемой субъектом естественной монополии инвестиционной программы на его тарифы в период ее реализации, с приложением проекта тарифа и тарифной сметы на регулируемые услуги субъекта естественной монополии,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125-1 следующего содержания: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"125-1. Обеспечение полноты, обоснованности и достоверности расчетов, документов, информации и других материалов, прилагаемых к заявке на утверждение инвестиционной программы, осуществляется субъектом естественной монополии в соответствии с законодательством Республики Казахстан.";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127-1 следующего содержания: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"127-1. В срок не позднее 7 (семи) рабочих дней со дня получения заявления на утверждение инвестиционной программы или на изменение утвержденной инвестиционной программы ведомство уполномоченного органа письменно (бумажно или электронно) уведомляет субъекта естественной монополии о принятии заявления к рассмотрению или об отказе в его принятии с указанием причин отказа.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принятии к рассмотрению заявления на утверждение инвестиционной программы или на изменение утвержденной инвестиционной программы отказывается в случае: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подаче заявления на утверждение инвестиционной программы представление субъектом естественной монополии неполного пакета документов, указанных в пункте 125 настоящих Правил;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 изменение утвержденной инвестиционной программы представление субъектом естественной монополии неполного пакета документов, указанных в пункте 141 настоящих Правил;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проекта инвестиционной программы или изменений в инвестиционную программу одному из критериев, указанных в пункте 126 настоящих Правил;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реализация новой инвестиционной программы или изменение утвержденной инвестиционной программы (за исключением реализации государственных программ и (или) национальных проектов, а также документов системы государственного планирования, утвержденных уполномоченным органом) требует повышения тарифа на оставшийся срок реализации утвержденной инвестиционной программы.";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129-1 следующего содержания: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"129-1. В проект инвестиционной программы не включаются мероприятия, которые на момент подачи заявления на утверждение инвестиционной программы исполнены.";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"141. К заявлению об изменении утвержденной инвестиционной программы, прилагаются: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инвестиционной программы с учетом изменений с приложением материалов, обосновывающих внесение изменений в инвестиционную программу (документы, подтверждающие техническую необходимость предлагаемых мероприятий, прайс-листы, копии договоров, проектно-сметная документация, прошедшая экспертизу в установленном порядке);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субъекта естественной монополии о необходимости внесения изменений в инвестиционную программу с приложением обосновывающих материалов;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условия финансирования и возврата заемных средств;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для реализации инвестиционной программы выделяются средства из республиканского и (или) местных бюджетов или привлекаются кредиты (инвестиции) под гарантии Правительства Республики Казахстан, то представляются документы, подтверждающие размеры и условия финансирования.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 прошиваются, пронумеровываются и заверяются подписью руководителя субъекта естественной монополии, либо лицом, замещающим его. Данное требование не распространяется на представление заявления в электронной форме. Финансовые документы подписываются руководителем и главным бухгалтером субъекта естественной монополии либо лицами, замещающими их.";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"143-2. К отчету об исполнении утвержденной инвестиционной программы прилагаются: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плановых и фактических объемах предоставляемых регулируемых услуг;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прибылях и убытках по форме,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июня 2017 года № 404 "Об утверждении перечня и форм годовой финансовой отчетности для публикации организациями публичного интереса (кроме финансовых организаций)" (зарегистрирован в Реестре государственной регистрации нормативных правовых актов за № 15384);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фактических условиях и размерах финансирования инвестиционной программы;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информация о сопоставлении фактических показателей исполнения инвестиционной программы с показателями, утвержденными в инвестиционной программе в соответствии с перечнем целевых показателей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разъяснения причин отклонения достигнутых фактических показателей от показателей в утвержденной инвестиционной программе;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материалы, подтверждающие фактическое исполнение мероприятий инвестиционной программы (копии договоров, актов выполненных работ, накладных, счет-фактур, пообъектный перечень основных средств и нематериальных активов с указанием балансовой и остаточной стоимости, срока службы, годовой амортизации);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протоколы конкурсных (тендерных) комиссий;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по внедрению субъектом естественной монополии более эффективных методов и технологий предоставления регулируемых услуг.";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"158. Субъект государственно-частного партнерства, в том числе субъект концессии не позднее, чем за 90 (девяносто) календарных дней до введения в действие тарифа представляет заявку на определение тарифа в ведомство уполномоченного органа в электронной форме.";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"179. Временный понижающий коэффициент на регулируемые услуги аэропорта устанавливаются при соответствии одному из следующих критериев: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планируемый объем потребления регулируемых услуг, указанный в заявке на определенный период, превышает фактический объем потребления регулируемых услуг за аналогичный период предыдущего года;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возможность использования незадействованных или слабо задействованных мощностей аэропорта.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Временный понижающий коэффициент к тарифам на регулируемые услуги аэронавигации утверждается при соответствии одному из следующих критериев: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рост частоты полетов воздушных судов и привлечение новых маршрутов в воздушном пространстве Республики Казахстан;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возможность использования незадействованных или слабо задействованных воздушных трасс;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развития республиканского рынка авиаперевозок при обслуживании воздушных судов, выполняющих внутренние регулярные авиарейсы в пределах воздушного пространства Республики Казахстан.";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"195. В случае возникновения условий, указанных в пункте 194 настоящих Правил, аэропорт и аэронавигационная организация в течение 3 (трех) рабочих дней представляют об этом информацию в ведомство уполномоченного органа.";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204-1 следующего содержания: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"204-1. Субъект естественной монополии для целей ведения раздельного учета, в соответствии с подпунктом 9) пункта 2 статьи 26 Закона, согласовывает с ведомством уполномоченного органа разработанную и утвержденную методику ведения раздельного учета доходов, затрат и задействованных активов по каждому виду регулируемых услуг и в целом по деятельности, не относящейся к регулируемым услугам, в соответствии с настоящими Правилами.";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"223. ГПП "Планирование и управление воздушным движением" включает производственные процессы: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и контроля воздушного движения;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аэронавигационной информации (подготовка сборников аэронавигационной информации (далее – AIP), сообщений для пилотов (далее – NOTAM), циркуляров аэронавигационной информации (далее – AIC) и предоставление бюллетеней предполетной информации);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аварийного оповещения;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консультативного обслуживания воздушного движения;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диспетчерского обслуживания;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диспетчерского обслуживания подхода;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аэродромного диспетчерского обслуживания;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и эксплуатации радиолокационных систем и систем навигации;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и эксплуатации автоматизированных систем управления воздушным движением;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обслуживания, содержания, планирования и развития сети телефонной связи, сети радиосвязи, сети авиационной фиксированной электросвязи (далее – AFTN);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резервных источников электропитания;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потребителями услуг (оформление и заключение договоров, выставление счетов и взаиморасчеты).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ГПП "Планирование и управление воздушным движением" оказывает внешние и внутренние услуги.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оказываются внешним пользователям услуг. Внутренние услуги оказываются ГПП "Прочая деятельность".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внешним услугам относятся услуги аэронавигации: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аэронавигационного обслуживания в воздушном пространстве Республики Казахстан;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аэронавигационного обслуживания в районах аэродромов.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подразделяются на регулируемые и нерегулируемые услуги аэронавигации. К нерегулируемым услугам аэронавигации относятся услуги аэронавигационного обслуживания в воздушном пространстве и в районах аэродромов международных и транзитных полетов.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внутренним услугам относятся услуги, оказываемые с целью дальнейшей их продажи внешним пользователям: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телефонной, радио- и электросвязи;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обеспечению электроэнергией, произведенной резервными источниками электропитания;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предоставлению помещений, оборудования и другого имущества, их содержания и обслуживания с целью дальнейшей их передачи в аренду;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аэронавигационного обслуживания при работе вне регламента.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ГПП "Планирование и управление воздушным движением" складываются из доходов за оказание внешних услуг и трансфертных платежей за внутренние услуги, оказанные ГПП "Прочая деятельность". Доходы за оказание внешних услуг определяются в зависимости от объемов соответствующих услуг и цен, по которым вышеназванные услуги были оказаны. Трансфертные платежи за внутренние услуги определяются в зависимости от объема оказанных услуг и трансфертных такс, по которым такие услуги были оказаны.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ГПП "Планирование и управление воздушным движением" складываются из затрат, связанных с обеспечением выполнения производственных процессов данной ГПП.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задействованным активам ГПП "Планирование и управление воздушным движением" относятся все активы, распределенные по элементам данного ГПП (машины, оборудование, здания, сооружения, транспортные средства, прочие основные средства, а также нематериальные активы, связанные с соответствующими элементами ГПП).";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"253. В случае изменения тарифа до истечения его срока действия, за исключением оснований, предусмотренных подпунктами 3), 4), 5) и 7) пункта 252 настоящих Правил, изменяется соответствующая статья затрат.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тарифа до истечения его срока действия в соответствии с подпунктом 6) пункта 252 настоящих Правил в утвержденной тарифной смете исключаются инвестиционные затраты (прибыль, амортизационные отчисления, капитальные затраты, приводящие к росту стоимости основных средств), определенные настоящими Правилами.";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"255. Для изменения утвержденного ведомством уполномоченного органа тарифа до истечения его срока действия субъект естественной монополии представляет в ведомство уполномоченного органа заявку с приложением обосновывающих материалов.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ведомством уполномоченного органа заявки об изменении тарифа до истечения его срока действия в случаях, предусмотренных: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подпунктами 1), 2) и 7) </w:t>
      </w:r>
      <w:r>
        <w:rPr>
          <w:rFonts w:ascii="Times New Roman"/>
          <w:b w:val="false"/>
          <w:i w:val="false"/>
          <w:color w:val="000000"/>
          <w:sz w:val="28"/>
        </w:rPr>
        <w:t>пункта 252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составляет не более 10 (десяти) рабочих дней со дня ее представления;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подпунктами 3) и 4) </w:t>
      </w:r>
      <w:r>
        <w:rPr>
          <w:rFonts w:ascii="Times New Roman"/>
          <w:b w:val="false"/>
          <w:i w:val="false"/>
          <w:color w:val="000000"/>
          <w:sz w:val="28"/>
        </w:rPr>
        <w:t>пункта 252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составляет не более 30 (тридцати) рабочих дней со дня ее представления.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тарифа по инициативе ведомства уполномоченного органа субъект естественной монополии в месячный срок со дня получения соответствующей информации представляет экономически обоснованные расчеты и материалы.";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транспорта Республики Казахстан. 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8" w:id="14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9" w:id="14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2025 года № 335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тарифов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эффективности планируемой инвестиционной программы субъекта естественной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субъекта, вид деятельности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инвестиционной программы: _________ 20__ - 20__ гг.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нового оборудования (НО)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замененного оборудования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экономического эффекта инвестиционной программы на период ее реализации,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суммы по статьям затрат, тыс.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норм расхода сырья, материалов, топлива и энергии в натур. выражении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 (насоса, диаметр трубы и.т.д)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шт, 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ед.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оборудования с указанием места поставки оборудования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 (насоса, диаметр трубы и т.д.)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шт.,м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год реализации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2-ый год реализации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 год реализации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год реализации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2-ый год реализации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 год реализации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20____год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экономического эффекта инвестиционной программы на период ее реализации, год1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основных средств,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год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2-ый год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 год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5" w:id="150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______________________________________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 экономического эффекта инвестиционной программы на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ее реализации дополняется иными показателями с учетом специфики отрасли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