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6667fe" w14:textId="d6667f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утратившими силу некоторых приказов Министерства финансов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финансов Республики Казахстан от 9 октября 2025 года № 586. Зарегистрирован в Министерстве юстиции Республики Казахстан 14 октября 2025 года № 37110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Вводится в действие с </w:t>
      </w:r>
      <w:r>
        <w:rPr>
          <w:rFonts w:ascii="Times New Roman"/>
          <w:b w:val="false"/>
          <w:i w:val="false"/>
          <w:color w:val="ff0000"/>
          <w:sz w:val="28"/>
        </w:rPr>
        <w:t>01.01.2026</w:t>
      </w:r>
    </w:p>
    <w:bookmarkStart w:name="z5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27 Закона Республики Казахстан "О правовых актах" ПРИКАЗЫВАЮ: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Признать утратившими силу некоторые приказы Министерства финансов Республики Казахстан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государственных доходов Министерства финансов Республики Казахстан в установленном законодательством Республики Казахстан порядке обеспечить: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государственную регистрацию настоящего приказа в Министерстве юстиции Республики Казахстан; 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финансов Республики Казахстан после его официального опубликования;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настоящего приказа в Министерстве юстиции Республики Казахстан представление в Департамент юридической службы Министерства финансов Республики Казахстан сведений об исполнении мероприятий, предусмотренных подпунктами 1) и 2) настоящего пункта.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Настоящий приказ вводится в действие с 1 января 2026 года и подлежит официальному опубликованию.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финансов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Такиев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13" w:id="7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сельского хозяйства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14" w:id="8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науки и высшего образования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15" w:id="9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здравоохранения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16" w:id="10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труда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 социальной защиты населения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17" w:id="11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транспорта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18" w:id="12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обороны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19" w:id="13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культуры и информации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20" w:id="14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просвещения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21" w:id="15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промышленности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 строительства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22" w:id="16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торговли и интеграции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23" w:id="17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водных ресурсов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 ирригации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24" w:id="18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иностранных дел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25" w:id="19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по чрезвычайным ситуациям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26" w:id="20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туризма и спорта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27" w:id="21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Национальный Банк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28" w:id="22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Комитет Национальной Безопасности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29" w:id="23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национальной экономики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30" w:id="24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цифрового развития, инноваций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 аэрокосмической промышленности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31" w:id="25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внутренних дел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32" w:id="26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экологии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 природных ресурсов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33" w:id="27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энергетики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 финансов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9 октября 2025 года № 586</w:t>
            </w:r>
          </w:p>
        </w:tc>
      </w:tr>
    </w:tbl>
    <w:bookmarkStart w:name="z35" w:id="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утративших силу некоторых приказов Министерства финансов Республики Казахстан</w:t>
      </w:r>
    </w:p>
    <w:bookmarkEnd w:id="28"/>
    <w:bookmarkStart w:name="z36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финансов Республики Казахстан от 23 января 2018 года № 46 "Об утверждении Правил приема мобильными группами органов государственных доходов деклараций физических лиц" (зарегистрирован в Реестре государственной регистрации нормативных правовых актов под № 16373).</w:t>
      </w:r>
    </w:p>
    <w:bookmarkEnd w:id="29"/>
    <w:bookmarkStart w:name="z37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финансов Республики Казахстан от 26 января 2018 года № 70 "Об утверждении формы предоставления в орган государственных доходов уполномоченными государственными органами и должностными лицами информации о плательщиках государственной пошлины и исчисленных ими суммах государственной пошлины" (зарегистрирован в Реестре государственной регистрации нормативных правовых актов под № 16412).</w:t>
      </w:r>
    </w:p>
    <w:bookmarkEnd w:id="30"/>
    <w:bookmarkStart w:name="z38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финансов Республики Казахстан от 26 января 2018 года № 72 "Об утверждении Правил и сроков предоставления акимами городов районного значения, поселков, сел, сельских округов в налоговый орган отчетов об использовании квитанций по сбору налогов на имущество, транспортные средства и земельного налога, уплачиваемых налогоплательщиком - физическим лицом, а также сдачи сумм налогов в банк второго уровня или организацию, осуществляющую отдельные виды банковских операций" (зарегистрирован в Реестре государственной регистрации нормативных правовых актов под № 16351).</w:t>
      </w:r>
    </w:p>
    <w:bookmarkEnd w:id="31"/>
    <w:bookmarkStart w:name="z39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финансов Республики Казахстан от 26 января 2018 года № 76 "Об утверждении Правил организации деятельности акцизного поста" (зарегистрирован в Реестре государственной регистрации нормативных правовых актов под № 16361).</w:t>
      </w:r>
    </w:p>
    <w:bookmarkEnd w:id="32"/>
    <w:bookmarkStart w:name="z40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финансов Республики Казахстан от 1 февраля 2018 года № 102 "Об утверждении форм заявления физического лица о применении налоговых вычетов и справки о расчетах с физическим лицом" (зарегистрирован в Реестре государственной регистрации нормативных правовых актов под № 16364).</w:t>
      </w:r>
    </w:p>
    <w:bookmarkEnd w:id="33"/>
    <w:bookmarkStart w:name="z41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финансов Республики Казахстан от 5 февраля 2018 года № 122 "Об утверждении Правил и формы представления заключения служащего уполномоченной организации в сфере гражданской авиации, участвующего в проведении тематической проверки по подтверждению достоверности сумм налога на добавленную стоимость, предъявленных к возврату, подтверждающего факт осуществления рейса воздушным судном иностранной авиакомпании и количество реализованных горюче-смазочных материалов (в разрезе авиакомпаний)" (зарегистрирован в Реестре государственной регистрации нормативных правовых актов под № 16461).</w:t>
      </w:r>
    </w:p>
    <w:bookmarkEnd w:id="34"/>
    <w:bookmarkStart w:name="z42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финансов Республики Казахстан от 12 февраля 2018 года № 157 "Об утверждении формы сведений об участниках и параметрах сделки при реализации имущества, находящегося в Республике Казахстан, и акций, долей участия, связанных с недропользованием в Республике Казахстан, включая сведения о нерезиденте, являющимся налоговым агентом" (зарегистрирован в Реестре государственной регистрации нормативных правовых актов под № 16451).</w:t>
      </w:r>
    </w:p>
    <w:bookmarkEnd w:id="35"/>
    <w:bookmarkStart w:name="z43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финансов Республики Казахстан от 12 февраля 2018 года № 158 "Об утверждении Правил, срока и формы представления органами внутренних дел сведений о налогоплательщиках, которым выданы разрешения трудовому иммигранту, а также Правил представления уполномоченным государственным органом сведений о прибывших иностранцах" (зарегистрирован в Реестре государственной регистрации нормативных правовых актов под № 16505).</w:t>
      </w:r>
    </w:p>
    <w:bookmarkEnd w:id="36"/>
    <w:bookmarkStart w:name="z44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финансов Республики Казахстан от 12 февраля 2018 года № 159 "Об утверждении кодов органов государственных доходов Республики Казахстан" (зарегистрирован в Реестре государственной регистрации нормативных правовых актов под № 16402).</w:t>
      </w:r>
    </w:p>
    <w:bookmarkEnd w:id="37"/>
    <w:bookmarkStart w:name="z45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финансов Республики Казахстан от 12 февраля 2018 года № 165 "Об утверждении формы сведений о плательщиках платы за пользование лицензией на занятие отдельными видами деятельности и объектах обложения" (зарегистрирован в Реестре государственной регистрации нормативных правовых актов под № 16487).</w:t>
      </w:r>
    </w:p>
    <w:bookmarkEnd w:id="38"/>
    <w:bookmarkStart w:name="z46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финансов Республики Казахстан от 14 февраля 2018 года № 181 "О некоторых вопросах предоставления территориальными подразделениями уполномоченного государственного органа, осуществляющего реализацию государственной политики в области связи, сведений в органы государственных доходов" (зарегистрирован в Реестре государственной регистрации нормативных правовых актов под № 16546).</w:t>
      </w:r>
    </w:p>
    <w:bookmarkEnd w:id="39"/>
    <w:bookmarkStart w:name="z47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12.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финансов Республики Казахстан от 14 февраля 2018 года № 183 "Об утверждении Правил предоставления банкам второго уровня и организациям, осуществляющим отдельные виды банковских операций, информации о налогоплательщиках, в том числе физических лицах, состоящих на регистрационном учете в качестве индивидуального предпринимателя или лица, занимающегося частной практикой" (зарегистрирован в Реестре государственной регистрации нормативных правовых актов под № 16514).</w:t>
      </w:r>
    </w:p>
    <w:bookmarkEnd w:id="40"/>
    <w:bookmarkStart w:name="z48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13.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финансов Республики Казахстан от 15 февраля 2018 года № 195 "Об утверждении Правил определения первоначальной стоимости фиксированных активов, получаемых концессионером (правопреемником или юридическим лицом, специально созданным исключительно концессионером для реализации договора концессии) по договору концессии, а также стоимости, уменьшающей стоимостные балансы концессионера II, III и IV групп при передаче фиксированных активов концеденту при прекращении договора концессии" (зарегистрирован в Реестре государственной регистрации нормативных правовых актов под № 16485).</w:t>
      </w:r>
    </w:p>
    <w:bookmarkEnd w:id="41"/>
    <w:bookmarkStart w:name="z49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14.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финансов Республики Казахстан от 15 февраля 2018 года № 198 "Об утверждении Правил направления запросов лицам, осуществлявшим операции с налогоплательщиком (налоговым агентом), в отношении которого органом государственных доходов проводится комплексная или тематическая проверка, с целью получения от указанных лиц дополнительной информации о таких операциях, а также предоставления лицами сведений и (или) документов по таким запросам" (зарегистрирован в Реестре государственной регистрации нормативных правовых актов под № 16480).</w:t>
      </w:r>
    </w:p>
    <w:bookmarkEnd w:id="42"/>
    <w:bookmarkStart w:name="z50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15.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финансов Республики Казахстан от 20 февраля 2018 года № 252 "Об утверждении Правил применения системы управления рисками по критериям, не являющимся конфиденциальной информацией" (зарегистрирован в Реестре государственной регистрации нормативных правовых актов под № 16534).</w:t>
      </w:r>
    </w:p>
    <w:bookmarkEnd w:id="43"/>
    <w:bookmarkStart w:name="z51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16.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финансов Республики Казахстан от 23 февраля 2018 года № 273 "Об утверждении формы сведений о плательщиках сбора и объектах обложения" (зарегистрирован в Реестре государственной регистрации нормативных правовых актов под № 16544).</w:t>
      </w:r>
    </w:p>
    <w:bookmarkEnd w:id="44"/>
    <w:bookmarkStart w:name="z52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17.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финансов Республики Казахстан от 23 февраля 2018 года № 278 "Об утверждении формы сведений по обменным пунктам юридических лиц, осуществляющих деятельность исключительно через обменные пункты на основании лицензии Национального Банка Республики Казахстан на обменные операции с наличной иностранной валютой" (зарегистрирован в Реестре государственной регистрации нормативных правовых актов под № 16570).</w:t>
      </w:r>
    </w:p>
    <w:bookmarkEnd w:id="45"/>
    <w:bookmarkStart w:name="z53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18.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финансов Республики Казахстан от 23 февраля 2018 года № 285 "Об утверждении Правил, сроков и форм представления Министерством информации и коммуникаций Республики Казахстан сведений о налогоплательщиках, имеющих объекты налогообложения и (или) объекты, связанные с налогообложением, а также об объектах налогообложения и (или) объектах, связанных с налогообложением" (зарегистрирован в Реестре государственной регистрации нормативных правовых актов под № 16701).</w:t>
      </w:r>
    </w:p>
    <w:bookmarkEnd w:id="46"/>
    <w:bookmarkStart w:name="z54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19.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финансов Республики Казахстан от 26 февраля 2018 года № 289 "Об утверждении форм сведений о плательщиках платы за эмиссии в окружающую среду и объектах обложения, выданных экологических разрешениях, установленных нормативах эмиссий в окружающую среду, изменениях, внесенных в экологические разрешения и в установленные нормативы эмиссий в окружающую среду, а также по природопользователям, касающиеся временного хранения ими отходов производства и потребления, и о фактических объемах эмиссий в окружающую среду, установленных в ходе осуществления проверок по соблюдению экологического законодательства Республики Казахстан (государственный экологический контроль) с учетом обжалования результатов таких проверок в соответствии с законами Республики Казахстан и правил представления сведений о фактических объемах эмиссий в окружающую среду, установленных в ходе осуществления проверок по соблюдению экологического законодательства Республики Казахстан (государственный экологический контроль) с учетом обжалования результатов таких проверок в соответствии с законами Республики Казахстан" (зарегистрирован в Реестре государственной регистрации нормативных правовых актов под № 16578).</w:t>
      </w:r>
    </w:p>
    <w:bookmarkEnd w:id="47"/>
    <w:bookmarkStart w:name="z55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20.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финансов Республики Казахстан от 16 марта 2018 года № 376 "Об утверждении Правил представления уполномоченным органом по контролю за использованием и охраной земель в органы государственных доходов сведений по земельным участкам, предназначенным для строительства объектов и не используемым в соответствующих целях или используемым с нарушением законодательства Республики Казахстан, а также по земельным участкам сельскохозяйственного назначения, не используемым в соответствии с земельным законодательством Республики Казахстан" (зарегистрирован в Реестре государственной регистрации нормативных правовых актов под № 16662).</w:t>
      </w:r>
    </w:p>
    <w:bookmarkEnd w:id="48"/>
    <w:bookmarkStart w:name="z56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21.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финансов Республики Казахстан от 16 марта 2018 года № 377 "Об утверждении форм сведений о плательщиках платы, объектах обложения и периодах, на которые предоставлены земельные участки во временное возмездное землепользование (аренду) и о плательщиках платы, объектах обложения, периоде действия лицензии на разведку или добычу твердых полезных ископаемых, идентифицирующих координатах блоков и их индивидуальных кодах" (зарегистрирован в Реестре государственной регистрации нормативных правовых актов под № 16706).</w:t>
      </w:r>
    </w:p>
    <w:bookmarkEnd w:id="49"/>
    <w:bookmarkStart w:name="z57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22.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финансов Республики Казахстан от 26 марта 2018 года № 402 "Об утверждении Правил, сроков и форм представления Министерством юстиции Республики Казахстан и его территориальными подразделениями сведений о налогоплательщиках, имеющих объекты налогообложения и (или) объекты, связанные с налогообложением, а также об объектах налогообложения и (или) объектах, связанных с налогообложением" (зарегистрирован в Реестре государственной регистрации нормативных правовых актов под № 16702).</w:t>
      </w:r>
    </w:p>
    <w:bookmarkEnd w:id="50"/>
    <w:bookmarkStart w:name="z58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23.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финансов Республики Казахстан от 26 марта 2018 года № 404 "Об утверждении форм сведений о плательщиках платы за пользование водными ресурсами поверхностных источников и объектах обложения, их месте нахождения, выданных разрешениях на специальное водопользование, установленных лимитах водопользования, изменениях, внесенных в разрешения и лимиты водопользования, о результатах проверок по соблюдению водного законодательства Республики Казахстан, судебных решениях по обжалованию результатов проверок по соблюдению водного законодательства Республики Казахстан, о плательщиках платы за пользование животным миром и объектах обложения, о плательщиках платы за лесные пользования и объектах обложения, о плательщиках платы за лесные пользования при принятии решения об изъятии редких и находящихся под угрозой исчезновения видов растений из природной среды, их частей или дериватов и объектах обложения, о плательщиках платы за использование особо охраняемых природных территорий и объектах обложения" (зарегистрирован в Реестре государственной регистрации нормативных правовых актов под № 16707).</w:t>
      </w:r>
    </w:p>
    <w:bookmarkEnd w:id="51"/>
    <w:bookmarkStart w:name="z59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24.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финансов Республики Казахстан от 28 марта 2018 года № 412 "Об утверждении Правил, срока и формы представления уполномоченными государственными органами сведений о налогоплательщиках, имеющих объекты налогообложения и (или) объекты, связанные с налогообложением, а также об объектах налогообложения и (или) объектах, связанных с налогообложением" (зарегистрирован в Реестре государственной регистрации нормативных правовых актов под № 16690).</w:t>
      </w:r>
    </w:p>
    <w:bookmarkEnd w:id="52"/>
    <w:bookmarkStart w:name="z60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25.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финансов Республики Казахстан от 19 июля 2018 года № 671 "О внесении изменений и дополнений в приказ Министра финансов Республики Казахстан от 12 февраля 2018 года № 159 "Об утверждении кодов органов государственных доходов Республики Казахстан" (зарегистрирован в Реестре государственной регистрации нормативных правовых актов под № 17224).</w:t>
      </w:r>
    </w:p>
    <w:bookmarkEnd w:id="53"/>
    <w:bookmarkStart w:name="z61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26.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финансов Республики Казахстан от 13 ноября 2018 года № 992 "О внесении изменений в приказ Министра финансов Республики Казахстан от 26 января 2018 года № 76 "Об утверждении Правил организации деятельности акцизного поста" (зарегистрирован в Реестре государственной регистрации нормативных правовых актов под № 17933).</w:t>
      </w:r>
    </w:p>
    <w:bookmarkEnd w:id="54"/>
    <w:bookmarkStart w:name="z62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27.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финансов Республики Казахстан от 27 декабря 2018 года № 1114 "О внесении изменений в приказ Министра финансов Республики Казахстан от 14 февраля 2018 года № 183 "Об утверждении Правил предоставления банкам второго уровня и организациям, осуществляющим отдельные виды банковских операций, информации о налогоплательщиках, в том числе физических лицах, состоящих на регистрационном учете в качестве индивидуального предпринимателя или лица, занимающегося частной практикой" (зарегистрирован в Реестре государственной регистрации нормативных правовых актов под № 18126).</w:t>
      </w:r>
    </w:p>
    <w:bookmarkEnd w:id="55"/>
    <w:bookmarkStart w:name="z63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28.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финансов Республики Казахстан от 21 января 2019 года № 39 "Об утверждении Правил списания суммы пеней и штрафов при условии уплаты суммы недоимки" (зарегистрирован в Реестре государственной регистрации нормативных правовых актов под № 18233).</w:t>
      </w:r>
    </w:p>
    <w:bookmarkEnd w:id="56"/>
    <w:bookmarkStart w:name="z64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29.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Первого заместителя Премьер-Министра Республики Казахстан – Министра финансов Республики Казахстан от 20 марта 2019 года № 265 "О внесении изменений в приказ Министра финансов Республики Казахстан от 1 февраля 2018 года № 102 "Об утверждении форм заявления физического лица о применении налоговых вычетов и справки о расчетах с физическим лицом" (зарегистрирован в Реестре государственной регистрации нормативных правовых актов под № 18434).</w:t>
      </w:r>
    </w:p>
    <w:bookmarkEnd w:id="57"/>
    <w:bookmarkStart w:name="z65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30.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Первого заместителя Премьер-Министра Республики Казахстан – Министра финансов Республики Казахстан от 28 марта 2019 года № 271 "Об утверждении формы сведений о плательщиках, суммах платы за размещение наружной (визуальной) рекламы, периоде и месте размещения наружной (визуальной) рекламы, направлении (ненаправлении) уведомления" (зарегистрирован в Реестре государственной регистрации нормативных правовых актов под № 18466).</w:t>
      </w:r>
    </w:p>
    <w:bookmarkEnd w:id="58"/>
    <w:bookmarkStart w:name="z66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31.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Первого заместителя Премьер-Министра Республики Казахстан – Министра финансов Республики Казахстан от 22 апреля 2019 года № 371 "О внесении изменения в приказ Министра финансов Республики Казахстан от 14 февраля 2018 года № 183 "Об утверждении Правил предоставления банкам второго уровня и организациям, осуществляющим отдельные виды банковских операций, информации о налогоплательщиках, в том числе физических лицах, состоящих на регистрационном учете в качестве индивидуального предпринимателя или лица, занимающегося частной практикой" (зарегистрирован в Реестре государственной регистрации нормативных правовых актов под № 18601).</w:t>
      </w:r>
    </w:p>
    <w:bookmarkEnd w:id="59"/>
    <w:bookmarkStart w:name="z67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32.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Первого заместителя Премьер-Министра Республики Казахстан – Министра финансов Республики Казахстан от 30 апреля 2019 года № 411 "Об утверждении формы решения о признании уведомления об устранении нарушений, выявленных органами государственных доходов по результатам камерального контроля, не исполненным, и сроков его вынесения" (зарегистрирован в Реестре государственной регистрации нормативных правовых актов под № 18633).</w:t>
      </w:r>
    </w:p>
    <w:bookmarkEnd w:id="60"/>
    <w:bookmarkStart w:name="z68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33.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Первого заместителя Премьер-Министра Республики Казахстан – Министра финансов Республики Казахстан от 27 июня 2019 года № 644 "О внесении изменения в приказ Министра финансов Республики Казахстан от 23 февраля 2018 года № 273 "Об утверждении формы сведений о плательщиках сбора и объектах обложения" (зарегистрирован в Реестре государственной регистрации нормативных правовых актов под № 18930).</w:t>
      </w:r>
    </w:p>
    <w:bookmarkEnd w:id="61"/>
    <w:bookmarkStart w:name="z69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34.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Первого заместителя Премьер-Министра Республики Казахстан – Министра финансов Республики Казахстан от 26 июля 2019 года № 776 "Об утверждении Правил использования органами государственных доходов сведений, представляемых банками второго уровня и организациями, осуществляющими отдельные виды банковских операций, в соответствии с Кодексом Республики Казахстан "О налогах и других обязательных платежах и бюджет (Налоговый кодекс)" (зарегистрирован в Реестре государственной регистрации нормативных правовых актов под № 19125).</w:t>
      </w:r>
    </w:p>
    <w:bookmarkEnd w:id="62"/>
    <w:bookmarkStart w:name="z70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35.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Первого заместителя Премьер-Министра Республики Казахстан – Министра финансов Республики Казахстан от 29 июля 2019 года № 797 "Об утверждении Правил списания суммы пени, числящейся в лицевом счете налогоплательщика по состоянию на 1 января 2019 года, и суммы пени, начисленной на сумму недоимки, образованной по налоговым обязательствам за налоговые периоды до 1 января 2019 года, за исключением обязательств по уплате налога на имущество и земельного налога за 2018 год, до даты ее уплаты, включая день уплаты, а также списания суммы недоимки, числящейся на лицевом счете по состоянию на 1 января 2019 года более пятнадцати лет, и суммы пени, начисленной на сумму указанной недоимки до даты ее списания" (зарегистрирован в Реестре государственной регистрации нормативных правовых актов под № 19122).</w:t>
      </w:r>
    </w:p>
    <w:bookmarkEnd w:id="63"/>
    <w:bookmarkStart w:name="z71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36.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Первого заместителя Премьер-Министра Республики Казахстан – Министра финансов Республики Казахстан от 5 августа 2019 года № 821 "О внесении изменений и дополнения в приказ Министра финансов Республики Казахстан от 12 февраля 2018 года № 159 "Об утверждении кодов органов государственных доходов Республики Казахстан" (зарегистрирован в Реестре государственной регистрации нормативных правовых актов под № 19222).</w:t>
      </w:r>
    </w:p>
    <w:bookmarkEnd w:id="64"/>
    <w:bookmarkStart w:name="z72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37.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Первого заместителя Премьер-Министра Республики Казахстан – Министра финансов Республики Казахстан от 2 сентября 2019 года № 953 "Об утверждении Требований к трехкомпонентной интегрированной системе и ее учету, Правила ее установки и применения" (зарегистрирован в Реестре государственной регистрации нормативных правовых актов под № 19327).</w:t>
      </w:r>
    </w:p>
    <w:bookmarkEnd w:id="65"/>
    <w:bookmarkStart w:name="z73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38.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Первого заместителя Премьер-Министра Республики Казахстан – Министра финансов Республики Казахстан от 31 октября 2019 года № 1198 "О внесении изменений в приказ Министра финансов Республики Казахстан от 5 февраля 2018 года № 122 "Об утверждении Правил и формы представления заключения должностного лица уполномоченного органа в сфере гражданской авиации, участвующего в проведении тематической проверки по подтверждению достоверности сумм налога на добавленную стоимость, предъявленных к возврату, подтверждающего факт осуществления рейса воздушным судном иностранной авиакомпании и количество реализованных горюче-смазочных материалов (в разрезе авиакомпаний)" (зарегистрирован в Реестре государственной регистрации нормативных правовых актов под № 19539).</w:t>
      </w:r>
    </w:p>
    <w:bookmarkEnd w:id="66"/>
    <w:bookmarkStart w:name="z74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39.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Первого заместителя Премьер-Министра Республики Казахстан – Министра финансов Республики Казахстан от 12 ноября 2019 года № 1248 "О внесении изменений и дополнения в приказ Министра финансов Республики Казахстан от 20 февраля 2018 года № 252 "Об утверждении Правил применения системы управления рисками по критериям, не являющимся конфиденциальной информацией" (зарегистрирован в Реестре государственной регистрации нормативных правовых актов под № 19585).</w:t>
      </w:r>
    </w:p>
    <w:bookmarkEnd w:id="67"/>
    <w:bookmarkStart w:name="z75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40.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Первого заместителя Премьер-Министра Республики Казахстан – Министра финансов Республики Казахстан от 3 декабря 2019 года № 1319 "О внесении изменений в приказ Министра финансов Республики Казахстан от 23 февраля 2018 года № 278 "Об утверждении формы сведений по обменным пунктам уполномоченных организаций, имеющих лицензию на осуществление деятельности по организации обменных операций с наличной иностранной валютой" (зарегистрирован в Реестре государственной регистрации нормативных правовых актов под № 19685).</w:t>
      </w:r>
    </w:p>
    <w:bookmarkEnd w:id="68"/>
    <w:bookmarkStart w:name="z76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41.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Первого заместителя Премьер-Министра Республики Казахстан – Министра финансов Республики Казахстан от 23 января 2020 года № 56 "Об утверждении формы требования органов государственных доходов о подтверждении сведений о расходах на медицину, произведенных физическим лицом на территории Республики Казахстан, и Правил ее составления" (зарегистрирован в Реестре государственной регистрации нормативных правовых актов под № 19946).</w:t>
      </w:r>
    </w:p>
    <w:bookmarkEnd w:id="69"/>
    <w:bookmarkStart w:name="z77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42.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Первого заместителя Премьер-Министра Республики Казахстан – Министра финансов Республики Казахстан от 18 февраля 2020 года № 161 "Об утверждении формы требования органов государственных доходов о подтверждении сведений о расходах на образование, произведенных физическим лицом на территории Республики Казахстан, и Правил ее составления" (зарегистрирован в Реестре государственной регистрации нормативных правовых актов под № 20060).</w:t>
      </w:r>
    </w:p>
    <w:bookmarkEnd w:id="70"/>
    <w:bookmarkStart w:name="z78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43.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Первого заместителя Премьер-Министра Республики Казахстан – Министра финансов Республики Казахстан от 18 февраля 2020 года № 162 "Об утверждении формы требования органов государственных доходов о подтверждении расходов на погашение вознаграждения по ипотечным жилищным займам, полученным физическим лицом на приобретение жилья в Республике Казахстан, и Правил ее составления" (зарегистрирован в Реестре государственной регистрации нормативных правовых актов под № 20054).</w:t>
      </w:r>
    </w:p>
    <w:bookmarkEnd w:id="71"/>
    <w:bookmarkStart w:name="z79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44.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Первого заместителя Премьер-Министра Республики Казахстан – Министра финансов Республики Казахстан от 3 марта 2020 года № 221 "О внесении изменения в приказ Первого заместителя Премьер-Министра Республики Казахстан – Министра финансов Республики Казахстан от 30 апреля 2019 года № 411 "Об утверждении формы решения о признании уведомления об устранении нарушений, выявленных органами государственных доходов по результатам камерального контроля, не исполненным, и сроков его вынесения" (зарегистрирован в Реестре государственной регистрации нормативных правовых актов под № 20103).</w:t>
      </w:r>
    </w:p>
    <w:bookmarkEnd w:id="72"/>
    <w:bookmarkStart w:name="z80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45.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Первого заместителя Премьер-Министра Республики Казахстан – Министра финансов Республики Казахстан от 31 марта 2020 года № 338 "О внесении изменений в приказ Первого заместителя Премьер-Министра Республики Казахстан – Министра финансов Республики Казахстан от 2 сентября 2019 года № 953 "Об утверждении Требований к трехкомпонентной интегрированной системе и ее учету, Правила ее установки и применения" (зарегистрирован в Реестре государственной регистрации нормативных правовых актов под № 20240).</w:t>
      </w:r>
    </w:p>
    <w:bookmarkEnd w:id="73"/>
    <w:bookmarkStart w:name="z81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46.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финансов Республики Казахстан от 13 августа 2020 года № 730 "Об утверждении Правил списания суммы пени, числящейся в лицевом счете налогоплательщика по состоянию на 1 апреля 2020 года, и суммы пени, начисленной на сумму недоимки, образованной по налогу на имущество, земельному налогу и налогу на транспортные средства за налоговые периоды до 1 января 2020 года, за исключением обязательств по уплате налога на имущество и земельного налога за 2019 год, до даты ее уплаты, включая день уплаты" (зарегистрирован в Реестре государственной регистрации нормативных правовых актов под № 21085).</w:t>
      </w:r>
    </w:p>
    <w:bookmarkEnd w:id="74"/>
    <w:bookmarkStart w:name="z82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47.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финансов Республики Казахстан от 17 августа 2020 года № 749 "О внесении изменений в приказ Первого заместителя Премьер-Министра Республики Казахстан – Министра финансов Республики Казахстан от 2 сентября 2019 года № 953 "Об утверждении Требований к трехкомпонентной интегрированной системе и ее учету, Правил ее установки и применения" (зарегистрирован в Реестре государственной регистрации нормативных правовых актов под № 21114).</w:t>
      </w:r>
    </w:p>
    <w:bookmarkEnd w:id="75"/>
    <w:bookmarkStart w:name="z83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48.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финансов Республики Казахстан от 13 октября 2020 года № 998 "О внесении изменений и дополнений в приказ Министра финансов Республики Казахстан от 20 февраля 2018 года № 252 "Об утверждении Правил применения системы управления рисками по критериям, не являющимся конфиденциальной информацией" (зарегистрирован в Реестре государственной регистрации нормативных правовых актов под № 21430).</w:t>
      </w:r>
    </w:p>
    <w:bookmarkEnd w:id="76"/>
    <w:bookmarkStart w:name="z84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49.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финансов Республики Казахстан от 28 декабря 2020 года № 1242 "О внесении изменений и дополнений в приказ Министра финансов Республики Казахстан от 20 февраля 2018 года № 252 "Об утверждении Правил применения системы управления рисками по критериям, не являющимся конфиденциальной информацией" (зарегистрирован в Реестре государственной регистрации нормативных правовых актов под № 21944).</w:t>
      </w:r>
    </w:p>
    <w:bookmarkEnd w:id="77"/>
    <w:bookmarkStart w:name="z85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50.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финансов Республики Казахстан от 3 февраля 2021 года № 75 "Об утверждении Правил списания суммы недоимки по сбору с аукционов, числящейся в лицевых счетах частных судебных исполнителей по состоянию на 1 января 2021 года, до 1 января 2023 года, а также суммы пени, начисленной на сумму такой недоимки" (зарегистрирован в Реестре государственной регистрации нормативных правовых актов под № 22197).</w:t>
      </w:r>
    </w:p>
    <w:bookmarkEnd w:id="78"/>
    <w:bookmarkStart w:name="z86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51.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финансов Республики Казахстан от 18 февраля 2021 года № 120 "О приостановлении действия приказа Министра финансов Республики Казахстан от 1 февраля 2018 года № 102 "Об утверждении форм заявления физического лица о применении налоговых вычетов и справки о расчетах с физическим лицом" (зарегистрирован в Реестре государственной регистрации нормативных правовых актов под № 22241).</w:t>
      </w:r>
    </w:p>
    <w:bookmarkEnd w:id="79"/>
    <w:bookmarkStart w:name="z87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52.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финансов Республики Казахстан от 25 февраля 2021 года № 151 "О внесении изменений в приказ Министра финансов Республики Казахстан от 23 января 2018 года № 46 "Об утверждении Правил приема мобильными группами органов государственных доходов деклараций физических лиц" (зарегистрирован в Реестре государственной регистрации нормативных правовых актов под № 22268).</w:t>
      </w:r>
    </w:p>
    <w:bookmarkEnd w:id="80"/>
    <w:bookmarkStart w:name="z88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53.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финансов Республики Казахстан от 9 марта 2021 года № 192 "О внесении изменения в приказ Министра финансов Республики Казахстан от 12 февраля 2018 года № 159 "Об утверждении кодов органов государственных доходов Республики Казахстан" (зарегистрирован в Реестре государственной регистрации нормативных правовых актов под № 22319).</w:t>
      </w:r>
    </w:p>
    <w:bookmarkEnd w:id="81"/>
    <w:bookmarkStart w:name="z89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54.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финансов Республики Казахстан от 30 марта 2021 года № 273 "Об утверждении формы заявления об удержании индивидуального подоходного налога с единовременной пенсионной выплаты в соответствии с законодательством Республики Казахстан о социальной защите" (зарегистрирован в Реестре государственной регистрации нормативных правовых актов под № 22434).</w:t>
      </w:r>
    </w:p>
    <w:bookmarkEnd w:id="82"/>
    <w:bookmarkStart w:name="z90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55.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финансов Республики Казахстан от 26 апреля 2021 года № 395 "О внесении изменений в приказ Первого заместителя Премьер-Министра Республики Казахстан – Министра финансов Республики Казахстан от 2 сентября 2019 года № 953 "Об утверждении Требований к трехкомпонентной интегрированной системе и ее учету, Правил ее установки и применения" (зарегистрирован в Реестре государственной регистрации нормативных правовых актов под № 22636).</w:t>
      </w:r>
    </w:p>
    <w:bookmarkEnd w:id="83"/>
    <w:bookmarkStart w:name="z91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56.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финансов Республики Казахстан от 11 мая 2021 года № 444 "Об утверждении Правил, сроков и форм представления уполномоченным государственным органом, уполномоченным Правительством Республики Казахстан на заключение соглашения об инвестициях, сведений о заключенных соглашениях об инвестициях и расторжении таких соглашений, а также иных сведений" (зарегистрирован в Реестре государственной регистрации нормативных правовых актов под № 22738).</w:t>
      </w:r>
    </w:p>
    <w:bookmarkEnd w:id="84"/>
    <w:bookmarkStart w:name="z92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57.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финансов Республики Казахстан от 31 мая 2021 года № 508 "О внесении изменения в приказ Министра финансов Республики Казахстан от 26 марта 2018 года № 404 "Об утверждении форм сведений о плательщиках платы за пользование водными ресурсами поверхностных источников и объектах обложения, их месте нахождения, выданных разрешениях на специальное водопользование, установленных лимитах водопользования, изменениях, внесенных в разрешения и лимиты водопользования, о результатах проверок по соблюдению водного законодательства Республики Казахстан, судебных решениях по обжалованию результатов проверок по соблюдению водного законодательства Республики Казахстан, о плательщиках платы за пользование животным миром и объектах обложения, о плательщиках платы за лесные пользования и объектах обложения, о плательщиках платы за лесные пользования при принятии решения об изъятии редких и находящихся под угрозой исчезновения видов растений из природной среды, их частей или дериватов и объектах обложения, о плательщиках платы за использование особо охраняемых природных территорий и объектах обложения" (зарегистрирован в Реестре государственной регистрации нормативных правовых актов под № 22902).</w:t>
      </w:r>
    </w:p>
    <w:bookmarkEnd w:id="85"/>
    <w:bookmarkStart w:name="z93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58.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финансов Республики Казахстан от 12 августа 2021 года № 802 "О внесении изменений в приказ Министра финансов Республики Казахстан от 12 февраля 2018 года № 159 "Об утверждении кодов органов государственных доходов Республики Казахстан" (зарегистрирован в Реестре государственной регистрации нормативных правовых актов под № 23969).</w:t>
      </w:r>
    </w:p>
    <w:bookmarkEnd w:id="86"/>
    <w:bookmarkStart w:name="z94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59.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финансов Республики Казахстан от 23 ноября 2021 года № 1210 "О внесении дополнения в приказ Министра финансов Республики Казахстан от 12 февраля 2018 года № 159 "Об утверждении кодов органов государственных доходов Республики Казахстан" (зарегистрирован в Реестре государственной регистрации нормативных правовых актов под № 25348).</w:t>
      </w:r>
    </w:p>
    <w:bookmarkEnd w:id="87"/>
    <w:bookmarkStart w:name="z95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60.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Заместителя Премьер-Министра – Министра финансов Республики Казахстан от 7 апреля 2022 года № 381 "Об утверждении Правил и формы представления заключения в органы государственных доходов о конвертации валютной выручки, поступившей от экспорта сырья за налоговый период" (зарегистрирован в Реестре государственной регистрации нормативных правовых актов под № 27485).</w:t>
      </w:r>
    </w:p>
    <w:bookmarkEnd w:id="88"/>
    <w:bookmarkStart w:name="z96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61.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Заместителя Премьер-Министра – Министра финансов Республики Казахстан от 13 апреля 2022 года № 403 "О внесении изменений в приказ Министра финансов Республики Казахстан от 20 февраля 2018 года № 252 "Об утверждении Правил применения системы управления рисками по критериям, не являющимся конфиденциальной информацией" (зарегистрирован в Реестре государственной регистрации нормативных правовых актов под № 27558).</w:t>
      </w:r>
    </w:p>
    <w:bookmarkEnd w:id="89"/>
    <w:bookmarkStart w:name="z97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62.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Заместителя Премьер-Министра – Министра финансов Республики Казахстан от 14 апреля 2022 года № 412 "О внесении изменений в приказ Министра финансов Республики Казахстан от 26 января 2018 года № 76 "Об утверждении Правил организации деятельности акцизного поста" (зарегистрирован в Реестре государственной регистрации нормативных правовых актов под № 27574).</w:t>
      </w:r>
    </w:p>
    <w:bookmarkEnd w:id="90"/>
    <w:bookmarkStart w:name="z98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63.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Заместителя Премьер-Министра – Министра финансов Республики Казахстан от 30 мая 2022 года № 538 "О внесении дополнения в приказ Министра финансов Республики Казахстан от 12 февраля 2018 года № 159 "Об утверждении кодов органов государственных доходов Республики Казахстан" (зарегистрирован в Реестре государственной регистрации нормативных правовых актов под № 28276).</w:t>
      </w:r>
    </w:p>
    <w:bookmarkEnd w:id="91"/>
    <w:bookmarkStart w:name="z99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64.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Заместителя Премьер-Министра – Министра финансов Республики Казахстан от 27 июня 2022 года № 630 "О внесении изменений и дополнений в приказ Министра финансов Республики Казахстан от 12 февраля 2018 года № 159 "Об утверждении кодов органов государственных доходов Республики Казахстан" (зарегистрирован в Реестре государственной регистрации нормативных правовых актов под № 28615).</w:t>
      </w:r>
    </w:p>
    <w:bookmarkEnd w:id="92"/>
    <w:bookmarkStart w:name="z100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65.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финансов Республики Казахстан от 6 сентября 2022 года № 923 "О внесении изменений и дополнений в приказ Министра финансов Республики Казахстан от 20 февраля 2018 года № 252 "Об утверждении Правил применения системы управления рисками по критериям, не являющимся конфиденциальной информацией" (зарегистрирован в Реестре государственной регистрации нормативных правовых актов под № 29472).</w:t>
      </w:r>
    </w:p>
    <w:bookmarkEnd w:id="93"/>
    <w:bookmarkStart w:name="z101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66.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Заместителя Премьер-Министра – Министра финансов Республики Казахстан от 15 декабря 2022 года № 1287 "Об утверждении Правил определения дохода от объектов интеллектуальной собственности и оказания услуг в сфере информатизации, к которому применяется уменьшение суммы исчисленного корпоративного подоходного налога на 100 процентов" (зарегистрирован в Реестре государственной регистрации нормативных правовых актов под № 31144).</w:t>
      </w:r>
    </w:p>
    <w:bookmarkEnd w:id="94"/>
    <w:bookmarkStart w:name="z102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67.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Заместителя Премьер-Министра – Министра финансов Республики Казахстан от 7 февраля 2023 года № 142 "О внесении изменений и дополнения в приказ Министра финансов Республики Казахстан от 12 февраля 2018 года № 159 "Об утверждении кодов органов государственных доходов Республики Казахстан" (зарегистрирован в Реестре государственной регистрации нормативных правовых актов под № 31875).</w:t>
      </w:r>
    </w:p>
    <w:bookmarkEnd w:id="95"/>
    <w:bookmarkStart w:name="z103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68.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Заместителя Премьер-Министра – Министра финансов Республики Казахстан от 17 марта 2023 года № 284 "О внесении изменений и дополнений в приказ Министра финансов Республики Казахстан от 20 февраля 2018 года № 252 "Об утверждении Правил применения системы управления рисками по критериям, не являющимся конфиденциальной информацией" (зарегистрирован в Реестре государственной регистрации нормативных правовых актов под № 32104).</w:t>
      </w:r>
    </w:p>
    <w:bookmarkEnd w:id="96"/>
    <w:bookmarkStart w:name="z104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69.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Заместителя Премьер-Министра – Министра финансов Республики Казахстан от 20 марта 2023 года № 284 "О внесении изменений в приказ Первого заместителя Премьер-Министра Республики Казахстан – Министра финансов Республики Казахстан от 30 апреля 2019 года № 411 "Об утверждении формы решения о признании уведомления об устранении нарушений, выявленных органами государственных доходов по результатам камерального контроля, не исполненным, и сроков его вынесения" (зарегистрирован в Реестре государственной регистрации нормативных правовых актов под № 32100).</w:t>
      </w:r>
    </w:p>
    <w:bookmarkEnd w:id="97"/>
    <w:bookmarkStart w:name="z105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70.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Заместителя Премьер-Министра – Министра финансов Республики Казахстан от 27 апреля 2023 года № 427 "О внесении изменений в приказ Министра финансов Республики Казахстан от 14 февраля 2018 года № 183 "Об утверждении Правил предоставления банкам второго уровня и организациям, осуществляющим отдельные виды банковских операций, информации о налогоплательщиках, в том числе физических лицах, состоящих на регистрационном учете в качестве индивидуального предпринимателя или лица, занимающегося частной практикой" (зарегистрирован в Реестре государственной регистрации нормативных правовых актов под № 32384).</w:t>
      </w:r>
    </w:p>
    <w:bookmarkEnd w:id="98"/>
    <w:bookmarkStart w:name="z106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71.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Заместителя Премьер-Министра – Министра финансов Республики Казахстан от 27 апреля 2023 года № 429 "О внесении дополнения в приказ Министра финансов Республики Казахстан от 12 февраля 2018 года № 159 "Об утверждении кодов органов государственных доходов Республики Казахстан" (зарегистрирован в Реестре государственной регистрации нормативных правовых актов под № 32386).</w:t>
      </w:r>
    </w:p>
    <w:bookmarkEnd w:id="99"/>
    <w:bookmarkStart w:name="z107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72.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Заместителя Премьер-Министра – Министра финансов Республики Казахстан от 30 мая 2023 года № 567 "О внесении изменений и дополнения в приказ Министра финансов Республики Казахстан от 26 марта 2018 года № 404 "Об утверждении форм сведений о плательщиках платы за пользование водными ресурсами поверхностных источников и объектах обложения, их месте нахождения, выданных разрешениях на специальное водопользование, установленных лимитах водопользования, изменениях, внесенных в разрешения и лимиты водопользования, о результатах проверок по соблюдению водного законодательства Республики Казахстан, судебных решениях по обжалованию результатов проверок по соблюдению водного законодательства Республики Казахстан, о плательщиках платы за пользование животным миром и объектах обложения, о плательщиках платы за лесные пользования и объектах обложения, о плательщиках платы за лесные пользования при принятии решения об изъятии редких и находящихся под угрозой исчезновения видов растений из природной среды, их частей или дериватов и объектах обложения, о плательщиках платы за использование особо охраняемых природных территорий и объектах обложения" (зарегистрирован в Реестре государственной регистрации нормативных правовых актов под № 32636).</w:t>
      </w:r>
    </w:p>
    <w:bookmarkEnd w:id="100"/>
    <w:bookmarkStart w:name="z108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73.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Заместителя Премьер-Министра – Министра финансов Республики Казахстан от 4 декабря 2023 года № 1249 "О внесении изменений в приказ Министра финансов Республики Казахстан от 28 марта 2018 года № 412 "Об утверждении Правил, сроков и форм представления уполномоченными государственными органами сведений о налогоплательщиках, имеющих объекты налогообложения и (или) объекты, связанные с налогообложением, а также об объектах налогообложения и (или) объектах, связанных с налогообложением" (зарегистрирован в Реестре государственной регистрации нормативных правовых актов под № 33729).</w:t>
      </w:r>
    </w:p>
    <w:bookmarkEnd w:id="101"/>
    <w:bookmarkStart w:name="z109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74.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Заместителя Премьер-Министра – Министра финансов Республики Казахстан от 29 января 2024 года № 45 "О внесении изменения в приказ Министра финансов Республики Казахстан от 20 февраля 2018 года № 252 "Об утверждении Правил применения системы управления рисками по критериям, не являющимся конфиденциальной информацией" (зарегистрирован в Реестре государственной регистрации нормативных правовых актов под № 33964).</w:t>
      </w:r>
    </w:p>
    <w:bookmarkEnd w:id="102"/>
    <w:bookmarkStart w:name="z110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75.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финансов Республики Казахстан от 29 февраля 2024 года № 115 "О внесении изменений в приказ Министра финансов Республики Казахстан от 30 марта 2021 года № 273 "Об утверждении формы заявления об удержании индивидуального подоходного налога с единовременной пенсионной выплаты в соответствии с законодательством Республики Казахстан о пенсионном обеспечении" (зарегистрирован в Реестре государственной регистрации нормативных правовых актов под № 34096).</w:t>
      </w:r>
    </w:p>
    <w:bookmarkEnd w:id="103"/>
    <w:bookmarkStart w:name="z111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76.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финансов Республики Казахстан от 1 марта 2024 года № 117 "О внесении изменений в приказ Первого заместителя Премьер-Министра Республики Казахстан – Министра финансов Республики Казахстан от 30 апреля 2019 года № 411 "Об утверждении формы решения о признании уведомления об устранении нарушений, выявленных органами государственных доходов по результатам камерального контроля неисполненным, и сроков его вынесения" (зарегистрирован в Реестре государственной регистрации нормативных правовых актов под № 34104).</w:t>
      </w:r>
    </w:p>
    <w:bookmarkEnd w:id="104"/>
    <w:bookmarkStart w:name="z112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77.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финансов Республики Казахстан от 1 марта 2024 года № 118 "О внесении изменений в приказ Первого заместителя Премьер-Министра Республики Казахстан – Министра финансов Республики Казахстан от 26 июля 2019 года № 776 "Об утверждении Правил использования органами государственных доходов сведений, представляемых банками второго уровня и организациями, осуществляющими отдельные виды банковских операций, в соответствии с Кодексом Республики Казахстан от 25 декабря 2017 года "О налогах и других обязательных платежах и бюджет" (Налоговый кодекс)" (зарегистрирован в Реестре государственной регистрации нормативных правовых актов под № 34103).</w:t>
      </w:r>
    </w:p>
    <w:bookmarkEnd w:id="105"/>
    <w:bookmarkStart w:name="z113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78.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финансов Республики Казахстан от 11 марта 2024 года № 133 "О внесении изменений в приказ Министра финансов Республики Казахстан от 16 марта 2018 года № 376 "Об утверждении Правил представления уполномоченным органом по контролю за использованием и охраной земель в органы государственных доходов сведений по земельным участкам, предназначенным для строительства объектов и не используемым в соответствующих целях или используемым с нарушением законодательства Республики Казахстан, а также по земельным участкам сельскохозяйственного назначения, не используемым в соответствии с земельным законодательством Республики Казахстан" (зарегистрирован в Реестре государственной регистрации нормативных правовых актов под № 34136).</w:t>
      </w:r>
    </w:p>
    <w:bookmarkEnd w:id="106"/>
    <w:bookmarkStart w:name="z114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79.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финансов Республики Казахстан от 26 марта 2024 года № 164 "О внесении изменений и дополнения в приказ Первого заместителя Премьер-Министра Республики Казахстан – Министра финансов Республики Казахстан от 2 сентября 2019 года № 953 "Об утверждении Требований к трехкомпонентной интегрированной системе и ее учету, Правил ее установки и применения" (зарегистрирован в Реестре государственной регистрации нормативных правовых актов под № 34171).</w:t>
      </w:r>
    </w:p>
    <w:bookmarkEnd w:id="107"/>
    <w:bookmarkStart w:name="z115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80.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финансов Республики Казахстан от 11 июня 2024 года № 352 "О внесении изменений и дополнений в приказ Министра финансов Республики Казахстан от 12 февраля 2018 года № 159 "Об утверждении кодов органов государственных доходов Республики Казахстан" (зарегистрирован в Реестре государственной регистрации нормативных правовых актов под № 34479).</w:t>
      </w:r>
    </w:p>
    <w:bookmarkEnd w:id="108"/>
    <w:bookmarkStart w:name="z116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81.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финансов Республики Казахстан от 28 октября 2024 года № 717 "О внесении изменений в приказ Министра финансов Республики Казахстан от 26 марта 2018 года № 404 "Об утверждении форм сведений о плательщиках платы за пользование водными ресурсами поверхностных источников и объектах обложения, их месте нахождения, выданных разрешениях на специальное водопользование, установленных лимитах водопользования, изменениях, внесенных в разрешения и лимиты водопользования, о результатах проверок по соблюдению водного законодательства Республики Казахстан, судебных решениях по обжалованию результатов проверок по соблюдению водного законодательства Республики Казахстан, о плательщиках платы за пользование животным миром и объектах обложения, о плательщиках платы за лесные пользования и объектах обложения, о плательщиках платы за лесные пользования при принятии решения об изъятии редких и находящихся под угрозой исчезновения видов растений из природной среды, их частей или дериватов и объектах обложения, о плательщиках платы за использование особо охраняемых природных территорий и объектах обложения, о плательщиках платы за пользование растительными ресурсами и объектах обложения" (зарегистрирован в Реестре государственной регистрации нормативных правовых актов под № 35290).</w:t>
      </w:r>
    </w:p>
    <w:bookmarkEnd w:id="109"/>
    <w:bookmarkStart w:name="z117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82.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финансов Республики Казахстан от 19 декабря 2024 года № 852 "О внесении изменений в приказ Министра финансов Республики Казахстан от 12 февраля 2018 года № 159 "Об утверждении кодов органов государственных доходов Республики Казахстан" (зарегистрирован в Реестре государственной регистрации нормативных правовых актов под № 35498).</w:t>
      </w:r>
    </w:p>
    <w:bookmarkEnd w:id="110"/>
    <w:bookmarkStart w:name="z118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83.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финансов Республики Казахстан от 25 декабря 2024 года № 877 "О внесении изменений в приказ Заместителя Премьер-Министра – Министра финансов Республики Казахстан от 15 декабря 2022 года № 1287 "Об утверждении Правил определения дохода от объектов интеллектуальной собственности и оказания услуг в сфере информатизации, к которому применяется уменьшение суммы исчисленного корпоративного подоходного налога на 100 процентов" (зарегистрирован в Реестре государственной регистрации нормативных правовых актов под № 35530).</w:t>
      </w:r>
    </w:p>
    <w:bookmarkEnd w:id="111"/>
    <w:bookmarkStart w:name="z119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84.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финансов Республики Казахстан от 30 декабря 2024 года № 889 "О внесении дополнения в приказ Министра финансов Республики Казахстан от 12 февраля 2018 года № 159 "Об утверждении кодов органов государственных доходов Республики Казахстан" (зарегистрирован в Реестре государственной регистрации нормативных правовых актов под № 35572).</w:t>
      </w:r>
    </w:p>
    <w:bookmarkEnd w:id="112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