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2bcd8" w14:textId="702bc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приказа Министра национальной экономики Республики Казахстан от 26 мая 2023 года № 85 "Об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другой" и пункта 2 приказа Заместителя Премьер-Министра – Министра национальной экономики Республики Казахстан от 15 октября 2024 года № 89 "О внесении изменений и дополнения в приказы Министра национальной экономики Республики Казахстан от 16 января 2015 года № 17 "Об утверждении Правил передачи государственного имущества в доверительное управление и Типового договора доверительного управления государственным имуществом" и от 26 мая 2023 года № 85 "Об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6 октября 2025 года № 104. Зарегистрирован в Министерстве юстиции Республики Казахстан 10 октября 2025 года № 37098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мая 2023 года № 85 "Об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другой" (зарегистрирован в Реестре государственной регистрации нормативных правовых актов за № 32641);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Заместителя Премьер-Министра – Министра национальной экономики Республики Казахстан от 15 октября 2024 года № 89 "О внесении изменений и дополнения в приказы Министра национальной экономики Республики Казахстан от 16 января 2015 года № 17 "Об утверждении Правил передачи государственного имущества в доверительное управление и Типового договора доверительного управления государственным имуществом" и от 26 мая 2023 года № 85 "Об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другой" (зарегистрирован в Реестре государственной регистрации нормативных правовых актов за № 35262).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Министерства национальной экономики Республики Казахстан в 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дня его первого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