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7baa" w14:textId="9947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фактических расходов на проживание и выплату суммы денег обучаемому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 октября 2025 года № 101. Зарегистрирован в Министерстве юстиции Республики Казахстан 3 октября 2025 года № 37053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337 и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366 Налогового кодекса Республики Казахстан ПРИКАЗЫВАЮ: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нормы фактических расходов на проживание и выплату суммы денег обучаемому за пределами Республики Казахстан физическому лицу, не состоящему с налогоплательщиком в трудовых отношениях, которые применяются при уменьшении налогооблагаемого дохода налогоплательщика,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фактических расходов на проживание и выплату суммы денег обучаемому в пределах Республики Казахстан физическому лицу, не состоящему с налогоплательщиком в трудовых отношениях, которые применяются при уменьшении налогооблагаемого дохода налогоплательщика,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фактических расходов работодателя на проживание работника, направленного на обучение, повышение квалификации или переподготовку за пределы Республики Казахстан по специальности, связанной с производственной деятельностью работодателя, которые не является доходом физического лица,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нормы фактических расходов работодателя на проживание работника, направленного на обучение, повышение квалификации или переподготовку в пределах Республики Казахстан по специальности, связанной с производственной деятельностью работодателя, которые не является доходом физического лица,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налоговой и таможенной политики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101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фактических расходов на проживание и выплату суммы денег обучаемому за пределами Республики Казахстан физическому лицу, не состоящему с налогоплательщиком в трудовых отношениях, которые применяются при уменьшении налогооблагаемого дохода налогоплательщика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фактических расходов в день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суммы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проживание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Америки, Канада, Япония, Китайская Народная Республика, Западная и Восточная Европа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Сингапур, Южная Корея, Малайзия, Израиль, Саудовская Аравия, Кувейт, Катар, Бахрейн, Бруней, Оман, Кипр, Австралия, Египет, Таиланд, Объединенные Арабские Эмираты, Южно-Африканская Республика, Филиппины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Содружества Независимых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101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фактических расходов на проживание и выплату суммы денег обучаемому в пределах Республики Казахстан физическому лицу, не состоящему с налогоплательщиком в трудовых отношениях, которые применяются при уменьшении налогооблагаемого дохода налогоплательщика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фактических расходов в день (месячный расчетный показатель – далее 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суммы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проживание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районные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4-х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столица и город 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До5-ти МРП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фактических расходов работодателя на проживание работника, направленного на обучение, повышение квалификации или переподготовку за пределы Республики Казахстан по специальности, связанной с производственной деятельностью работодателя, которые не является доходом физического 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фактических расходов в день на проживание (в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Америки, Канада, Япония, Китайская Народная Республика, Западная и Восточная Европа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Сингапур, Южная Корея, Малайзия, Израиль, Саудовская Аравия, Кувейт, Катар, Бахрейн, Бруней, Оман, Кипр, Австралия, Египет, Таиланд, Объединенные Арабские Эмираты, Южно-Африканская Республика, Филиппины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Содружества Независимых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фактических расходов работодателя на проживание работника, направленного на обучение, повышение квалификации или переподготовку в пределах Республики Казахстан по специальности, связанной с производственной деятельностью работодателя, которые не является доходом физического 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фактических расходов в день на проживание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(месячный расчетный показатель – далее 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районные центры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4-х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столица и город 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5-ти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