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665cb" w14:textId="b0665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установления ограничений и запретов на пользование рыбными ресурсами и другими водными животными, их частями и дериватами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30 сентября 2025 года № 340. Зарегистрирован в Министерстве юстиции Республики Казахстан 2 октября 2025 года № 37035.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"Об охране, воспроизводстве и использовании животного мира"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установления ограничений и запретов на пользование рыбными ресурсами и другими водными животными, их частями и дериватами.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рыбного хозяйства Министерства сельского хозяйства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2025 года № 340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установления ограничений и запретов на пользование рыбными ресурсами и другими водными животными, их частями и дериватами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установления ограничений и запретов на пользование рыбными ресурсами и другими водными животными, их частями и дериватами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"Об охране, воспроизводстве и использовании животного мира" (далее – Закон) и определяют порядок установления ограничений и запретов на пользование рыбными ресурсами и другими водными животными, их частями и дериватами (далее – ограничения и запреты).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Ограничения и запреты устанавливаются в целях сохранения и воспроизводства рыбных ресурсов и других водных животных.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понятия: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в области рыбного хозяйства (далее –уполномоченный орган) – центральный исполнительный орган, осуществляющий руководство в области охраны, воспроизводства и использования рыбных ресурсов и других водных животных, а также в пределах своих полномочий межотраслевую координацию;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биологическое обоснование – научно обоснованное заключение на пользование животным миром, определение допустимого объема изъятия объектов животного мира, а также на деятельность, способную повлиять на объекты животного мира и среду их обитания.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Ограничения и запреты устанавливаются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Ограничения и запреты устанавливаются: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местам пользования: на всей территории Республики Казахстан, на межрегиональном, бассейновом уровне, в границах отдельных административно-территориальных единиц или их частей, а также на рыбохозяйственных водоемах и (или) участках;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срокам пользования: на постоянной основе (без указания сроков действия), на определенный срок, либо с переносом ранее установленных сроков;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 применению методов, способов и видов орудий лова рыбных ресурсов и других водных животных, их частей и дериватов;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видам рыбных ресурсов и других водных животных (при необходимости изменения норм изъятия объектов рыбных ресурсов и других водных животных);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количеству пользователей объектами рыбных ресурсов и других водных животных, их частей и дериватов;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 мерам борьбы с незаконным, несообщаемым, нерегулируемым промыслом, а также незаконным оборотом продукции, изготовленной из водных биологических ресурсов. </w:t>
      </w:r>
    </w:p>
    <w:bookmarkEnd w:id="21"/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установления ограничений и запретов на пользование рыбными ресурсами и другими водными животными, их частями и дериватами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Ограничения и запреты вводятся с учетом географических и климатических особенностей ареалов (областей распространения) обитания рыб и других водных животных.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Ведомство уполномоченного органа заключает договор с аккредитованными субъектами научной и (или) научно-технической деятельности и, имеющими аттестат аккредитации с соответствующей областью аккредитации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науки и высшего образования Республики Казахстан от 25 июля 2023 года № 335 "Об утверждении правил "Аккредитации субъектов научной и (или) научно-технической деятельности" (зарегистрирован в Реестре государственной регистрации нормативных правовых актах под № 33182) для проведения мониторинга объектов животного мира, их среды обитания и выполнения научных исследований.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Научные исследования в области охраны, воспроизводства и использования рыбных ресурсов и других водных животных, их частей и дериватов осуществляются ежегодно за счет бюджетных средств и других источников, не запрещенных законодательством Республики Казахстан на резервных водоемах местного значения и водоемах международного и республиканского значения.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проведенных исследований в виде биологического обоснования предоставляются в ведомство уполномоченного органа не позднее конца календарного года.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Ведомство уполномоченного органа в течений 30 (тридцать) календарных дней рассматривает биологическое обоснование научных организаций.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наличии оснований,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Закона, и на основании биологического обоснования, уполномоченный орган принимает решение о введении ограничений и запретов на пользование рыбными ресурсами и другими водными животными, их частей и дериватов, устанавливает места и сроки их пользования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Закона.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