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a6c99" w14:textId="b0a6c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приказы Министра труда и социальной защиты населения Республики Казахстан от 15 апреля 2022 года № 123 "Об утверждении Правил выдачи, продления и отзыва разрешения трудовому иммигранту" и Заместителя Премьер-Министра-Министра труда и социальной защиты населения Республики Казахстан от 30 июня 2023 года № 279 "Об утверждении Правил и условий выдачи или продления разрешений работодателям на привлечение иностранной рабочей силы, а также осуществления внутрикорпоративного перевода"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30 сентября 2025 года № 302. Зарегистрирован в Министерстве юстиции Республики Казахстан 1 октября 2025 года № 37020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15 апреля 2022 года № 123 "Об утверждении Правил выдачи, продления и отзыва разрешения трудовому иммигранту" (зарегистрирован в Реестре государственной регистрации нормативных актов под № 27595)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выдачи, продления и отзыва разрешения трудовому иммигранту,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 внесении изменений и (или) дополнений в настоящие Правила, уполномоченный орган по вопросам миграции населения в течение 3 (трех) рабочих дней после регистрации в Министерстве юстиции Республики Казахстан направляет информацию о внесенных изменениях и (или) дополнениях услугодателю, в Единый контакт-центр и некоммерческое акционерное общество "Государственная корпорация "Правительство для граждан" (далее – Государственная корпорация) посредством системы электронного документооборота.";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Для получения государственной услуги трудовой иммигрант (далее – услугополучатель) совместно с работодателем-физическим лицом (далее – работодатель) подает заявление о выдаче/продлении разрешения трудовому иммигранту (далее – разрешение)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при личном обращении в Государственную корпорацию либо через веб-портал "электронного правительства" (egov.kz) или migration.enbek.kz и документы в соответствии с Перечнем основных требований к оказанию государственной услуги "Выдача и продление разрешения трудовому иммигранту"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Требования к оказанию государственной услуги).";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Решение о выдаче или продлении либо об отказе в выдаче или продлении разрешения принимается услугодателями в течении 2 (двух) рабочих дней, не считая день подачи заявления.";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Услугодатель в день поступления документов, посредством АИС "ИРС" осуществляет проверку на соответствие: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документов, предусмотренных Требованиями к оказанию государственной услуги;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содержания заявления с паспортными данными и сведениями, полученными с Государственной корпорации;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гражданства иностранца условиям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43-1 Закона Республики Казахстан "О миграции населения";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условиям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43-2 Закона Республики Казахстан "О миграции населения";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уплата суммы индивидуального подоходного налога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412 или </w:t>
      </w:r>
      <w:r>
        <w:rPr>
          <w:rFonts w:ascii="Times New Roman"/>
          <w:b w:val="false"/>
          <w:i w:val="false"/>
          <w:color w:val="000000"/>
          <w:sz w:val="28"/>
        </w:rPr>
        <w:t>статьей 696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При положительном результате рассмотрения заявления выдача или продление разрешения трудовому иммигранту осуществляется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путем направления из АИС "ИРС" в ИИС "ЦОН" или в личный кабинет услугополучателя на веб-портале "электронного правительства" либо портале migration.enbek.kz в зависимости через какую систему направлено заявление услугополучателя.";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услугодателей и (или) их должностных лиц по вопросам оказания государственных услуг";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32-1 следующего содержания: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"32-1. Услугополучатель обжалует решение, действие (бездействие) услугодателя, должностного лица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 Жалоба на решение, действие (бездействие) услугодателя по вопросам оказания государственной услуги подается на имя руководителя услугодателя либо в уполномоченный орган по оценке и контролю за качеством оказания государственных услуг, в соответствии с законодательством Республики Казахстан.";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 – с понедельника по пятницу включительно, в соответствии с установленным графиком работы с 9-00 до 18-30 часов без перерыва на обед, кроме выходных и праздничных дней согласно трудовому законодательству Республики Казахстан (при обращении работодателя-физического лица (далее - работодатель) после окончания рабочего времени, в выходные и праздничные дни, согласно трудовому законодательству, прием заявлений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осуществляется в порядке "электронной" очереди, без ускоренного обслуживания, возможно бронирование электронной очереди посредством 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портал – круглосуточно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- с понедельника по пятницу с 9:00 часов до 18:30 часов, с перерывом на обед с 13:00 часов до 14:30 часов, кроме выходных и праздничных дней,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Государственной корпорации – www.gov4c.kz;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www.egov.kz;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www.migration.enbek.kz.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оформления разрешения трудовому иммигранту предоставляются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 получении разрешения: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в Государственную корпорацию по месту временного проживания на территории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о выдаче разрешения трудовому иммигранту, подписанный иностранцем и работодателем (выдается копия заявления);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квитанции об уплате предварительного платежа по индивидуальному подоходному налогу согласно налоговому законодательству Республики Казахстан (после сканирования возвращается услугополучателю с отметкой о приеме квитанции с указанием даты приема и адреса госкорпорации);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паспорт с отметкой (ами) о пересечении Государственной границы Республики Казахстан за последние 12 месяцев (после сканирования возвращается услугополучателю);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медицинское заключение о состоянии здоровья иностранца, лица без гражданства, мигранта, трудящегося-мигранта (в том числе из государства-члена ЕАЭС) (медицинская справка формы 028/у, дата выдачи которой не превышает 12 месяцев) (после сканирования возвращается услугополучателю);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вмененная медицинская страховка, покрывающую первичную медико-санитарную помощь и специализированную медицинскую помощь в стационарных условиях в экстренной форме на условиях, установленных законами Республики Казахстан, со сроком действия, не менее срока, указанного в заявлении и зарегистрированного в автоматизированной информационной системе "Единая страховая база данных" (после сканирования возвращается услугополучателю);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соглашение о намерении заключения трудового договора с работодателем в Республике Казахстан, составленный между работодателем и услугополучателем (после сканирования возвращается услугополучателю);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через портал www.egov.kz или www.migration.enbek.kz на выдачу разрешения: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выдаче разрешения трудовому иммигранту, удостоверенное ЭЦП трудового иммигранта и работодателя;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электронные копии квитанции об уплате предварительного платежа по индивидуальному подоходному налогу согласно налоговому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паспорта с отметкой (ами) о пересечении Государственной границы Республики Казахстан за последние 12 месяцев;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медицинского заключения о состоянии здоровья иностранца, лица без гражданства, мигранта, трудящегося-мигранта (в том числе из государства-члена ЕАЭС) (медицинская справка формы 028/у, дата выдачи которой не превышает 12 месяцев);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электронная копия вмененной медицинской страховки, покрывающей первичную медико-санитарную помощь и специализированную медицинскую помощь в стационарных условиях в экстренной форме на условиях, установленных законами Республики Казахстан, со сроком действия, не менее срока, указанного в заявлении и зарегистрированного в автоматизированной информационной системе "Единая страховая база данных";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электронная копия соглашения о намерении заключения трудового договора с работодателем в Республике Казахстан, составленный между работодателем - физическим лицом и услугополучателем.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продления разрешения: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в Государственную корпорацию по месту временного проживания на территории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о продлении разрешения трудовому иммигранту, подписанный работодателем и иностранцем;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квитанции об уплате предварительного платежа по индивидуальному подоходному налогу согласно налоговому законодательству Республики Казахстан (после сканирования возвращается услугополучателю);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паспорт с отметкой (ами) о пересечении Государственной границы Республики Казахстан за последние 12 месяцев (после сканирования возвращается услугополучателю);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вмененная медицинская страховка, покрывающую первичную медико-санитарную помощь и специализированную медицинскую помощь в стационарных условиях в экстренной форме на условиях, установленных законами Республики Казахстан, со сроком действия, не менее срока, указанного в заявлении и зарегистрированного в автоматизированной информационной системе "Единая страховая база данных" (после сканирования возвращается услугополучателю);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трудовой договор с работодателем в Республике Казахстан, составленный между работодателем и услугополучателем (после сканирования возвращается услугополучателю);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через портал www.egov.kz или www.migration.enbek.kz для продления разрешения: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продлении разрешения трудовому иммигранту, удостоверенное ЭЦП трудового иммигранта и работодателя;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электронные копии квитанции об уплате предварительного платежа по индивидуальному подоходному налогу согласно налоговому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нотариально заверенная копия паспорта с отметкой (ами) о пересечении Государственной границы Республики Казахстан за последние 12 месяцев;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вмененной медицинской страховки, покрывающей первичную медико-санитарную помощь и специализированную медицинскую помощь в стационарных условиях в экстренной форме на условиях, установленных законами Республики Казахстан, со сроком действия, не менее срока, указанного в заявлении и зарегистрированного в автоматизированной информационной системе "Единая страховая база данных";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электронная копия трудового договора с работодателем в Республике Казахстан, составленный между работодателем и услугополучателем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22"/>
    <w:bookmarkStart w:name="z6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и продлении разрешения трудовому иммигранту: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установленными Правилами выдачи, продления и отзыва разрешения трудовому иммигранту,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15 апреля 2022 года №123 (зарегистрирован в Реестре государственной регистрации нормативных правовых актов под № 27595);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несоответствие гражданства иностранца условиям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 статьи 43-1 Закона Республики Казахстан "О миграции населения";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не соответствие условиям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43-2 Закона Республики Казахстан "О миграции населения";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платеж по индивидуальному подоходному налогу уплачен в органы государственных доходов, несоответствующего территории пребывания;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не соответствие уплаченной суммы индивидуального подоходного налога, сумме предусмотренной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4 статьи 412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8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Премьер-Министра-Министра труда и социальной защиты населения Республики Казахстан от 30 июня 2023 года №279 "Об утверждении Правил и условий выдачи или продления разрешений работодателям на привлечение иностранной рабочей силы, а также осуществления внутрикорпоративного перевода" (зарегистрирован в Реестре государственной регистрации нормативных актов под № 32977) следующие изменения:</w:t>
      </w:r>
    </w:p>
    <w:bookmarkEnd w:id="24"/>
    <w:bookmarkStart w:name="z8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выдачи или продления разрешений работодателям на привлечение иностранной рабочей силы, а также осуществления внутрикорпоративного перевода, утвержденных указанным приказом: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26"/>
    <w:bookmarkStart w:name="z8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вакансия – свободное рабочее место (должность) у работодателя;</w:t>
      </w:r>
    </w:p>
    <w:bookmarkEnd w:id="27"/>
    <w:bookmarkStart w:name="z8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работодатель – физическое или юридическое лицо, с которым работник состоит в трудовых отношениях;</w:t>
      </w:r>
    </w:p>
    <w:bookmarkEnd w:id="28"/>
    <w:bookmarkStart w:name="z8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внутрикорпоративный перевод – временный перевод на срок, определенный трудовым договором, но не более трех лет, с правом продления на один год иностранца или лица без гражданства, осуществляющего трудовую деятельность на должности руководителя, менеджера или специалиста в юридическом лице, учрежденном на территории страны-члена Всемирной торговой организации, находящемся и действующем за пределами территории Республики Казахстан, в филиалы, дочерние организации, представительства данного юридического лица, учрежденные на территории Республики Казахстан в соответствии с законодательством Республики Казахстан;</w:t>
      </w:r>
    </w:p>
    <w:bookmarkEnd w:id="29"/>
    <w:bookmarkStart w:name="z8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сезонные иностранные работники – иммигранты, привлекаемые на работу работодателями на срок не более одного года для выполнения сезонных работ, которые в силу климатических или иных природных условий выполняются в течение определенного периода (сезона), согласно перечню профессий, утверждаемому уполномоченным органом по вопросам миграции населения по согласованию с уполномоченными государственными органами, осуществляющими руководство соответствующей сферой государственного управления;</w:t>
      </w:r>
    </w:p>
    <w:bookmarkEnd w:id="30"/>
    <w:bookmarkStart w:name="z8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 по вопросам социальной защиты и занятости населения (далее – местный исполнительный орган) – местный исполнительный орган области, городов республиканского значения, столицы, определяющий направления в сфере социальной защиты и занятости населения;</w:t>
      </w:r>
    </w:p>
    <w:bookmarkEnd w:id="31"/>
    <w:bookmarkStart w:name="z8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по вопросам миграции населения – центральный исполнительный орган, осуществляющий в пределах своей компетенции руководство в области миграции населения, регулирование миграционных процессов, координацию работы и реализацию государственной политики в области миграции населения;</w:t>
      </w:r>
    </w:p>
    <w:bookmarkEnd w:id="32"/>
    <w:bookmarkStart w:name="z9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иностранный работник – иммигранты прибывшие для самостоятельного трудоустройства по профессиям, востребованным в приоритетных отраслях экономики (видах экономической деятельности), а также привлекаемые работодателями для осуществления трудовой деятельности на территории Республики Казахстан, в том числе прибывшие в рамках внутрикорпоративного перевода;</w:t>
      </w:r>
    </w:p>
    <w:bookmarkEnd w:id="33"/>
    <w:bookmarkStart w:name="z9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иностранная рабочая сила – иностранные работники, привлекаемые работодателями для осуществления трудовой деятельности включая сезонных иностранных работников, а также в рамках внутрикорпоративного перевода;</w:t>
      </w:r>
    </w:p>
    <w:bookmarkEnd w:id="34"/>
    <w:bookmarkStart w:name="z9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квота на привлечение иностранной рабочей силы – предельно допустимое количество иностранной рабочей силы, разрешенное к привлечению работодателем для осуществления трудовой деятельности на территории Республики Казахстан;</w:t>
      </w:r>
    </w:p>
    <w:bookmarkEnd w:id="35"/>
    <w:bookmarkStart w:name="z9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разрешение на привлечение иностранной рабочей силы - документ установленной формы, выдаваемый местным исполнительным органом работодателю для привлечения в Республику Казахстан иностранной рабочей силы.</w:t>
      </w:r>
    </w:p>
    <w:bookmarkEnd w:id="36"/>
    <w:bookmarkStart w:name="z9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информационная система migration.enbek.kz – подсистема цифровой экосистемы Электронная биржа труда (enbek.kz), обеспечивающая учет и движение мигрантов, а также мониторинг предоставления услуг в сфере миграции.";</w:t>
      </w:r>
    </w:p>
    <w:bookmarkEnd w:id="37"/>
    <w:bookmarkStart w:name="z9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bookmarkStart w:name="z9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Местный исполнительный орган в течение одного рабочего дня, не считая день подачи заявления, рассматривает поступившие документы и проверяет полноту и достоверность пакета документов, представленных работодателем либо уполномоченным им лицом.";</w:t>
      </w:r>
    </w:p>
    <w:bookmarkEnd w:id="39"/>
    <w:bookmarkStart w:name="z9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bookmarkStart w:name="z9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При принятии решения о мотивированных замечаний по представленным документам, исполнитель местных исполнительных органов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- АППК РК) направляет работодателю либо уполномоченному им лицу уведомление о предварительном решении об отказе в оказании государственной услуги, а также времени и месте проведения заслушивания для возможности выразить услугополучателю позицию по предварительному решению.";</w:t>
      </w:r>
    </w:p>
    <w:bookmarkEnd w:id="41"/>
    <w:bookmarkStart w:name="z9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10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За выдачу или продление разрешения с работодателей взимается налоговый сбор (далее – сбор) согласно размерам ставок сбора, за выдачу или продление разрешения на привлечение иностранной рабочей силы в Республику Казахстан, установленным Правительством Республики Казахстан.".</w:t>
      </w:r>
    </w:p>
    <w:bookmarkEnd w:id="43"/>
    <w:bookmarkStart w:name="z10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bookmarkStart w:name="z10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следующей редакции:</w:t>
      </w:r>
    </w:p>
    <w:bookmarkEnd w:id="45"/>
    <w:bookmarkStart w:name="z10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работодателя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платно/бесплатно физическим и юридическим лицам.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государственная услуга по выдаче или продлению разрешений на привлечение иностранной рабочей силы оказывается на платной основе согласно размерам ставок сбора, за выдачу или продление разрешения на привлечение иностранной рабочей силы в Республику Казахстан, установленным Правительством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государственная услуга по переоформлению ранее выданных разрешений на привлечение иностранной рабочей силы, а также по выдаче, продлению или переоформлению разрешений на привлечение иностранной рабочей силы в рамках внутрикорпоративного перевода оказывается работодателю на бесплатной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налогового сбора осуществляется в наличной и безналичной формах через банки второго уровня и организации, осуществляющие отдельные виды банковских операций в течение 10 (десять) рабочих дней со дня получения уведомления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 местных исполнительных органов областей, городов республиканского значения, столицы о принятии им решения о выдаче либо продлении разрешения на привлечение иностранной рабочей силы в Республику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или продление разрешений на привлечение иностранной рабочей силы, осуществляемой в рамках внутрикорпоративного перевода осуществляется на бесплатной основе.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миграции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47"/>
    <w:bookmarkStart w:name="z11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8"/>
    <w:bookmarkStart w:name="z11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9"/>
    <w:bookmarkStart w:name="z11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пункта;</w:t>
      </w:r>
    </w:p>
    <w:bookmarkEnd w:id="50"/>
    <w:bookmarkStart w:name="z11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сведения Министерства внутренних дел Республики Казахстан, акиматов областей, городов республиканского значения и столицы для руководства в работе.</w:t>
      </w:r>
    </w:p>
    <w:bookmarkEnd w:id="51"/>
    <w:bookmarkStart w:name="z11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52"/>
    <w:bookmarkStart w:name="z11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опубликования, за исключением абзацев пятнадцатого и двадцать восьмого пункта 1 и абзацев двадцать первого и двадцать четвертого пункта 2 настоящего приказа, которые вводятся в действие с 1 января 2026 года.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4"/>
    <w:bookmarkStart w:name="z11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национальной экономики</w:t>
      </w:r>
    </w:p>
    <w:bookmarkEnd w:id="55"/>
    <w:bookmarkStart w:name="z12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56"/>
    <w:bookmarkStart w:name="z12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7"/>
    <w:bookmarkStart w:name="z12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</w:t>
      </w:r>
    </w:p>
    <w:bookmarkEnd w:id="58"/>
    <w:bookmarkStart w:name="z12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59"/>
    <w:bookmarkStart w:name="z12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0"/>
    <w:bookmarkStart w:name="z12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цифрового развития,</w:t>
      </w:r>
    </w:p>
    <w:bookmarkEnd w:id="61"/>
    <w:bookmarkStart w:name="z12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инноваций и аэрокосмической промышленности</w:t>
      </w:r>
    </w:p>
    <w:bookmarkEnd w:id="62"/>
    <w:bookmarkStart w:name="z12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63"/>
    <w:bookmarkStart w:name="z12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4"/>
    <w:bookmarkStart w:name="z12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внутренних дел</w:t>
      </w:r>
    </w:p>
    <w:bookmarkEnd w:id="65"/>
    <w:bookmarkStart w:name="z13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66"/>
    <w:bookmarkStart w:name="z13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7"/>
    <w:bookmarkStart w:name="z13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по стратегическому планированию</w:t>
      </w:r>
    </w:p>
    <w:bookmarkEnd w:id="68"/>
    <w:bookmarkStart w:name="z13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реформам Республики Казахстан</w:t>
      </w:r>
    </w:p>
    <w:bookmarkEnd w:id="69"/>
    <w:bookmarkStart w:name="z13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Бюро национальной статистики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 № 302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продления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3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управления координации занятости и социальных программ областей, городов республиканского значения и столицы</w:t>
      </w:r>
    </w:p>
    <w:bookmarkEnd w:id="71"/>
    <w:bookmarkStart w:name="z13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www.enbek.gov.kz</w:t>
      </w:r>
    </w:p>
    <w:bookmarkEnd w:id="72"/>
    <w:bookmarkStart w:name="z14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Информация о местном содержании в кадрах</w:t>
      </w:r>
    </w:p>
    <w:bookmarkEnd w:id="73"/>
    <w:bookmarkStart w:name="z14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1-МСК</w:t>
      </w:r>
    </w:p>
    <w:bookmarkEnd w:id="74"/>
    <w:bookmarkStart w:name="z14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</w:t>
      </w:r>
    </w:p>
    <w:bookmarkEnd w:id="75"/>
    <w:bookmarkStart w:name="z14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 год</w:t>
      </w:r>
    </w:p>
    <w:bookmarkEnd w:id="76"/>
    <w:bookmarkStart w:name="z14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юридические и физические лица, привлекающие иностранную рабочую силу</w:t>
      </w:r>
    </w:p>
    <w:bookmarkEnd w:id="77"/>
    <w:bookmarkStart w:name="z14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один раз в год при подаче заявление о выдаче и продлении разрешения на привлечение иностранной рабочей силы</w:t>
      </w:r>
    </w:p>
    <w:bookmarkEnd w:id="78"/>
    <w:bookmarkStart w:name="z14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привлекаемой иностранной рабочей силы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 работодателя, человек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иностранной рабочей силы, планируемой к привлечению, чел.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действующих работников и планируемых к привлечению иностранных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3+ графа 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привлеченных и планируемых к привлечению иностранных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4+ графа 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иностранной рабочей силы к общему количеству работников, графа 7/ графа 6*100%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(не учитываются иностранные работники, работающие без разрешений на привлечение иностранной рабочей силы)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иностранная рабочая сила, привлекаемая по разрешениям на привлечение иностранной рабочей силы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2 категории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 4 категории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если иностранный работник учтен в графе 4, то в графе 5 он не учитывается.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</w:tc>
      </w:tr>
    </w:tbl>
    <w:p>
      <w:pPr>
        <w:spacing w:after="0"/>
        <w:ind w:left="0"/>
        <w:jc w:val="both"/>
      </w:pPr>
      <w:bookmarkStart w:name="z151" w:id="82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о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содержании в кадрах"</w:t>
            </w:r>
          </w:p>
        </w:tc>
      </w:tr>
    </w:tbl>
    <w:bookmarkStart w:name="z15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"Информация о местном содержании в кадрах"</w:t>
      </w:r>
      <w:r>
        <w:br/>
      </w:r>
      <w:r>
        <w:rPr>
          <w:rFonts w:ascii="Times New Roman"/>
          <w:b/>
          <w:i w:val="false"/>
          <w:color w:val="000000"/>
        </w:rPr>
        <w:t>(индекс – 1-МСК, периодичность – ежегодно)</w:t>
      </w:r>
    </w:p>
    <w:bookmarkEnd w:id="83"/>
    <w:bookmarkStart w:name="z15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порядку, при этом последующая информация не прерывает нумерацию по порядку;</w:t>
      </w:r>
    </w:p>
    <w:bookmarkEnd w:id="84"/>
    <w:bookmarkStart w:name="z15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категории привлекаемой иностранной рабочей силы;</w:t>
      </w:r>
    </w:p>
    <w:bookmarkEnd w:id="85"/>
    <w:bookmarkStart w:name="z15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всего (не учитываются иностранные работники, работающие без разрешений на привлечение иностранной рабочей силы) иностранной рабочей силы, привлекаемой по разрешениям на привлечение иностранной рабочей силы;</w:t>
      </w:r>
    </w:p>
    <w:bookmarkEnd w:id="86"/>
    <w:bookmarkStart w:name="z15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в том числе иностранная рабочая сила, привлекаемая по разрешениям на привлечение иностранной рабочей силы;</w:t>
      </w:r>
    </w:p>
    <w:bookmarkEnd w:id="87"/>
    <w:bookmarkStart w:name="z15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количество иностранной рабочей силы, планируемой к привлечению, человек;</w:t>
      </w:r>
    </w:p>
    <w:bookmarkEnd w:id="88"/>
    <w:bookmarkStart w:name="z15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сумма действующих работников и планируемых к привлечению иностранных работников;</w:t>
      </w:r>
    </w:p>
    <w:bookmarkEnd w:id="89"/>
    <w:bookmarkStart w:name="z16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сумма привлеченных и планируемых к привлечению иностранных работников;</w:t>
      </w:r>
    </w:p>
    <w:bookmarkEnd w:id="90"/>
    <w:p>
      <w:pPr>
        <w:spacing w:after="0"/>
        <w:ind w:left="0"/>
        <w:jc w:val="both"/>
      </w:pPr>
      <w:bookmarkStart w:name="z161" w:id="91"/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процент иностранной рабочей силы к общему количеству работников, графа 7/графа 6*100%.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 № 302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продления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6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управления координации занятости и социальных программ областей, городов республиканского значения и столицы</w:t>
      </w:r>
    </w:p>
    <w:bookmarkEnd w:id="92"/>
    <w:bookmarkStart w:name="z16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www.enbek.gov.kz</w:t>
      </w:r>
    </w:p>
    <w:bookmarkEnd w:id="93"/>
    <w:bookmarkStart w:name="z16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Информация о принимаемых особых условиях для получения или продления разрешений</w:t>
      </w:r>
    </w:p>
    <w:bookmarkEnd w:id="94"/>
    <w:bookmarkStart w:name="z16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2-ПОУППР</w:t>
      </w:r>
    </w:p>
    <w:bookmarkEnd w:id="95"/>
    <w:bookmarkStart w:name="z16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</w:t>
      </w:r>
    </w:p>
    <w:bookmarkEnd w:id="96"/>
    <w:bookmarkStart w:name="z17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период:________ год</w:t>
      </w:r>
    </w:p>
    <w:bookmarkEnd w:id="97"/>
    <w:bookmarkStart w:name="z17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юридические и физические лица, привлекающие иностранную рабочую силу</w:t>
      </w:r>
    </w:p>
    <w:bookmarkEnd w:id="98"/>
    <w:bookmarkStart w:name="z17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один раз в год при подаче заявление на получение или продление разрешений в особых условиях</w:t>
      </w:r>
    </w:p>
    <w:bookmarkEnd w:id="99"/>
    <w:bookmarkStart w:name="z17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привлекаемых иностранных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Категория, профессия (специальность), привлекаемых иностранных работников согласно заявлению работодателя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особых условий с указанием профессии (специальности) по которым будет осуществляться подготовка, переподготовка и повышение квалификации и (или) количества создаваемых рабочих мест для граждан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 особых условий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</w:tc>
      </w:tr>
    </w:tbl>
    <w:p>
      <w:pPr>
        <w:spacing w:after="0"/>
        <w:ind w:left="0"/>
        <w:jc w:val="both"/>
      </w:pPr>
      <w:bookmarkStart w:name="z175" w:id="102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о принимаемых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особых условиях для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продления разрешений"</w:t>
            </w:r>
          </w:p>
        </w:tc>
      </w:tr>
    </w:tbl>
    <w:bookmarkStart w:name="z17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"Информация о принимаемых особых условиях</w:t>
      </w:r>
      <w:r>
        <w:br/>
      </w:r>
      <w:r>
        <w:rPr>
          <w:rFonts w:ascii="Times New Roman"/>
          <w:b/>
          <w:i w:val="false"/>
          <w:color w:val="000000"/>
        </w:rPr>
        <w:t>для получения или продления разрешений"</w:t>
      </w:r>
      <w:r>
        <w:br/>
      </w:r>
      <w:r>
        <w:rPr>
          <w:rFonts w:ascii="Times New Roman"/>
          <w:b/>
          <w:i w:val="false"/>
          <w:color w:val="000000"/>
        </w:rPr>
        <w:t>(индекс – 2-ПОУППР, периодичность – ежегодно)</w:t>
      </w:r>
    </w:p>
    <w:bookmarkEnd w:id="103"/>
    <w:bookmarkStart w:name="z17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порядку, при этом последующая информация не прерывает нумерацию по порядку;</w:t>
      </w:r>
    </w:p>
    <w:bookmarkEnd w:id="104"/>
    <w:bookmarkStart w:name="z17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фамилия, имя, отчество (при его наличии) привлекаемых иностранных работников;</w:t>
      </w:r>
    </w:p>
    <w:bookmarkEnd w:id="105"/>
    <w:bookmarkStart w:name="z18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Категория, профессия (специальность), привлекаемых иностранных работников согласно заявлению работодателя;</w:t>
      </w:r>
    </w:p>
    <w:bookmarkEnd w:id="106"/>
    <w:bookmarkStart w:name="z18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наименование особых условий с указанием профессии (специальности) по которым будет осуществляться подготовка, переподготовка и повышение квалификации и (или) количества создаваемых рабочих мест для граждан Республики Казахстан;</w:t>
      </w:r>
    </w:p>
    <w:bookmarkEnd w:id="107"/>
    <w:p>
      <w:pPr>
        <w:spacing w:after="0"/>
        <w:ind w:left="0"/>
        <w:jc w:val="both"/>
      </w:pPr>
      <w:bookmarkStart w:name="z182" w:id="108"/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срок выполнения особых условий.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 № 302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продления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8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управления координации занятости и социальных программ областей, городов республиканского значения и столицы</w:t>
      </w:r>
    </w:p>
    <w:bookmarkEnd w:id="109"/>
    <w:bookmarkStart w:name="z18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www.enbek.gov.kz</w:t>
      </w:r>
    </w:p>
    <w:bookmarkEnd w:id="110"/>
    <w:bookmarkStart w:name="z18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Информация о местном содержании в кадрах при привлечении иностранных работников в рамках внутрикорпоративного перевода</w:t>
      </w:r>
    </w:p>
    <w:bookmarkEnd w:id="111"/>
    <w:bookmarkStart w:name="z18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3-МСКРИРРВП</w:t>
      </w:r>
    </w:p>
    <w:bookmarkEnd w:id="112"/>
    <w:bookmarkStart w:name="z19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</w:t>
      </w:r>
    </w:p>
    <w:bookmarkEnd w:id="113"/>
    <w:bookmarkStart w:name="z19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__________ год</w:t>
      </w:r>
    </w:p>
    <w:bookmarkEnd w:id="114"/>
    <w:bookmarkStart w:name="z19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юридические и физические лица, привлекающие иностранную рабочую силу</w:t>
      </w:r>
    </w:p>
    <w:bookmarkEnd w:id="115"/>
    <w:bookmarkStart w:name="z19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один раз в год при подаче заявлений на привлечение иностранных работников в рамках внутрикорпоративного перевода</w:t>
      </w:r>
    </w:p>
    <w:bookmarkEnd w:id="116"/>
    <w:bookmarkStart w:name="z19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должностей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 работодателя, человек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иностранной рабочей силы, планируемой к привлечению в рамках внутрикорпоративного перевода, человек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действующих работников и планируемых к привлечению иностранных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3 + графа 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привлеченных и планируемых к привлечению иностранных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 + графа 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иностранной рабочей силы, привлекаемой в рамках внутрикорпоративного перевода, к общему количеству работников из числа казахстанских граждан, графа 7/графа 6*100 %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иностранная рабочая сила, работающая по разрешениям в рамках внутрикорпоративного перевода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случае, если иностранный работник учтен в графе 4, то в графе 5 он не учитывается.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</w:tc>
      </w:tr>
    </w:tbl>
    <w:p>
      <w:pPr>
        <w:spacing w:after="0"/>
        <w:ind w:left="0"/>
        <w:jc w:val="both"/>
      </w:pPr>
      <w:bookmarkStart w:name="z199" w:id="120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о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содержании в кадрах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привлечении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перевода"</w:t>
            </w:r>
          </w:p>
        </w:tc>
      </w:tr>
    </w:tbl>
    <w:bookmarkStart w:name="z20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"Информация о местном содержании в кадрах</w:t>
      </w:r>
      <w:r>
        <w:br/>
      </w:r>
      <w:r>
        <w:rPr>
          <w:rFonts w:ascii="Times New Roman"/>
          <w:b/>
          <w:i w:val="false"/>
          <w:color w:val="000000"/>
        </w:rPr>
        <w:t>при привлечении иностранных работников в рамках внутрикорпоративного перевода"</w:t>
      </w:r>
      <w:r>
        <w:br/>
      </w:r>
      <w:r>
        <w:rPr>
          <w:rFonts w:ascii="Times New Roman"/>
          <w:b/>
          <w:i w:val="false"/>
          <w:color w:val="000000"/>
        </w:rPr>
        <w:t>(индекс – 3-МСКРИРРВП, периодичность – ежегодно)</w:t>
      </w:r>
    </w:p>
    <w:bookmarkEnd w:id="121"/>
    <w:bookmarkStart w:name="z20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порядку, при этом последующая информация не прерывает нумерацию по порядку;</w:t>
      </w:r>
    </w:p>
    <w:bookmarkEnd w:id="122"/>
    <w:bookmarkStart w:name="z20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наименования должностей категории, привлекаемой иностранных работников в рамках внутрикорпоративного перевода;</w:t>
      </w:r>
    </w:p>
    <w:bookmarkEnd w:id="123"/>
    <w:bookmarkStart w:name="z20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количество всего работников работодателя, человек;</w:t>
      </w:r>
    </w:p>
    <w:bookmarkEnd w:id="124"/>
    <w:bookmarkStart w:name="z20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в том числе: иностранная рабочая сила, работающая по разрешениям в рамках внутрикорпоративного перевода;</w:t>
      </w:r>
    </w:p>
    <w:bookmarkEnd w:id="125"/>
    <w:bookmarkStart w:name="z20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количество иностранной рабочей силы, планируемой к привлечению в рамках внутрикорпоративного перевода, человек;</w:t>
      </w:r>
    </w:p>
    <w:bookmarkEnd w:id="126"/>
    <w:bookmarkStart w:name="z20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сумма действующих работников и планируемых к привлечению иностранных работников;</w:t>
      </w:r>
    </w:p>
    <w:bookmarkEnd w:id="127"/>
    <w:bookmarkStart w:name="z20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сумма привлеченных и планируемых к привлечению иностранных работников;</w:t>
      </w:r>
    </w:p>
    <w:bookmarkEnd w:id="128"/>
    <w:bookmarkStart w:name="z20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процент иностранной рабочей силы, привлекаемой в рамках внутрикорпоративного перевода, к общему количеству работников из числа казахстанских граждан, графа 7/графа 6*100 %</w:t>
      </w:r>
    </w:p>
    <w:bookmarkEnd w:id="129"/>
    <w:bookmarkStart w:name="z21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 № 302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продления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1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управления координации занятости и социальных программ областей, городов республиканского значения и столицы</w:t>
      </w:r>
    </w:p>
    <w:bookmarkEnd w:id="131"/>
    <w:bookmarkStart w:name="z21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www.enbek.gov.kz</w:t>
      </w:r>
    </w:p>
    <w:bookmarkEnd w:id="132"/>
    <w:bookmarkStart w:name="z21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Информация о выполнении особых условий и привлекаемой иностранной рабочей силе</w:t>
      </w:r>
    </w:p>
    <w:bookmarkEnd w:id="133"/>
    <w:bookmarkStart w:name="z21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4-ВОУПИРС</w:t>
      </w:r>
    </w:p>
    <w:bookmarkEnd w:id="134"/>
    <w:bookmarkStart w:name="z21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</w:t>
      </w:r>
    </w:p>
    <w:bookmarkEnd w:id="135"/>
    <w:bookmarkStart w:name="z21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 год</w:t>
      </w:r>
    </w:p>
    <w:bookmarkEnd w:id="136"/>
    <w:bookmarkStart w:name="z22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юридические и физические лица, привлекающие иностранную рабочую силу</w:t>
      </w:r>
    </w:p>
    <w:bookmarkEnd w:id="137"/>
    <w:bookmarkStart w:name="z22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один раз в год при подаче заявлений за привлечение иностранных работников в рамках внутрикорпоративного перевода</w:t>
      </w:r>
    </w:p>
    <w:bookmarkEnd w:id="138"/>
    <w:bookmarkStart w:name="z22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органа, выдающего разрешение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переобученных казахстанских граждан (с указанием фамилии, имени, отчества (при его наличии), индивидуальный идентификационный номер)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казахстанских граждан, которыми заменили иностранных работников (с указанием фамилии, имени, отчества (при его наличии), индивидуальный идентификационный номер)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работающих казахстанских граждан (с указанием фамилии, имени, отчества (при его наличии), индивидуальный идентификационный номер)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созданных рабочих мест для казахстанских граждан (с указанием фамилии, имени, отчества (при его наличии), индивидуальный идентификационный номер)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работающей иностранной рабочей силы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исхода иностранной рабочей силы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стран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Специальности, по которым привлекается иностранная рабочая сила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работающей иностранной рабочей силы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работающей иностранной рабочей силы на конец месяца по видам экономической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работающей иностранной рабочей силы без разрешений на привлечение иностранной рабочей силы в т.ч. по категориям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исхода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Специальности, по которым привлекается иностранная рабочая сила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работодатель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</w:tc>
      </w:tr>
    </w:tbl>
    <w:p>
      <w:pPr>
        <w:spacing w:after="0"/>
        <w:ind w:left="0"/>
        <w:jc w:val="both"/>
      </w:pPr>
      <w:bookmarkStart w:name="z225" w:id="142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о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содержании в кадрах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привлечении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перевода"</w:t>
            </w:r>
          </w:p>
        </w:tc>
      </w:tr>
    </w:tbl>
    <w:bookmarkStart w:name="z227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"Информация о выполнении особых условий</w:t>
      </w:r>
      <w:r>
        <w:br/>
      </w:r>
      <w:r>
        <w:rPr>
          <w:rFonts w:ascii="Times New Roman"/>
          <w:b/>
          <w:i w:val="false"/>
          <w:color w:val="000000"/>
        </w:rPr>
        <w:t>и привлекаемой иностранной рабочей силе"</w:t>
      </w:r>
      <w:r>
        <w:br/>
      </w:r>
      <w:r>
        <w:rPr>
          <w:rFonts w:ascii="Times New Roman"/>
          <w:b/>
          <w:i w:val="false"/>
          <w:color w:val="000000"/>
        </w:rPr>
        <w:t>(индекс – 4-ВОУПИРС, периодичность – ежегодно)</w:t>
      </w:r>
    </w:p>
    <w:bookmarkEnd w:id="143"/>
    <w:bookmarkStart w:name="z22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порядку, при этом последующая информация не прерывает нумерацию по порядку;</w:t>
      </w:r>
    </w:p>
    <w:bookmarkEnd w:id="144"/>
    <w:bookmarkStart w:name="z22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полное наименование органа, выдающего разрешение;</w:t>
      </w:r>
    </w:p>
    <w:bookmarkEnd w:id="145"/>
    <w:bookmarkStart w:name="z23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количество переобученных казахстанских граждан (с указанием фамилии, имени, отчества (при его наличии), индивидуальный идентификационный номер);</w:t>
      </w:r>
    </w:p>
    <w:bookmarkEnd w:id="146"/>
    <w:bookmarkStart w:name="z23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количество казахстанских граждан, которыми заменили иностранных работников (с указанием фамилии, имени, отчества (при его наличии), индивидуальный идентификационный номер);</w:t>
      </w:r>
    </w:p>
    <w:bookmarkEnd w:id="147"/>
    <w:bookmarkStart w:name="z23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количество работающих казахстанских граждан (с указанием фамилии, имени, отчества (при его наличии), индивидуальный идентификационный номер);</w:t>
      </w:r>
    </w:p>
    <w:bookmarkEnd w:id="148"/>
    <w:bookmarkStart w:name="z23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количество созданных рабочих мест для казахстанских граждан (с указанием фамилии, имени, отчества (при его наличии), индивидуальный идентификационный номер);</w:t>
      </w:r>
    </w:p>
    <w:bookmarkEnd w:id="149"/>
    <w:bookmarkStart w:name="z23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количество работающей иностранной рабочей силы;</w:t>
      </w:r>
    </w:p>
    <w:bookmarkEnd w:id="150"/>
    <w:bookmarkStart w:name="z23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страна исхода иностранной рабочей силы;</w:t>
      </w:r>
    </w:p>
    <w:bookmarkEnd w:id="151"/>
    <w:bookmarkStart w:name="z23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 указывается классификатор стран мира,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2010г. № 378 согласно приложению № 22.</w:t>
      </w:r>
    </w:p>
    <w:bookmarkEnd w:id="152"/>
    <w:bookmarkStart w:name="z23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специальность, по которым привлекается иностранная рабочая сила;</w:t>
      </w:r>
    </w:p>
    <w:bookmarkEnd w:id="153"/>
    <w:bookmarkStart w:name="z23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количество работающей иностранной рабочей силы;</w:t>
      </w:r>
    </w:p>
    <w:bookmarkEnd w:id="154"/>
    <w:bookmarkStart w:name="z23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количество работающей иностранной рабочей силы на конец месяца по видам экономической деятельности;</w:t>
      </w:r>
    </w:p>
    <w:bookmarkEnd w:id="155"/>
    <w:bookmarkStart w:name="z24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страна исхода работающей иностранной рабочей силы без разрешений на привлечение иностранной рабочей силы по категориям;</w:t>
      </w:r>
    </w:p>
    <w:bookmarkEnd w:id="156"/>
    <w:bookmarkStart w:name="z24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специальность, по которым привлекается иностранная рабочая сила работающей иностранной рабочей силы без разрешений на привлечение иностранной рабочей силы по категориям;</w:t>
      </w:r>
    </w:p>
    <w:bookmarkEnd w:id="157"/>
    <w:p>
      <w:pPr>
        <w:spacing w:after="0"/>
        <w:ind w:left="0"/>
        <w:jc w:val="both"/>
      </w:pPr>
      <w:bookmarkStart w:name="z242" w:id="158"/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наименование работодателя работающей иностранной рабочей силы без разрешений на привлечение иностранной рабочей силы по категориям.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