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39d9" w14:textId="7573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сентября 2025 года № 553. Зарегистрирован в Министерстве юстиции Республики Казахстан 1 октября 2025 года № 37015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год" (зарегистрирован в Реестре государственной регистрации нормативных правовых актов под № 12219)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КПУ на технологических линиях производства для учета алкогольной продукции, за исключением водок, водок особых, водок с защищенным наименованием места происхождения товара, водок медовых, водок виноградных, водок фруктовых, спиртных напитков и дистиллятов, вина наливом (виноматериала), пивоваренной продукции, производственные мощности которых выше четырехсот тысяч декалитров в год состоят из: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счетчиков штучного учета алкогольной продукции, разлитой в потребительскую тару;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технического зрения для идентификации учетно-контрольных марок;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вторичного преобразователя (контроллерное оборудование), пересчитывающего- данные, полученные с контрольно-измерительных приборов;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и компьютерного оборудования для накопления, хранения, обработки и передачи информации;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инфраструктурного оборудования (источник бесперебойного питания, серверный шкаф, камер видеонаблюдения);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 (алколайзер-плотномер или рефрактометр спиртовой) для определения концентрации этилового спирта в случае использования технологического оборудования, на праве собственности, используемого исключительно для производства алкогольной продукции для производства безалкогольных напитков, вин.".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