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3aeb" w14:textId="c543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ставок платы за пользование водными ресурсами поверхностных водных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30 сентября 2025 года № 250-НҚ. Зарегистрирован в Министерстве юстиции Республики Казахстан 30 сентября 2025 года № 36974.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ставок платы за пользование водными ресурсами поверхностных водных объектов.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22 июля 2025 года № 177-НҚ "Об утверждении методики расчета ставок платы за пользование водными ресурсами поверхностных источников" (зарегистрирован в Реестре государственной регистрации нормативных правовых актов за № 36497).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ирригации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250-НҚ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ставок платы за пользование водными ресурсами поверхностных водных объектов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ставки платы за пользование водными ресурсами поверхностных водных объектов (далее - Методика) разработана в соответствии со статьей 628 Налогового кодекса Республики Казахстан, с подпунктом 34) пункта 1 статьи 23 Водного кодекса Республики Казахстан и применяется при расчете ставок платы за пользование водными ресурсами поверхностных водных объектов.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рассчитывается по бассейнам рек и отраслям экономики на основе базовых коэффициентов ставки платы за пользование водными ресурсами поверхностных водных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и отраслевые базовые коэффициенты ставки платы за пользование водными ресурсами поверхностных водных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, по формуле: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 отраслевая = МРП * К1*K2o,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 отраслевая - ставка платы отраслевая;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- месячный расчетный показатель, установленный законодательными актами и действующий на период расчета;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К1 - базовые коэффициенты ставки платы за пользование водными ресурсами поверхностных водных объектов (доля МРП относительно конкретно взятого водного бассейна);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K2o - отраслевые базовые коэффициенты ставки платы за пользование водными ресурсами поверхностных водных объектов для конкретно взятого сектора экономики.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Плата за пользование водными ресурсами поверхностных объектов устанавливается на единицу объема воды, забранной из водного объекта для использования согласно приложению 3 единице измерения ставки платы на объем воды, забранной из поверхностных водных объектов к настоящей Методике.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утверждении ставок платы с учетом региональных условий отраслевая ставка платы умножается на соответствующие коэффициенты согласно приложению 4 к настоящей Методике.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водных ресурсов и ирригации РК от 21.05.2026 </w:t>
      </w:r>
      <w:r>
        <w:rPr>
          <w:rFonts w:ascii="Times New Roman"/>
          <w:b w:val="false"/>
          <w:i w:val="false"/>
          <w:color w:val="00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коэффициенты ставки платы за пользование водными ресурсами поверхностных водных объектов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– Размер коэффициента ставки платы за пользование водными ресурсами поверхностных водных объектов применительно к актуальному размеру МРП в Республике Казахстан в разрезе водных бассейнов, К1*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рек, озер, морей.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ставки платы применительно к актуальному размеру МРП (К1)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Сырдарьи и Аральского моря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 Балхаш и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Нуры, Сарысу и Кенгира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Торгая, Иргиза, Тобола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Уила, Сагиза, Эмбы, Волги, Большой и Малой Узени и Каспийского моря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0,078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Шу, Таласа и Ассы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пользование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 водных объектов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Отраслевые базовые коэффициенты ставки платы за пользование водными ресурсами поверхностных водных объектов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– Коэффициенты к размеру базовой ставки платы относительно сельского хозяйства, в зависимости от отрасли экономики, К2о*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рек, озер, морей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эксплуатационные и коммунальные услуги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Прудовые хозяйства, осуществляющие забор из водных источников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Гидро-энергетика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транспорт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 Балхаш и Алаколь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Нуры, Сарысу и Кенгира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Торгая, Иргиза, Тобола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Жайык, Уила,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Сагиза, Эмбы,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Волги, Большой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Малой Узени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Шу, Таласа и 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пользование 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 водных объектов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Единица измерения ставки платы на объем воды, забранной из поверхностных водных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применительно к размеру рассчитанной ставки 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энергетику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м3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осуществляющие забор из поверхностных источников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м3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кВт.ч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/ 1000 т.км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объектов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Региональные коэффициенты ставки платы за пользование водными ресурсами поверхностных водных объектов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4 в соответствии с приказом Министра водных ресурсов и ирригации РК от 21.05.2026 </w:t>
      </w:r>
      <w:r>
        <w:rPr>
          <w:rFonts w:ascii="Times New Roman"/>
          <w:b w:val="false"/>
          <w:i w:val="false"/>
          <w:color w:val="ff0000"/>
          <w:sz w:val="28"/>
        </w:rPr>
        <w:t>№ 157-НҚ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рек, озер, морей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энергетику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Иргиз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Уил, Сагиз, Эмба и Каспийского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Шу, Таласа и Ассы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Торгай, Тобол, Иргиз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Сырдарья и Аральского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Торгай, Тобол, Иргиз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реки Сырдарья и Аральского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Жайык, Уила, Сагиза, Эмбы, Волги, Большой и Малой Узени и Каспийского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Каспийского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озер Балхаш и 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 и Аральского моря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