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ba2d1" w14:textId="81ba2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расчета ставок платы за пользование водными ресурсами поверхностных водных объектов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30 сентября 2025 года № 250-НҚ. Зарегистрирован в Министерстве юстиции Республики Казахстан 30 сентября 2025 года № 36974.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01.01.2026 г.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628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Казахстан, с </w:t>
      </w:r>
      <w:r>
        <w:rPr>
          <w:rFonts w:ascii="Times New Roman"/>
          <w:b w:val="false"/>
          <w:i w:val="false"/>
          <w:color w:val="000000"/>
          <w:sz w:val="28"/>
        </w:rPr>
        <w:t>подпунктом 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23 Водного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расчета ставок платы за пользование водными ресурсами поверхностных водных объектов. 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22 июля 2025 года № 177-НҚ "Об утверждении методики расчета ставок платы за пользование водными ресурсами поверхностных источников" (зарегистрирован в Реестре государственной регистрации нормативных правовых актов за № 36497).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регулированию,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января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водных ресурсов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ирригации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сельского хозяйства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транспорта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Бюро национальной статистики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2025 года № 250-НҚ</w:t>
            </w:r>
          </w:p>
        </w:tc>
      </w:tr>
    </w:tbl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расчета ставок платы за пользование водными ресурсами поверхностных водных объектов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Методика расчета ставки платы за пользование водными ресурсами поверхностных водных объектов (далее - Методика) разработана в соответствии со статьей 628 Налогового кодекса Республики Казахстан, с подпунктом 34) пункта 1 статьи 23 Водного кодекса Республики Казахстан и применяется при расчете ставок платы за пользование водными ресурсами поверхностных водных объектов.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Ставки платы рассчитывается по бассейнам рек и отраслям экономики на основе базовых коэффициентов ставки платы за пользование водными ресурсами поверхностных водных объектов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и отраслевые базовые коэффициенты ставки платы за пользование водными ресурсами поверхностных водных объектов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по формуле:</w:t>
      </w:r>
    </w:p>
    <w:bookmarkStart w:name="z4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 отраслевая = МРП * К1*K2o, </w:t>
      </w:r>
    </w:p>
    <w:bookmarkEnd w:id="15"/>
    <w:bookmarkStart w:name="z4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6"/>
    <w:bookmarkStart w:name="z5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 отраслевая - ставка платы отраслевая;</w:t>
      </w:r>
    </w:p>
    <w:bookmarkEnd w:id="17"/>
    <w:bookmarkStart w:name="z5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МРП - месячный расчетный показатель, установленный законами и действующий на период расчета;</w:t>
      </w:r>
    </w:p>
    <w:bookmarkEnd w:id="18"/>
    <w:bookmarkStart w:name="z5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К1 - базовые коэффициенты ставки платы за пользование водными ресурсами поверхностных водных объектов (доля МРП относительно конкретно взятого водного бассейна);</w:t>
      </w:r>
    </w:p>
    <w:bookmarkEnd w:id="19"/>
    <w:bookmarkStart w:name="z5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K2o - отраслевые базовые коэффициенты ставки платы за пользование водными ресурсами поверхностных водных объектов для конкретно взятого сектора экономики.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водных ресурсов и ирригации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 191-НҚ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Плата за пользование водными ресурсами поверхностных объектов устанавливается на единицу объема воды, забранной из водного объекта для использования согласно приложению 3 единице измерения ставки платы на объем воды, забранной из поверхностных водных объектов к настоящей Методике.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утверждении ставок платы с учетом региональных условий отраслевая ставка платы умножается на соответствующие коэффициенты согласно приложению 4 к настоящей Методике.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водных ресурсов и ирригации РК от 21.05.2026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 ставок 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пользование водными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ресурсами поверхностных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водных объектов</w:t>
            </w:r>
          </w:p>
        </w:tc>
      </w:tr>
    </w:tbl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Базовые коэффициенты ставки платы за пользование водными ресурсами поверхностных водных объектов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– Размер коэффициента ставки платы за пользование водными ресурсами поверхностных водных объектов применительно к актуальному размеру МРП в Республике Казахстан в разрезе водных бассейнов, К1*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Бассейны рек, озер, морей.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Коэффициент ставки платы применительно к актуальному размеру МРП (К1)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Сырдарьи и Аральского моря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0,089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озер Балхаш и Алаколь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0,133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Ертис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0,055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Есиль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0,256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Нуры, Сарысу и Кенгира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0,088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Торгая, Иргиза, Тобола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0,152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Жайык, Уила, Сагиза, Эмбы, Волги, Большой и Малой Узени и Каспийского моря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0,078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Шу, Таласа и Ассы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0,156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 ставок 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 пользование водными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ресурсами поверхностных водных объектов</w:t>
            </w:r>
          </w:p>
        </w:tc>
      </w:tr>
    </w:tbl>
    <w:bookmarkStart w:name="z3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Отраслевые базовые коэффициенты ставки платы за пользование водными ресурсами поверхностных водных объектов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1. – Коэффициенты к размеру базовой ставки платы относительно сельского хозяйства, в зависимости от отрасли экономики, К2о* 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Бассейны рек, озер, морей 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Жилищно- эксплуатационные и коммунальные услуги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 включая теплоэнергетику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Сельское хозяйство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Прудовые хозяйства, осуществляющие забор из водных источников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Гидро-энергетика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Водный транспорт 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Сырдарьи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Аральского моря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озер Балхаш и Алаколь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Ертис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Есиль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Нуры, Сарысу и Кенгира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Торгая, Иргиза, Тобола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Жайык, Уила,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Сагиза, Эмбы,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Волги, Большой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Малой Узени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Каспийского моря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Шу, Таласа и Ассы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 ставок 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 пользование водными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ресурсами поверхностных водных объектов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Единица измерения ставки платы на объем воды, забранной из поверхностных водных объектов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водных ресурсов и ирригации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191-НҚ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отрасли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применительно к размеру рассчитанной ставки платы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энергетику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Теңге/ 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 осуществляющие забор из поверхностных источников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 / 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 / 1000 кВт.ч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 / 1000 т.км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ставок 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пользование водными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ресурсами поверхностных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водных объектов</w:t>
            </w:r>
          </w:p>
        </w:tc>
      </w:tr>
    </w:tbl>
    <w:bookmarkStart w:name="z47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Региональные коэффициенты ставки платы за пользование водными ресурсами поверхностных водных объектов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Методика дополнена приложением 4 в соответствии с приказом Министра водных ресурсов и ирригации РК от 21.05.2026 </w:t>
      </w:r>
      <w:r>
        <w:rPr>
          <w:rFonts w:ascii="Times New Roman"/>
          <w:b w:val="false"/>
          <w:i w:val="false"/>
          <w:color w:val="ff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рек, озер, морей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Региональные коэффициенты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энергетику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Ертис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озер Балхаш и Алаколь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Есиль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Жайык, Уил, Сагиз, Эмба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Тургай, Иргиз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озер Балхаш и Алаколь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Жайык, Уил, Сагиз, Эмба и Каспийского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Ертис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Шу, Таласа и Ассы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озер Балхаш и Алаколь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озер Балхаш и Алаколь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Ертис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Есиль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Нура, Сарысу, Кенгир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Торгай, Тобол, Иргиз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Сырдарья и Аральского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Ертис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Есиль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Нура, Сарысу, Кенгир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Торгай, Тобол, Иргиз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реки Сырдарья и Аральского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 Жайык, Уила, Сагиза, Эмбы, Волги, Большой и Малой Узени и Каспийского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Каспийского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Есиль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Нура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озер Балхаш и Алаколь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Сырдарья и Аральского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