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0588c" w14:textId="8a058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индустрии и инфраструктурного развития Республики Казахстан от 11 мая 2022 года № 261 "Об утверждении Правил проведения экспертизы по внутристрановой ценности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26 сентября 2025 года № 397. Зарегистрирован в Министерстве юстиции Республики Казахстан 29 сентября 2025 года № 36965. Утратил силу приказом Министра промышленности и строительства Республики Казахстан от 23 сентября 2026 года № 472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Министра промышленности и строительства РК от 23.09.2026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11 мая 2022 года № 261 "Об утверждении Правил проведения экспертизы по внутристрановой ценности" (зарегистрирован в Реестре государственной регистрации нормативных правовых актов за № 28079)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3)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экспертизы по внутристрановой ценности,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промышленной инфраструктуры и внутристрановой ценности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сентября 2025 года № 397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мая 2022 года № 261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экспертизы по внутристрановой ценности</w:t>
      </w:r>
    </w:p>
    <w:bookmarkEnd w:id="11"/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экспертизы по внутристрановой ценности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и определяют порядок проведения экспертизы по внутристрановой ценности промышленно-инновационных проектов.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однородные товары – товары, которые, не являясь идентичными, имеют сходные характеристики и состоят из схожих компонентов, что позволяет им выполнять одни и те же функции;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карта индустриализации - совокупность промышленно-инновационных проектов, реализуемых субъектами промышленно-инновационной деятельности;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экспертиза по внутристрановой ценности – оценка внутристрановой ценности в промышленно-инновационном проекте субъекта промышленно-инновационной деятельности;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промышленно-инновационный проект – комплекс реализуемых в течение определенного времени мероприятий, направленных на трансферт технологий, создание новых (усовершенствование действующих) производств и (или) осуществление инновационной деятельности;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реестр казахстанских товаропроизводителей (далее – Реестр) - объект информационно-коммуникационной инфраструктуры "электронного правительства", содержащий сведения о казахстанских товаропроизводителях и производимых ими товарах казахстанского происхождения.</w:t>
      </w:r>
    </w:p>
    <w:bookmarkEnd w:id="21"/>
    <w:bookmarkStart w:name="z32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экспертизы по внутристрановой ценности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Информационно-аналитические, консультационные услуги в области развития и мониторинга внутристрановой ценности, в том числе по экспертизе внутристрановой ценности оказываются национальным институтом развития в области развития внутристрановой ценности (далее - национальный институт).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стоимости доли внутристрановой ценности, установленной в товарах от общей стоимости товаров, используемых при реализации промышленно-инновационного проекта субъекта промышленно-инновационной деятельности направляется уполномоченным органом в национальный институт по форме, согласно приложению 1 к настоящим Правилам.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Экспертиза по внутристрановой ценности промышленно-инновационного проекта проводится десять рабочих дней со дня получения от уполномоченного органа информации.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проведения экспертизы по внутристрановой ценности национальный институт сопоставляет представленную информацию с информацией о товарах, имеющейся в Реестре с целью поиска однородных товаров.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проведения поиска однородных товаров национальный институт производит расчет процентного содержания стоимости доли местного содержания по Методике расчета административных показателей согласно приложению 2 к настоящим Правилам.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Результатом экспертизы по внутристрановой ценности является экспертное заключение на фирменном бланке национального института, которое подписывается первым руководителем либо лицом, его замещающим, а также лицами, проводившими данную экспертизу по внутристрановой ценности.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Экспертное заключение содержит следующее: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дату, номер экспертного заключения;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назначение промышленно-инновационного проекта.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процентное содержание стоимости долей внутристрановой ценности, установленных в товарах, от общей стоимости товаров, планируемое к использованию при реализации промышленно-инновационного проекта.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Экспертное заключение составляется на государственном и русском языках в двух экземплярах, один из которых в два рабочих дня с момента подписания направляется уполномоченному органу, второй хранится в национальном институте.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промышленности и строительства Республики Казахстан.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https://www.gov.kz/memleket/entities/mps.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Информация о стоимости доли внутристрановой ценности, установленной в товарах, от общей стоимости товаров, используемых при реализации промышленно-инновационного проекта субъекта промышленно-инновационной деятельности.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СДМП 1.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единовременная.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текущий год на дату подачи заявки на проведение экспертизы по внутристрановой ценности.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национальные управляющие холдинги, национальные холдинги, национальные компании и организации, пятьдесят и более процентов голосующих акций (долей участия в уставном капитале) которых прямо или косвенно принадлежат национальным управляющим холдингам, национальным холдингам, национальным компанияма, а также социально-предпринимательским корпорациям, за исключением юридических лиц, пятьдесят и более процентов голосующих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национальным компаниям, переданных в доверительное управление физическим лицам или негосударственным юридическим лицам с правом последующего выкупа; системообразующие предприятия; субъекты естественных монополий, за исключением субъектов естественной монополии малой мощности.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при подаче заявки на проведение экспертизы по внутристрановой ценности.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ИИН/БИН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53467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 на государственной информационной системе интернет- портал "Казахстанское содержание".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"Информация о стоимости доли внутристрановой ценности, установленной в товарах, от общей стоимости товаров, используемых при реализации промышленно-инновационного проекта субъекта промышленно-инновационной деятельности"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приобретаемых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приобретаемых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по ЕНС ТРУ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Планируемый объем закупа в натуральном выражении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Планируемая сумма закупа с учетом НДС, тысяч тенге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Потенциальные поставщики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поставщика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Прогнозная доля внутристрановой ценности, %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9" w:id="46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__________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_________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ЕНС ТРУ – единый номенклатурный справочник товаров, работ и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НДС – налог на добавленную стоимость.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Информация о стоимости доли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внутристрановой ценности,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установленной в товарах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общей стоимости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при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проекта субъекта промышленно-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инновационной деятельности</w:t>
            </w:r>
          </w:p>
        </w:tc>
      </w:tr>
    </w:tbl>
    <w:bookmarkStart w:name="z61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"Информация о стоимости доли внутристрановой ценности, установленной в товарах от общей стоимости товаров, используемых при реализации промышленно-инновационного проекта субъекта промышленно-инновационной деятельности"</w:t>
      </w:r>
    </w:p>
    <w:bookmarkEnd w:id="47"/>
    <w:bookmarkStart w:name="z6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 СДМП 1, периодичность единовременная)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формы, предназначенной для сбора административных данных в области промышленности "Информация о стоимости доли внутристрановой ценности, установленной в товарах от общей стоимости товаров используемых при реализации промышленно-инновационного проекта субъекта промышленно-инновационной деятельности" (далее – Форма), указывается наименование приобретаемого товара;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указывается наименование и краткое (дополнительное) описание приобретаемого товара (технические условия, свойства и характеристики);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указывается код товара согласно единому номенклатурному справочнику товаров, работ и услуг;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указывается единица измерения товара;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планируемый объем закупа товара в натуральном выражении в соответствии с указанной единицей измерения товара;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указывается планируемая сумма закупа товаров в стоимостном выражении с учетом налога на добавленную стоимость, в тысячах тенге (дробное число с сотыми долями);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7 указывается планируемые поставщики;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8 указывается страна поставщика товара;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9 указывается код страны иностранного поставщика товара согласно национальным классификаторам НК РК ISO 3166-1-2016 "Коды для представления названий стран и единиц их административно-территориальных подразделений. Часть 1. Коды стран", НК РК ISO 3166-2-2016 "Коды для представления названий стран и единиц их административно-территориальных подразделений;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10 указывается прогнозная доля внутристрановой ценности, %.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внутристрановой ценности</w:t>
            </w:r>
          </w:p>
        </w:tc>
      </w:tr>
    </w:tbl>
    <w:bookmarkStart w:name="z7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расчета доли внутристрановой ценности, установленной в товарах, от общей стоимости товаров, используемых при реализации промышленно-инновационного проекта субъекта промышленно-инновационной деятельности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Перечень административных показателей, подлежащих расчету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формы/информационной системы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доли внутристрановой ценности в товаре от общей стоимости товара, ланируемого к использованию при реализации промышленно-инновационного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Информация о стоимости доли внутристрановой ценности, установленной в товарах от общей стоимости товаров, используемых при реализации промышленно-инновационного проекта субъекта промышленно-инновационной деятельности</w:t>
            </w:r>
          </w:p>
        </w:tc>
      </w:tr>
    </w:tbl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Алгоритм расчета административного показателя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по внутристрановой ценности – оценка внутристрановой ценности в промышленно-инновационном проекте субъекта промышленно-инновационной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Периодичность: единновременная.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Отчетный период: текущий год на дату подачи заявки на проведение экспертизы по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Форма, предназначенная для сбора административных данных в области внутристрановой ценности, утвержденная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Республики Казахстан – Министра индустрии и новых технологий Республики Казахстан от 25 октября 2013 года № 331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 https://www.gov.kz/memleket/entities/mps.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94000" cy="749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ВЦт – доля внутристрановой ценности в товаре,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общее количество товаров, предусмотренных информацией,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– порядковый номер товара, предусмотренный информацией,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СТi – стоимость i-ого товара, предусмотренная информацией, тенге;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Мi - доля внутристрановой ценности в однородном товаре, указанная в Реестре, Mi=0, в случае отсутствия товара в Реестре,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общая стоимость товаров, предусмотренная информацией, тенге;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наличия в Реестре нескольких однородных товаров, устанавливается минимальная доля внутристрановой ценности товара.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header.xml" Type="http://schemas.openxmlformats.org/officeDocument/2006/relationships/header" Id="rId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