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7b6d4" w14:textId="7e7b6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разработке планов развития систем водоснабжения и водоотведения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25 сентября 2025 года № 393. Зарегистрирован в Министерстве юстиции Республики Казахстан 26 сентября 2025 года № 36952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25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492-1)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промышленности и строительства Республики Казахстан, утвержденного постановлением Правительства Республики Казахстан от 4 октября 2023 года № 864 "Некоторые вопросы Министерства промышленности и строительства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планов развития систем водоснабжения и водоотведения населенных пунктов.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2025 года № 393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 разработке планов развития систем водоснабжения и водоотведения населенных пунктов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разработке планов развития систем водоснабжения и водоотведения населенных пунктов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25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492-1)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промышленности и строительства Республики Казахстан, утвержденного постановлением Правительства Республики Казахстан от 4 октября 2023 года № 864 "Некоторые вопросы Министерства промышленности и строительства Республики Казахстан" и определяют порядок разработки планов развития систем водоснабжения и водоотведения.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планы развития систем водоснабжения и водоотведения населенных пунктов (далее – Планы развития) – документ, определяющий развитие системы водоснабжения и водоотведения отдельного населенного пункта на долгосрочный период не менее десяти лет;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модель систем водоснабжения и водоотведения - информационная система, включающая в себя базы данных, программное и техническое обеспечение, предназначенная для хранения, мониторинга и актуализации информации о технико-экономическом состоянии централизованных систем водоснабжения и водоотведения, осуществления механизма оперативно-диспетчерского управления в указанных централизованных системах, обеспечения проведения гидравлических расчетов;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единые планы развития систем водоснабжения и водоотведения областей и городов республиканского значения - совокупность графического (схемы, чертежи, планы подземных коммуникаций на основе топографо-геодезической подосновы, космо- и аэрофотосъемочные материалы) и текстового описания технико-экономического состояния централизованных систем водоснабжения и водоотведения, обеспечивающих водоснабжение и водоотведение на территориях областей и городов республиканского значения, направлений их развития.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 допускается реализация и финансирование мероприятий, непредусмотренных Планами развития, за исключением случаев, предусмотренных законодательством Республики Казахстан, при возникновении чрезвычайных ситуаций природного и техногенного характера.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Допускается актуализация (корректировка) среднесрочного и долгосрочного периодов Плана развития.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Актуализация (корректировка) краткосрочного периода Плана развития допускается, в случае возникновения чрезвычайных ситуаций природного и техногенного характера.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разработки, актуализации (корректировки) планов развития систем водоснабжения и водоотведения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разработки планов развития систем водоснабжения и водоотведения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Целью разработки планов развития является обеспечение доступности услугами водоснабжения и водоотведения водопотребителей с учетом рационального водопользования и развитие централизованных систем водоснабжения и водоотведения на основе доступных технологий и внедрения водо- и энергосберегающих технологий.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План разрабатывается по итогам проведенного технического аудита централизованных систем водоснабжения и водоотведения.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План развития утверждается соответствующими местными представительными органами.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Единые планы развития систем водоснабжения и водоотведения области, города республиканского значения разрабатываются местным исполнительным органом и в сфере жилищно-коммунального хозяйства и включают государственные инвестиционные проекты, критически важные объекты, проекты общестранового значения в соответствии со статьей 148 Бюджетного Кодекса Республики Казахстан и утверждается соответствующим представительным органом области, города республиканского значения, столицы.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План развития разрабатывается местными исполнительными органами в соответствии с планами развития областей, городов республиканского значения, столицы, генеральными планами населенных пунктов или схемами развития и застройки малых населенных пунктов с учетом схем энергоснабжения, газоснабжения и теплоснабжения, прогнозного роста численности населения и наличия источников питьевого водоснабжения и накопителей сточных вод.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Планы развития разрабатываются на срок не менее десяти лет.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перечень мероприятий, реализуемый в рамках Планов развития, формируется на краткосрочный, среднесрочный и долгосрочный периоды 3, 5 и 10 лет соответственно.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Разработка Планов развития осуществляется с учетом: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документов территориального планирования, сведения о функциональных зонах планируемого размещения объектов капитального строительства и в зонах с особыми условиями использования территорий.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материалов инженерно-геологических изысканий и исследований, регистрационные кадастровые планы подземных коммуникаций и атласы геологических выработок, материалы инженерно-геодезических изысканий и исследований, картографическая и геодезическая основы государственного кадастра недвижимости, публичные кадастровые карты, кадастровые карты территорий, схемы, чертежи, топографо-геодезические подосновы, космо- и аэрофотосъемочные материалы;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сведений о техническом состоянии объектов централизованных систем водоснабжения и (или) водоотведения, в том числе о результатах технических обследований централизованных систем водоснабжения и (или) водоотведения;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данных о качестве питьевой воды в соответствии с требованиями, установленными нормативными правовыми актами в сфере санитарно-эпидемиологического благополучия населения, о составе и свойстве сточных вод в соответствии с требованиями законодательства Республики Казахстан в области охраны окружающей среды и водных ресурсов;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сведений об инвестиционных программах, реализуемых организациями, осуществляющими водоснабжение и (или) водоотведение, транспортировку воды и (или) сточных вод, о мероприятиях, содержащихся в планах по приведению качества питьевой воды в соответствие с установленными требованиями, о мероприятиях, содержащихся в планах снижения сбросов загрязняющих веществ, программах повышения экологической эффективности, планах мероприятий по охране окружающей среды, утвержденных в установленном порядке (в случае наличия таких инвестиционных программ и планов, действующих на момент разработки планов разработки населенных пунктов;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сведений о режимах потребления и уровне потерь воды.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Планы развития согласовываютя с государственным органом в сфере санитарно-эпидемиологического благополучия населения, уполномоченными органами в областях охраны окружающей среды экологи, охраны и использования водного фонда, в сфере жилищных отношений и жилищно-коммунального хозяйства и строительства.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Мониторинг выполнения мероприятий Планов развития, осуществляется уполномоченным органом в сфере жилищных отношений и жилищно-коммунального хозяйства совместно с местными исполнительными органами и субъектами естественных монополий предоставляющие услуги водоснабжения и водоотведения.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Местные исполнительные органы осуществляют: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и систематизацию информации о ходе реализации мероприятий, предусмотренных в Планах развития систем водоснабжения и водоотведения;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полугодовой основе представляет отчет уполномоченному органу о выполнении мероприятий с указанием объемов выполненных работ, фактических показателей ввода мощностей, а также достигнутых результатов.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в сфере жилищных отношений и жилищно-коммунального хозяйства: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контроль за своевременным выполнением мероприятий, предусмотренных в утвержденных Планах развития систем (отчетных данных, представляемых местными исполнительными органами; данных информационных систем мониторинга; результатов выездных проверок).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анализ эффективности реализуемых мероприятий;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о корректировке мероприятий Планов развития систем, при выявлении отклонений от установленных сроков и целевых показателей.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актуализации (корректировки) планов развития водоснабжения и водоотведения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Актуализация (корректировка) планов развития водоснабжения и водоотведения осуществляется в случаях: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ввода в эксплуатацию построенных, реконструированных и модернизированных объектов централизованных систем водоснабжения и (или) водоотведения;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изменения условий водоснабжения (гидрогеологических характеристик потенциальных источников водоснабжения), связанных с изменением природных условий и климата;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проведения технического аудита централизованных систем водоснабжения и (или) водоотведения в период действия планов развития;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реализации мероприятий, предусмотренных планами снижения сбросов загрязняющих веществ, программами повышения экологической эффективности, планами мероприятий по охране окружающей среды, указанными в подпункте 5) пункта 10 настоящих Правил;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реализации мероприятий, предусмотренных планами по приведению качества питьевой воды в соответствие с требованиями установленными нормативными правовыми актами в сфере санитарно-эпидемиологического благополучия населения;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изменения объема поставки воды и отведения сточных вод по централизованным системам водоснабжения и водоотведения соответственно, в связи с реализацией мероприятий по прекращению функционирования открытых систем теплоснабжения (горячего водоснабжения) (прекращение горячего водоснабжения с использованием открытых систем теплоснабжения (горячего водоснабжения) и перевод абонентов, подключенных (технологически присоединенных) к таким системам, на закрытые системы теплоснабжения (горячего водоснабжения);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внесения в планы развития сведений об отнесении централизованной системы водоотведения (канализации) к централизованным системам водоотведения районов, городов, поселков и сельских округов либо исключения таких сведений из схемы водоснабжения и водоотведения.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Планы развития в течение тридцати календарных дней после дня их вступления в силу или актуализации (корректировки) подлежат официальному опубликованию.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Информационно-коммуникационная инфраструктура систем водоснабжения и (или) водоотведения (далее - электронная модель) разрабатывается для населенных пунктов с населением пятьдесят тысяч человек и более, а также для централизованных систем водоснабжения и водоотведения, обеспечивающих два и более населенного пункта, с суммарным населением пятьдесят тысяч человек и более (групповые водоводы).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модель и программное обеспечение вводится в действие в составе информационно-коммуникационной системы и функционирует с соблюдением требований информационной безопасности к критически важным объектам информационно-коммуникационной инфраструктуры, установленной законодательством в сфере информатизации.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Программное обеспечение (пакет программ) электронной модели систем водоснабжения и (или) водоотведения предусматривает решение задач сохранности, мониторинга и актуализации следующей информации: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графическое отображение объектов централизованных систем водоснабжения и (или) водоотведения с привязкой к топографической картоместности;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основных объектов централизованных систем водоснабжения и (или) водоотведения;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реальных характеристик режимов работы централизованных систем водоснабжения и (или) водоотведения (почасовые показатели расхода и напора для всех насосных станций в часы максимального, минимального, среднего водоразбора, пожара и аварий на магистральных трубопроводах и сетях в зависимости от сезона) и их отдельных элементов;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моделирование всех видов переключений, осуществляемых на сетях централизованных систем водоснабжения и (или) водоотведения (изменение состояния запорно-регулирующей арматуры, включение и отключение, регулирование групп насосных агрегатов, изменение установок регуляторов);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расходов воды, стоков и расчет потерь напора по участкам водопроводной и канализационной сетей;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гидравлический расчет канализационных сетей (самотечных и напорных);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расчет изменений характеристик объектов централизованных систем водоснабжения и (или) водоотведения (участков водопроводных и (или) канализационных сетей, насосных станций потребителей) с целью моделирования различных вариантов схем;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оценка выполнения сценариев перспективного развития централизованных систем водоснабжения и (или) водоотведения с точки зрения обеспечения режимов подачи воды и отведения стоков.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База данных электронной модели систем водоснабжения и (или) водоотведения содержат: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программы моделирования, ее структуры, алгоритмы, возможности и ограничении при выполнении расчетов;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модели системы подачи и распределения воды, модели системы сбора и отведения сточных вод;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системы ввода, вывода и способа переноса исходных данных и характеристик объектов централизованных систем водоснабжения и (или) водоотведения в электронную модель систем водоснабжения и (или) водоотведения, а также результатов моделирования в информационные системы.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Актуализация (корректировка) планов развития по условим, предусмотренных подпунктом 7 пункта 15 настоящих Правил, осуществляется: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проведении поэтапного технического аудита на системах водоснабжения и водоотведения и их элементов;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передачи бесхозяйных систем водоснабжения и водоотведения и их элементов населенного пункта.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планы развития включают плановые значения показателей развития централизованных систем водоснабжения и водоотведения и значения этих показателей с разбивкой по годам, определяемые в соответствии с нормативными правовыми актами в сфере водоснабжения и водоотведения.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Планы развития систем водоснабжения и водоотведения населенных пунктов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Планы развития содержат: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текущего состояния систем водоснабжения и водоотведения: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(фактическая и прогнозная), демографическая характеристика;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перспективы градостроительного развития (жилищное строительство, промышленность, социальные объекты);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климатические и географические особенности;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источников водоснабжения и условий водоотведения.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существующие зоны централизованного и нецентрализованного водоснабжения и водоотведения: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и износ водопроводных и канализационных сетей;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обеспеченность населения централизованным водоснабжением и водоотведением;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наличие, техническое состояние и производительность водозаборов; насосных станций, очистных сооружений (питьевой воды и сточных вод);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питьевой воды и степень очистки сточных вод (по лабораторным данным);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аварийность и потери в системах.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прогнозные балансы потребления питьевой и технической воды, количество и состав сточных вод с учетом различных сценариев водопотребления: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роста потребления воды и образования сточных вод;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мощностей источников водоснабжения и очистных сооружений;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дефицитов ресурсов и избыточных мощностей (водных, технических, финансовых).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карты (схемы) существующего и планируемого размещения систем водоснабжения и водоотведения;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основные направления, целевые индикаторы и показатели результатов развития систем водоснабжения и водоотведения: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доведение обеспеченности водоснабжением и водоотведением до целевых показателей;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потерь воды, повышение энергоэффективности, ведение оборотного водоснабжения;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улучшение качества питьевой воды и очистки сточных вод;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качества услуг;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экологической безопасности;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целевые показатели;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индикаторы качества услуг и экологической эффективности.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 мероприятий по строительству, реконструкции, модернизации, капитальному ремонту систем водоснабжения и водоотведения с учетом водосбережения: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новых и реконструкция существующих сетей;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модернизация водозаборных, насосных и очистных сооружений;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систем автоматизации и диспетчеризации;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сокращению неучтенного водопотребления;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экологические мероприятия (сбросы в водные объекты).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план мероприятий по охране окружающей среды: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поэтапный срок реализации мероприятий (краткосрочная, среднесрочная и долгосрочная перспектива);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приоритетность мероприятий.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информацию об источниках и объемах финансирования: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оценка стоимости мероприятий;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предполагаемые источники финансирования (республиканский бюджет, местный бюджет, финансовые средства субъектов естественных монополий, международные финансовые институты).</w:t>
      </w:r>
    </w:p>
    <w:bookmarkEnd w:id="109"/>
    <w:bookmarkStart w:name="z11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Оценка текущего состояния систем водоснабжения и водоотведения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Основными задачами оценки текущего состояния систем водоснабжения и водоотведения является: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надежной и бесперебойной подачи воды;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поддержание качества воды в соответствии с санитарными нормами;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эффективное очищение сточных вод и предотвращение загрязнения окружающей среды;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оптимизация работы систем водоснабжения и водоотведения.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текущего состояния систем водоснабжения и водоотведения содержит: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системы и структуры водоснабжения населенного пункта на эксплуатационные зоны;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территорий населенного пункта, не охваченных централизованными системами водоснабжения;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технологических зон водоснабжения, зон централизованного и нецентрализованного водоснабжения (территорий, на которых водоснабжение осуществляется с использованием централизованных и нецентрализованных систем водоснабжения соответственно) и перечень централизованных систем водоснабжения;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описание результатов технического аудита централизованных систем водоснабжения, включая: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состояния существующих источников водоснабжения и водозаборных сооружений;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существующих сооружений очистки и подготовки воды, включая оценку соответствия применяемой технологической схемы водоподготовки требованиям обеспечения нормативов качества воды;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состояния и функционирования существующих насосных станций, в том числе оценку энергоэффективности подачи воды, которая оценивается как соотношение удельного расхода электрической энергии, для подачи установленного объема и уровня напора воды (давления);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состояния и функционирования водопроводных сетей систем водоснабжения, включая оценку величины износа сетей и определение возможности обеспечения качества воды в процессе транспортировки по этим сетям;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существующих технических и технологических проблем, возникающих при водоснабжении населенных пунктов, анализ исполнения предписаний органов, осуществляющих государственный надзор и контроль, об устранении нарушений, влияющих на качество и безопасность воды;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лиц, владеющих на праве собственности или другом законном основании объектами централизованной системы водоснабжения, с указанием принадлежащих этим лицам таких объектов (границ зон, в которых расположены такие объекты).</w:t>
      </w:r>
    </w:p>
    <w:bookmarkEnd w:id="126"/>
    <w:bookmarkStart w:name="z13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Прогнозные балансы потребления питьевой и технической воды, количество и состав сточных вод с учетом различных сценариев водопотребления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Баланс потребления питьевой и технической воды, количество и состав сточных вод с учетом различных сценариев водопотребления и включает: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общий баланс подачи и реализации воды, включая анализ и оценку структурных составляющих потерь горячей, питьевой, технической воды при ее производстве и транспортировке;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территориальный баланс подачи горячей, питьевой, технической воды по технологическим зонам водоснабжения (годовой и в сутки максимального водопотребления);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структурный баланс реализации горячей, питьевой, технической воды по группам водопотребителей с разбивкой на хозяйственно-питьевые нужды населения, производственные нужды юридических лиц и нужды водопотретребителей населенных пунктов (пожаротушение, полив, благоустроительные работы);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фактическом потреблении населением горячей, питьевой, технической воды исходя из статистических и расчетных данных и сведений о действующих нормативах потребления коммунальных услуг;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описание существующей системы коммерческого учета питьевой, технической воды и планов по установке приборов учета;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резервов и дефицитов производственных мощностей системы водоснабжения населенного пункта;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прогнозные балансы потребления горячей, питьевой, технической воды на срок не менее десяти лет с учетом развития районов, городов, поселков и сельских округов, рассчитанные на основании расхода горячей, питьевой, технической воды в соответствии с государственными нормативными документами в сфере архитектурной, градостроительной и строительной деятельности, жилищных отношений и коммунального хозяйства, а также исходя из текущего объема потребления воды населением и его динамики с учетом перспективы развития и изменения состава и структуры застройки;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описание централизованной системы горячего водоснабжения с использованием закрытых систем горячего водоснабжения, отражающее технологические особенности указанной системы;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фактическом и ожидаемом потреблении горячей, питьевой, технической воды (годовое, среднесуточное, максимальное суточное);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описание территориальной структуры потребления горячей, питьевой, технической воды, которую следует определять по отчетам организаций, осуществляющих водоснабжение, с разбивкой по технологическим зонам;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прогноз распределения расходов воды на водоснабжение по типам абонентов, в том числе на водоснабжение жилых зданий, объектов общественно-делового назначения, промышленных объектов, исходя из фактических расходов горячей, питьевой, технической воды с учетом данных о перспективном потреблении горячей, питьевой, технической воды абонентами;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сведения о фактических и планируемых потерях горячей, питьевой, технической воды при ее транспортировке (годовые, среднесуточные значения);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перспективные балансы водоснабжения и водоотведения (общий - баланс подачи и реализации горячей, питьевой, технической воды, территориальный - баланс подачи горячей, питьевой, технической воды по технологическим зонам водоснабжения, структурный - баланс реализации горячей, питьевой, технической воды по группам абонентов);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расчет требуемой мощности водозаборных и очистных сооружений исходя из данных о перспективном потреблении горячей, питьевой, технической воды и величины потерь горячей, питьевой, технической воды при ее транспортировке с указанием требуемых объемов подачи и потребления горячей, питьевой, технической воды, дефицита (резерва) мощностей по технологическим зонам с разбивкой по годам;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наименование организации, которая наделена статусом гарантирующей организации.</w:t>
      </w:r>
    </w:p>
    <w:bookmarkEnd w:id="143"/>
    <w:bookmarkStart w:name="z150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План мероприятий по строительству, реконструкции, модернизации, капитальному ремонту систем водоснабжения и водоотведения с учетом водосбережения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рамках разработки Плана развития предусматривается осуществление мероприятий по развитию систем водоснабжения и водоотведения по итогам заключения технического аудита: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основных мероприятий по реализации планов развития систем водоснабжения с разбивкой по годам, в том числе: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новых объектов (источников водоснабжения, в том числе водозаборных сооружений и скважин; насосных станций, очистных сооружений питьевой воды и систем накопления воды; сетей водоснабжения и водоотведения, включая магистральные трубопроводы, разводящие сети, а также сети ливневой канализации; канализационных очистных сооружений, локальных очистных комплексов, в том числе модульного исполнения.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и модернизация существующих объектов (сетей водоснабжения и водоотведения с заменой изношенных участков; насосных станций с установкой энергоэффективного оборудования; очистных сооружений с внедрением современных технологий очистки питьевой и сточной воды).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(отдельных участков сетей водоснабжения и водоотведения; сооружений и оборудования систем водоснабжения и водоотведения).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технические обоснования основных мероприятий по реализации схем водоснабжения, в том числе гидрогеологические характеристики потенциальных источников водоснабжения, санитарные характеристики источников водоснабжения, а также возможное изменение указанных характеристик в результате реализации мероприятий, предусмотренных схемами водоснабжения и водоотведения;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вновь строящихся, реконструируемых и предлагаемых к выводу из эксплуатации объектах системы водоснабжения;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развитии систем диспетчеризации, телемеханизации и систем управления режимами водоснабжения водоотведения на объектах организаций, осуществляющих водоснабжение и включает: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оснащенности зданий, строений, сооружений приборами учета воды и их применении при осуществлении расчетов за потребленную воду;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описание вариантов маршрутов прохождения трубопроводов (трасс) по территории районов, городов, поселков и сельских округов и их обосновании;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рекомендации о месте размещения насосных станций, резервуаров, водонапорных башен;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границы планируемых зон размещения объектов централизованных систем горячего водоснабжения, холодного водоснабжения;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карты (схемы) существующего и планируемого размещения объектов централизованных систем горячего водоснабжения, холодного водоснабжения.</w:t>
      </w:r>
    </w:p>
    <w:bookmarkEnd w:id="157"/>
    <w:bookmarkStart w:name="z164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План мероприятий по охране окружающей среды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Мероприятия по охране окружающей среды при эксплуатации объектов централизованных систем водоснабжения включает в себя комплекс мер, направленных на минимизацию негативного воздействия на окружающую среду и включают информацию: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характеристику качества поверхностных и подземных источников водоснабжения: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результатов лабораторных исследований воды;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превышений по санитарно-химическим, микробиологическим и радиологическим показателям;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потенциального загрязнения водозаборов.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качестве сточных вод, отводимых в централизованные системы водоотведения: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показателей качества сточных вод нормативам допустимых сбросов (НДС);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источников образования загрязненных сточных вод (промышленные предприятия, бытовые стоки).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техническом состоянии очистных сооружений: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фактическая эффективность очистки сточных вод по основным показателям (БПК, ХПК, азот, фосфор, патогенная микрофлора);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частота выхода из строя очистных сооружений и случаев сброса неочищенных или недостаточно очищенных стоков.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оценку воздействия сбросов сточных вод на водные объекты: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протоколов и актов уполномоченных органов по экологическому контролю;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фактах загрязнения водных объектов, наложенных штрафах, предписаниях.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соблюдении природоохранного законодательства: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согласованных нормативов допустимых сбросов;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требований водоохранных зон и санитарно-защитных зон источников водоснабжения.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вывод о степени экологической безопасности функционирования систем водоснабжения и водоотведения: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влиянии существующих систем на окружающую среду;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по устранению выявленных нарушений.</w:t>
      </w:r>
    </w:p>
    <w:bookmarkEnd w:id="178"/>
    <w:bookmarkStart w:name="z185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Информация об источниках и объемах финансирования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Информация об объемах финансирования при капитальных вложениях в строительство, реконструкции и модернизации объектов централизованных систем водоснабжения определяются на основе утвержденной проектно-сметной документации и технико-экономических обоснований.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Источником финансирования при капитальных вложениях в строительство, реконструкции и модернизации объектов централизованных систем водоснабжения в Республике Казахстан включают в себя средства республиканского и местного бюджетов, собственные средства водоканалов.</w:t>
      </w:r>
    </w:p>
    <w:bookmarkEnd w:id="181"/>
    <w:bookmarkStart w:name="z188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Карты (схемы) существующего и планируемого размещения систем водоснабжения и водоотведения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Карты (схемы) существующего и планируемого размещения систем водоснабжения и водоотведения содержит графические документы, отображающие расположение и структуру сетей, используемых для подачи воды и отвода стоков, а также включают в себя текущее состояние и запланированные изменения.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Существующие системы водоснабжения и водоотведения на картах (схемах) отображаются с помощью условных обозначений, которые позволяют идентифицировать источник водоснабжения, водозаборные сооружения, очистные сооружения, трубопроводы, насосные станции, резервуары, точки подключения, отвод стоков, очистные сооружения сточных вод.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Планируемые изменения на картах (схемах) обозначаются в виде новых элементов или изменений существующих, отображающие расширение сетей, модернизацию сетей, строительство новых очистных сооружений, изменение схем водоотведения.</w:t>
      </w:r>
    </w:p>
    <w:bookmarkEnd w:id="1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