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a80f" w14:textId="5c1a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июня 2023 года № 434 "Об утверждении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2025 года № 521. Зарегистрирован в Министерстве юстиции Республики Казахстан 24 сентября 2025 года № 36921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2023 года № 434 "Об утверждении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 (зарегистрированный в Реестре государственной регистрации нормативных правовых актов за № 32953)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 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процедур, утвержденных вышеуказанным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"свидетеля, имеющего право на защиту, подозреваемого, обвиняемого, подсудимого, осужденного за совершение особо тяжкого преступления или оправданного в совершении инкриминируемого ему особо тяжкого преступления;";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"составления заявлений, ходатайств, процессуальных соглашений, соглашений о достижении примирения в порядке медиации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жалоб на действия (бездействие) и решения дознавателя, следователя, прокурора и суда, апелляционной, кассационной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соглашений об урегулировании спора в порядке партисипативной процедуры с гражданским истцом, гражданским ответчиком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отзыва (возражения) на гражданский иск в защиту и в интересах свидетеля, имеющего право на защиту, подозреваемого, обвиняемого, подсудимого, осужденного за совершение особо тяжкого преступления, или в интересах лица, признанного потерпевшим вследствие особо тяжкого преступления;";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"свидетеля, имеющего право на защиту, подозреваемого, обвиняемого, подсудимого, осужденного за совершение тяжкого преступления, или оправданного в совершении инкриминируемого ему тяжкого преступления;";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"составления заявлений, ходатайств, процессуальных соглашений, соглашений о достижении примирения в порядке медиации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жалоб на действия (бездействие) и решения дознавателя, следователя, прокурора и суда, апелляционной, кассационной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соглашений об урегулировании спора в порядке партисипативной процедуры с гражданским истцом, гражданским ответчиком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отзыва (возражения) на гражданский иск в защиту и в интересах свидетеля, имеющего право на защиту, подозреваемого, обвиняемого, подсудимого, осужденного за совершение особо тяжкого преступления, или в интересах лица, признанного потерпевшим вследствие особо тяжкого преступления;";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"свидетеля, имеющего право на защиту, подозреваемого, обвиняемого, подсудимого, осужденного за совершение уголовного проступка или преступления небольшой или средней тяжести или оправданного в совершении инкриминируемого ему уголовного проступка или преступления небольшой и средней тяжести;";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"составления заявлений, ходатайств, процессуальных соглашений, соглашений о достижении примирения в порядке медиации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жалоб на действия (бездействие) и решения дознавателя, следователя, прокурора и суда, апелляционной, кассационной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соглашений об урегулировании спора в порядке партисипативной процедуры с гражданским истцом, гражданским ответчиком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отзыва (возражения) на гражданский иск в защиту и в интересах свидетеля, имеющего право на защиту, подозреваемого, обвиняемого, подсудимого, осужденного за совершение особо тяжкого преступления, или в интересах лица, признанного потерпевшим вследствие особо тяжкого преступления;".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