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ba75" w14:textId="f47ba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совместный приказ исполняющего обязанности Министра внутренних дел Республики Казахстан от 24 июля 2023 года № 597 и Министра юстиции Республики Казахстан от 25 июля 2023 года № 524 "Об утверждении Правил создания, ведения и использования Национальных реестров идентификационных номеров"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внутренних дел Республики Казахстан от 10 сентября 2025 года № 673 и Министра юстиции Республики Казахстан от 18 сентября 2025 года № 509. Зарегистрирован в Министерстве юстиции Республики Казахстан 18 сентября 2025 года № 36873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внутренних дел Республики Казахстан от 24 июля 2023 года № 597 и Министра юстиции Республики Казахстан от 25 июля 2023 года № 524 "Об утверждении Правил создания, ведения и использования Национальных реестров идентификационных номеров" (зарегистрированный в Реестре государственной регистрации нормативных правовых актов за № 33159)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утвержденным постановлением Правительства Республики Казахстан от 22 июня 2005 года № 607 и </w:t>
      </w:r>
      <w:r>
        <w:rPr>
          <w:rFonts w:ascii="Times New Roman"/>
          <w:b w:val="false"/>
          <w:i w:val="false"/>
          <w:color w:val="000000"/>
          <w:sz w:val="28"/>
        </w:rPr>
        <w:t>подпунктом 135-1)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утвержденным постановлением Правительства Республики Казахстан от 28 октября 2004 года № 1120 </w:t>
      </w:r>
      <w:r>
        <w:rPr>
          <w:rFonts w:ascii="Times New Roman"/>
          <w:b/>
          <w:i w:val="false"/>
          <w:color w:val="000000"/>
          <w:sz w:val="28"/>
        </w:rPr>
        <w:t>ПРИКА</w:t>
      </w:r>
      <w:r>
        <w:rPr>
          <w:rFonts w:ascii="Times New Roman"/>
          <w:b/>
          <w:i w:val="false"/>
          <w:color w:val="000000"/>
          <w:sz w:val="28"/>
        </w:rPr>
        <w:t>ЗЫВАЕМ: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Национального реестра индивидуальных идентификационных номеров, утвержденных указанным совместным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создания, ведения и использования Национального реестра индивидуальных идентификационных номеров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83-6)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внутренних дел Республики Казахстан, утвержденным постановлением Правительства Республики Казахстан от 22 июня 2005 года № 607 и определяют порядок создания, ведения и использования Национальных реестров индивидуальных идентификационных номеров (далее – Реестр).";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Сведения, содержащиеся в Нацреестре, кроме информации, являющейся общедоступной, не подлежат разглашению, за исключением случаев представления сведений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национальных реестрах идентификационных номеров:";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создания, ведения и использования Национального реестра бизнес-идентификационных номеров, утвержденных указанным приказом: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Настоящие Правила создания, ведения и использования Национального реестра бизнес - идентификационных номеров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подпунктом 135-1)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14 Положения о Министерстве юстиции Республики Казахстан, утвержденным постановлением Правительства Республики Казахстан от 28 октября 2004 года № 1120 и определяют порядок создания, ведения и использования Национальных реестров бизнес-идентификационных номеров (далее – Нацреестр).";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"10. Сведения, содержащиеся в Нацреестре, кроме информации, являющейся общедоступной, не подлежат разглашению, за исключением случаев представления сведений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национальных реестрах идентификационных номеров:";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миграционной службы Министерства внутренних дел Республики Казахстан в установленном законодательством порядке обеспечить: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 в Министерстве юстиции Республики Казахстан;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совместного приказа на интернет-ресурсе Министерства внутренних дел Республики Казахстан после его официального опубликования;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пяти рабочих дней после государственной регистрации настоящего приказа представление в Департамент юридической и нормотворческой координации Министерства внутренних дел Республики Казахстан сведений об исполнении мероприятий, предусмотренных подпунктами 1) и 2) настоящего пункта.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курирующих заместителя министра внутренних дел Республики Казахстан и вице-министра юстиции Республики Казахстан.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внутренних дел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Саденов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Е. Сарсембаев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