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aa7274" w14:textId="baa72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15 сентября 2025 года № 367. Зарегистрирован в Министерстве юстиции Республики Казахстан 17 сентября 2025 года № 36866.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 и дополнения.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367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 и дополнения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утрачивает силу приказом Министра промышленности и строительства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01.07.2028).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27 ноября 2014 года № 114 "Об утверждении Правил аттестации экспертов, осуществляющих экспертные работы и инжиниринговые услуги в сфере архитектурной, градостроительной и строительной деятельности" (зарегистрирован в Реестре государственной регистрации нормативных правовых актов за № 10058)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"Об архитектурной, градостроительной и строительной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аттестации экспертов, осуществляющих экспертные работы и инжиниринговые услуги в сфере архитектурной, градостроительной и строительной деятельности, утвержденных указанным приказом: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Государственная услуга "Аттестация экспертов, осуществляющих экспертные работы и инжиниринговые услуги в сфере архитектурной, градостроительной и строительной деятельности" (далее – государственная услуга) оказывается местными исполнительными органами областей, городов Астана, Алматы и Шымкента (далее - услугодатель) согласно настоящим Правилам.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Физические лица (далее - услугополучатель) для получения государственной услуги направляют заявление с документами в соответствии с Перечнем основных требований к оказанию государственной услуги, согласно приложения 1 к настоящим Правилам (далее – Перечень основных требований) в форме электронного документа, удостоверенного электронно-цифровой подписью (далее - ЭЦП) услугодателю через веб-портал "электронного правительства" www.egov.kz (далее - портал) или объект информатизации "информационная система в сфере архитектуры, градостроительства и строительства e-Qurylys.kz" (www.equrylys.kz) (далее – информационная система).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 перечнем основных требований к оказанию государственной услуги, которое содержит "Аттестация экспертов, осуществляющих экспертные работы и инжиниринговые услуги в сфере архитектурной, градостроительной и строительной деятельности"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основных требований).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Утратил силу приказом Министра промышленности и строительства РК от 19.05.2026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Сноска. Утратил силу приказом Министра промышленности и строительства РК от 20.05.26 </w:t>
      </w:r>
      <w:r>
        <w:rPr>
          <w:rFonts w:ascii="Times New Roman"/>
          <w:b w:val="false"/>
          <w:i w:val="false"/>
          <w:color w:val="000000"/>
          <w:sz w:val="28"/>
        </w:rPr>
        <w:t>№ 250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Утратил силу приказом Министра промышленности и строительства РК от 19.05.2026 </w:t>
      </w:r>
      <w:r>
        <w:rPr>
          <w:rFonts w:ascii="Times New Roman"/>
          <w:b w:val="false"/>
          <w:i w:val="false"/>
          <w:color w:val="000000"/>
          <w:sz w:val="28"/>
        </w:rPr>
        <w:t>№ 245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5 утрачивает силу приказом Министра промышленности и строительства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ноября 2015 года № 735 "Об утверждении Правил и разрешительных требований по аккредитации негосударственных аттестационных центров по аттестации инженерно-технических работников, участвующих в процессе проектирования и строительства" (зарегистрирован в Реестре государственной регистрации нормативных правовых актов за № 12752)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23-20)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"Об архитектурной, градостроительной и строительной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4"/>
    <w:bookmarkStart w:name="z7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разрешительные требования по аккредитации негосударственных аттестационных центров по аттестации инженерно-технических работников, участвующих в процессе проектирования и строительства, утвержденных указанным приказом: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"Аккредитация негосударственных аттестационных центров по аттестации инженерно-технических работников, участвующих в процессе проектирования и строительства" (далее - государственная услуга) оказывается Комитетом по делам строительства и жилищно-коммунального хозяйства Министерства промышленности и строительства Республики Казахстан (далее – услугодатель) согласно настоящим Правилам и разрешительным требованиям.</w:t>
      </w:r>
    </w:p>
    <w:bookmarkEnd w:id="16"/>
    <w:bookmarkStart w:name="z8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Юридические лица (далее – услугополучатель) для получения государственной услуги направляет заявление с документами в форме электронного документа, удостоверенного электронно-цифровой подписью (далее - ЭЦП) услугодателю через веб-портал "электронного правительства" www.egov.kz (далее - портал) или объект информатизации "информационная система в сфере архитектуры, градостроительства и строительства e-Qurylys.kz" (www.equrylys.kz) (далее – информационная система).</w:t>
      </w:r>
    </w:p>
    <w:bookmarkEnd w:id="17"/>
    <w:bookmarkStart w:name="z8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приложение с перечнем основных требований к оказанию государственной услуги, которое содержит "Аккредитация негосударственных аттестационных центров по аттестации инженерно-технических работников, участвующих в процессе проектирования и строительства" (далее – государственная услуга)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основных требований).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8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1 апреля 2020 года №175 "Об утверждении правил оказания государственных услуг в сфере выдачи лицензий в архитектурной, градостроительной и строительной деятельности и о внесении изменений и дополнений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за № 20267) следующие изменения: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0"/>
    <w:bookmarkStart w:name="z8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изыскательскую деятельность", утвержденных указанным приказом: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Государственная услуга "Выдача лицензии на изыскательскую деятельность" (далее - государственная услуга) оказывается местными исполнительными органами областей, городов Астана, Алматы и Шымкента (далее - услугодатель) согласно настоящим Правилам.</w:t>
      </w:r>
    </w:p>
    <w:bookmarkEnd w:id="22"/>
    <w:bookmarkStart w:name="z9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Физические и юридические лица (далее – услугополучатель) для получения государственной услуги направляют заявление с документами в форме электронного документа, удостоверенного электронно-цифровой подписью (далее - ЭЦП) услугодателю через веб-портал "электронного правительства" www.egov.kz (далее - портал) или объект информатизации "информационная система в сфере архитектуры, градостроительства и строительства e-Qurylys.kz" (www.equrylys.kz) (далее – информационная система).</w:t>
      </w:r>
    </w:p>
    <w:bookmarkEnd w:id="23"/>
    <w:bookmarkStart w:name="z9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приложение с перечнем основных требований к оказанию государственной услуги, которое содержит "Выдача лицензии на изыскательскую деятельность" (далее – государственная услуга)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основных требований).</w:t>
      </w:r>
    </w:p>
    <w:bookmarkEnd w:id="24"/>
    <w:bookmarkStart w:name="z9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документов необходимых для оказания государственной услуги определены пунктом 8 Перечня основных требований.</w:t>
      </w:r>
    </w:p>
    <w:bookmarkEnd w:id="25"/>
    <w:bookmarkStart w:name="z9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личность; о государственной регистрации (перерегистрации) юридического лица; о государственной регистрации индивидуального предпринимателя; сведения о лицензии и (или) приложения к лицензии, о лицензионном сборе; предоставляются услугодателю из информационных систем через шлюз "электронного правительства".</w:t>
      </w:r>
    </w:p>
    <w:bookmarkEnd w:id="26"/>
    <w:bookmarkStart w:name="z9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дает согласие на использование сведений, составляющих охраняемую законом тайну, содержащихся в информационных системах.</w:t>
      </w:r>
    </w:p>
    <w:bookmarkEnd w:id="27"/>
    <w:bookmarkStart w:name="z9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Услугополучателю в "личный кабинет" направляется статус о принятии заявления для оказания государственной услуги с указанием даты и времени получения результата государственной услуги.";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9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проектную деятельность", утвержденных указанным приказом: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Государственная услуга "Выдача лицензии на проектную деятельность" (далее - государственная услуга) оказывается местными исполнительными органами областей, городов Астана, Алматы и Шымкента (далее - услугодатель) согласно настоящим Правилам.</w:t>
      </w:r>
    </w:p>
    <w:bookmarkEnd w:id="30"/>
    <w:bookmarkStart w:name="z10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Физические и юридические лица (далее – услугополучатель) для получения государственной услуги направляют заявление с документами в форме электронного документа, удостоверенного электронно-цифровой подписью (далее - ЭЦП) услугодателю через веб-портал "электронного правительства" www.egov.kz (далее - портал) или объект информатизации "информационная система в сфере архитектуры, градостроительства и строительства e-Qurylys.kz" (www.equrylys.kz) (далее – информационная система).</w:t>
      </w:r>
    </w:p>
    <w:bookmarkEnd w:id="31"/>
    <w:bookmarkStart w:name="z10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с перечнем основных требований к оказанию государственной услуги, которое содержит "Выдача лицензии на проектную деятельность" (далее – государственная услуга) согласно приложению 1 к настоящим Правилам (далее – Перечень основных требований).</w:t>
      </w:r>
    </w:p>
    <w:bookmarkEnd w:id="32"/>
    <w:bookmarkStart w:name="z10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документов необходимых для оказания государственной услуги определены пунктом 8 Перечня основных требований.</w:t>
      </w:r>
    </w:p>
    <w:bookmarkEnd w:id="33"/>
    <w:bookmarkStart w:name="z10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личность; о государственной регистрации (перерегистрации) юридического лица; о государственной регистрации индивидуального предпринимателя; сведения о лицензии и (или) приложения к лицензии, о лицензионном сборе; предоставляются услугодателю из информационных систем через шлюз "электронного правительства".</w:t>
      </w:r>
    </w:p>
    <w:bookmarkEnd w:id="34"/>
    <w:bookmarkStart w:name="z10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дает согласие на использование сведений, составляющих охраняемую законом тайну, содержащихся в информационных системах.</w:t>
      </w:r>
    </w:p>
    <w:bookmarkEnd w:id="35"/>
    <w:bookmarkStart w:name="z10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Услугополучателю в "личный кабинет" направляется статус о принятии заявления для оказания государственной услуги с указанием даты и времени получения результата государственной услуги.";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10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строительно-монтажные работы", утвержденных указанным приказом: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Государственная услуга "Выдача лицензии на строительно-монтажные работы" (далее - государственная услуга) оказывается местными исполнительными органами областей, городов Астана, Алматы и Шымкента (далее - услугодатель) согласно настоящим Правилам.</w:t>
      </w:r>
    </w:p>
    <w:bookmarkEnd w:id="38"/>
    <w:bookmarkStart w:name="z11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Физические и юридические лица (далее – услугополучатель) для получения государственной услуги направляют заявление с документами в форме электронного документа, удостоверенного электронно-цифровой подписью (далее - ЭЦП) услугодателю через веб-портал "электронного правительства" www.egov.kz (далее - портал) или объект информатизации "информационная система в сфере архитектуры, градостроительства и строительства e-Qurylys.kz" (www.equrylys.kz) (далее – информационная система).</w:t>
      </w:r>
    </w:p>
    <w:bookmarkEnd w:id="39"/>
    <w:bookmarkStart w:name="z11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приложение с перечнем основных требований к оказанию государственной услуги, которое содержит Выдача лицензии на строительно-монтажные работы" (далее – государственная услуга)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основных требований).</w:t>
      </w:r>
    </w:p>
    <w:bookmarkEnd w:id="40"/>
    <w:bookmarkStart w:name="z11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документов необходимых для оказания государственной услуги определены пунктом 8 Перечня основных требований.</w:t>
      </w:r>
    </w:p>
    <w:bookmarkEnd w:id="41"/>
    <w:bookmarkStart w:name="z11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личность; о государственной регистрации (перерегистрации) юридического лица; о государственной регистрации индивидуального предпринимателя; сведения о лицензии и (или) приложения к лицензии, о лицензионном сборе; предоставляются услугодателю из информационных систем через шлюз "электронного правительства".</w:t>
      </w:r>
    </w:p>
    <w:bookmarkEnd w:id="42"/>
    <w:bookmarkStart w:name="z11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дает согласие на использование сведений, составляющих охраняемую законом тайну, содержащихся в информационных системах.</w:t>
      </w:r>
    </w:p>
    <w:bookmarkEnd w:id="43"/>
    <w:bookmarkStart w:name="z11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Услугополучателю в "личный кабинет" направляется статус о принятии заявления для оказания государственной услуги с указанием даты и времени получения результата государственной услуги.";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7. Утратил силу приказом и.о. Министра промышленности и строительства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Перечню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экспертов, осуществляющих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экспертные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инжиниринговые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архитектурной,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строительной деятельности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"Аттестация экспертов, осуществляющих экспертные работы и инжиниринговые услуги в сфере архитектурной, градостроительной и строительной деятельности":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Аттестация экспертов, осуществляющих экспертные работы по экспертизе градостроительной, предпроектной и проектно-сметной документации;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Аттестация экспертов, осуществляющих инжиниринговые услуги по техническому надзору;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Аттестация экспертов, осуществляющих инжиниринговые услуги по авторскому надзору;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Аттестация экспертов, осуществляющих экспертные работы по техническому обследованию надежности и устойчивости зданий и сооружений;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аттестата при изменении фамилии, имени, отчества (при его наличии) физического лица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Астана, Алматы и Шымкента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правительства": www.egov.kz.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"Информационная система в сфере архитектуры, градостроительства и строительства e-Qurylys.kz" (www.equrylys.kz)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выдача аттестата – 15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переоформление аттестат при изменении фамилии, имени, отчества (при его наличии) физического лица, – 3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или переоформление аттестата эксперта, осуществляющего экспертные работы и инжиниринговые услуги в сфере архитектурной, градостроительной и строительной деятельности,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услугодатели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с перерывом на обед с 13.00 часов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при получении: заявление в форме электронного документа, удостоверенный электронной цифровой подписью заявителя,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удостоверяющий личность, либо электронный документ из сервиса цифровых документов – для идентификации личности заявителя (предъявляется при допуске на тестирование);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аттестации в качестве эксперта по экспертизе градостроительной, предпроектной и проектно-сметной документации, электронная копия диплома о высшем профессиональном образовании по соответствующим разделам градостроительной, проектно-сметной документации (в случае наличия ученой степени и ученого звания, электронная копия подтверждающего документа) или для иностранных граждан электронная копия легализованного или апостилированного документа об образовании и приложения к нему и нотариально засвидетельствованный перевод (в случае, если документ полностью на иностранном языке) документа об образовании и приложения к нему, включая перевод штампа печати;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аттестации в качестве эксперта по техническому и авторскому надзору и техническому обследованию надежности и устойчивости зданий и сооружений, копия диплома о высшем профессиональном образовании (в случае наличия ученой степени и ученого звания, электронная копия подтверждающего документа) или для иностранных граждан электронная копия легализованного или апостилированного документа об образовании и приложения к нему и нотариально засвидетельствованный перевод (в случае, если документ полностью на иностранном языке) документа об образовании и приложения к нему, включая перевод штампа печати;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выписка из единого накопительного пенсионного фонда о перечисленных обязательных пенсионных взносах, трудовая книжка.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отсутствии трудовой книжки предоставляется: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трудового договора с отметкой работодателя о дате и основании его прекращения;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выписки из актов работодателя, подтверждающие возникновение и прекращение трудовых отношений на основе заключения и прекращения трудового договора;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архивной справки, содержащей сведения о трудовой деятельности работника.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иностранных граждан электронная копия легализованного или апостилированного документа подтверждающих трудовую деятельность и нотариально засвидетельствованный перевод (в случае, если документ полностью на иностранном языке), включая перевод штампа печати.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переоформлении в связи с изменением фамилии, имени, отчества (при его наличии) физического лица: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в форме электронного документа, удостоверенный электронной цифровой подписью заявителя, по форме согласно приложению 5 к настоящим Правилам;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данными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по результатам прохождения тестирования заявитель получил оценку ниже порогового уровня.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 размещены на интернет-ресурсах уполномоченного органа по делам архитектуры, градостроительства и строительства и услугодателя: www.gov.kz.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19.05.2026 </w:t>
      </w:r>
      <w:r>
        <w:rPr>
          <w:rFonts w:ascii="Times New Roman"/>
          <w:b w:val="false"/>
          <w:i w:val="false"/>
          <w:color w:val="ff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Перечню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разрешительным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по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организаций, осуществляющих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инжиниринговые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техническому надзору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экспертные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техническому обследованию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надежности и устойчивости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зданий и сооружений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технически и технологически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сложных объектах первого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второго уровней ответственности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основных требований к оказанию государственной услуги "Аккредитация юридических лиц осуществляющих технический надзор и техническое обследование по объектам первого и второго уровней ответственности":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Аккредитация организаций, осуществляющих инжиниринговые услуги по техническому надзору на технически и технологически сложных объектах первого и второго уровней ответственности;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Аккредитации организаций, осуществляющих экспертные работы по техническому обследованию надежности и устойчивости зданий и сооружений на технически и технологически сложных объектах первого и второго уровней ответственности;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свидетельства при изменении наименования и (или) места нахождения юридического лица.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строительства и жилищно-коммунального хозяйства Министерства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правительства": www.egov.kz.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"Информационная система в сфере архитектуры, градостроительства и строительства e-Qurylys.kz" (www.equrylys.kz).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Выдача, переоформление свидетельства при изменении наименования и (или) места нахождения юридического лица – 20-40 минут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либо переоформление свидетельства об аккредитации по форме согласно приложениям 4 и 8 к настоящим Правилам и разрешительным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услугодатели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с перерывом на обед с 13.00 часов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получении свидетельства об аккредитации по осуществлению инжиниринговых услуг по техническому надзору на технически и технологически сложных объектах первого и второго уровней ответственности: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по форме согласно приложению 2 к настоящим Правилам и разрешительным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сведений, для прохождения аккредитации организацией осуществляющего инжиниринговые услуги по техническому надзору на технически и технологически сложных объектах первого и второго уровней ответственности, согласно приложению 3 к настоящим Правилам и разрешительным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получении свидетельства об аккредитации по осуществлению экспертных работ по техническому обследованию надежности и устойчивости зданий и сооружений на технически и технологически сложных объектах первого и второго уровней ответственности: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по форме согласно приложению 6 к настоящим Правилам и разрешительным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сведений, для прохождения аккредитации организации, осуществляющей экспертные работы по техническому обследованию надежности и устойчивости зданий и сооружений на технически и технологически сложных объектах первого и второго уровней ответственности, согласно приложению 7 к настоящим Правилам и разрешительным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диплома инженер-геодезиста;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переоформлении свидетельства об аккредитации: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по форме согласно приложению 10 к настоящим Правилам и разрешительным требованиям.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Отсутствуют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 размещены на интернет-ресурсах уполномоченного органа по делам архитектуры, градостроительства и строительства и услугодателя: www.gov.kz.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19.05.2026 </w:t>
      </w:r>
      <w:r>
        <w:rPr>
          <w:rFonts w:ascii="Times New Roman"/>
          <w:b w:val="false"/>
          <w:i w:val="false"/>
          <w:color w:val="ff0000"/>
          <w:sz w:val="28"/>
        </w:rPr>
        <w:t>№ 245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Перечню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разрешительным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по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аттестационных центров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аттестации инженерно-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работников,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участвующих в процессе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проектирования и строительства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"Аккредитация негосударственных аттестационных центров по аттестации инженерно-технических работников, участвующих в процессе проектирования и строительства"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строительства и жилищно-коммунального хозяйства Министерства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правительства": www.egov.kz.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"Информационная система в сфере архитектуры, градостроительства и строительства e-Qurylys.kz" (www.equrylys.kz).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выдача свидетельства - 10 (десять)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переоформление свидетельства при изменении наименования и (или) места нахождения юридического лица – 3 (три)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или переоформление свидетельства об аккредитации либо мотивированный ответ об отказе в предоставлении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услугодатели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с перерывом на обед с 13.00 часов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портал при выдаче свидетельства: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по установленной форме согласно приложению 3 к настоящим Правилам и разрешительным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и документы в соответствии с разрешительными требованиями согласно приложению 4 к настоящим Правилам и разрешительным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 портал при переоформлении свидетельства: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по форме согласно приложению 7 к настоящим Правилам и разрешительным требованиям.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 разрешительным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 размещены на интернет-ресурсах уполномоченного органа по делам архитектуры, градостроительства и строительства и услугодателя: www.gov.kz.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Перечню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разрешительным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по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негосударственных аттестационных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центров по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работников, участвующих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процессе проектирования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3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Разрешительные требования к аттестационным центрам по аттестации инженерно-технических работников, участвующих в процессе проектирования и строительства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Разрешительным требования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подтверждающие соответствие разрешительным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 менее одного преподавателя, ответственного за проведение повышения квалификации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приложению 5 к настоящим Правилам и разрешительным требованиям, копии дипломов, копии документов, подтверждающих наличие стажа работы.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наличия информация о дипломах, трудовых отношениях и стаже работы получается из информационных систем государственных органов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 менее одного технического работника, ответственного за проведение аттестации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приложения 5 к настоящим Правилам и разрешительным требованиям, копии документов подтверждающих трудовые отношения с заявителем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наличия информация о трудовых отношениях получается из информационных систем государственных органов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административно-бытовых помещений на праве собственности или аренды на срок не менее одного года (с государственной регистрацией в правовом кадастре), удовлетворяющих санитарным требованиям для проведения обучения и аттестации, площадью не менее 100 (ста) квадратных метров, при этом помещения для проведения тестирования и обучения составляли не менее 45 (сорока пяти) квадратных метров.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этом, помещения для проведения тестирования и обучения могут быть совмещены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приложению 5 к настоящим Правилам и разрешительным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административно-бытовых помещений: копия технического паспорта. При ином законном основании: копия договора аренды, копия технического паспорта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наличия информация о владельце объекта недвижимости, об аренде административно-бытовых помещений получается из информационных систем государственных органов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Перечню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изыскательскую деятельность"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лицензии на изыскательскую деятельность"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Инженерно-геодезические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Инженерно-геологические и инженерно-гидрогеологические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лицензии при реорганизации юридического лица-лицензиата в форме выделения и разделения и при переоформлении лицензии с присвоением категории;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лицензии при перерегистрации индивидуального предпринимателя-лицензиата, изменении его наименования или юридического адреса, переоформления лицензии при изменении наименования и (или) места нахождения юридического лица-лицензиата, переоформлении лицензии при изменения фамилии, имени, отчества (при его наличии) физического лица-лицензиата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Астана, Алматы и Шымкента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правительства": www.egov.kz.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"Информационная система в сфере архитектуры, градостроительства и строительства e-Qurylys.kz" (www.equrylys.kz).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выдача, переоформление лицензии и (или) приложения к лицензии при реорганизации юридического лица-лицензиата в форме выделения и разделения и при переоформлении лицензии с присвоением категории – 5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переоформление лицензии по причинам изменения фамилии, имени, отчества (при его наличии) физического лица-лицензиата, перерегистрации индивидуального предпринимателя-лицензиата, изменении его наименования или юридического адреса, изменения наименования и (или) места нахождения юридического лица-лицензиата, реорганизации юридического лица-лицензиата в форме слияния, реорганизации юридического лица-лицензиата в форме преобразования, реорганизации в форме присоединения юридического лица-лицензиата к другому юридическому лицу – 3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 и переоформление лицензии и (или) приложения к лицензии на изыскательскую деятельность,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 выдачу лицензии – 10 месячных расчетных показателей;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 переоформление лицензии – 10 % от ставки при выдаче лицензии.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лицензионного сбора осуществляется в безналичной форме через банки второго уровня и организации, осуществляющие отдельные виды банковских операций.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подачи электронного запроса на получение лицензии, переоформление лицензии на изыскательскую деятельность, оплата осуществляется через платежный шлюз "электронного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услугодатели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с перерывом на обед с 13.00 часов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получении лицензии и (или) приложения к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физического лица – заявление в форме электронного документа, подписанное ЭЦП услугополучателя, по форме согласно приложению 2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юридического лица – заявление в форме электронного документа, подписанное ЭЦП услугополучателя, по форме согласно приложению 3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о соответствии Квалификационным требованиям согласно приложению 4 к настоящим Правилам с документальным подтверждением наличия в штате инженерно-технического работника, входящих в состав запрашиваемого подвида лицензируемого вида деятельности и наличия минимальной материально-технической оснащенности;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переоформлении лицензии по причинам изменения фамилии, имени, отчества (при его наличии) физического лица-лицензиата, перерегистрации индивидуального предпринимателя-лицензиата, изменении его наименования или юридического адреса, изменения наименования и (или) места нахождения юридического лица-лицензиата, реорганизации юридического лица-лицензиата в форме слияния, реорганизации юридического лица-лицензиата в форме преобразования, реорганизации в форме присоединения юридического лица-лицензиата к другому юридическому лицу: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физического лица – заявление в форме электронного документа, подписанное ЭЦП услугополучателя, по форме согласно приложению 5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юридического лица – заявление в форме электронного документа, подписанное ЭЦП услугополучателя, по форме согласно приложению 6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переоформлении лицензии по причинам реорганизации юридического лица-лицензиата в форме выделения, реорганизации юридического лица-лицензиата в форме разделения: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в форме электронного документа, подписанное ЭЦП услугополучателя, по форме согласно приложению 6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о соответствии Квалификационным требованиям согласно приложению 4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оформленного в установленном законодательством Республики Казахстан порядке решения о согласии юридического лица, из которого произведено выделение на переоформление лицензии на выделенное юридическое лицо при реорганизации юридического лица-лицензиата в форме выделения.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дает согласие на использование сведений, составляющих охраняемую законом тайну, содержащихся в информационных системах.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занятие видом деятельности запрещено законами Республики Казахстан для данной категории физических или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 внесен лицензионный сбор;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заявитель не соответствует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заявителя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судом на основании представления судебного исполнителя временно запрещено выдавать заявителю-должнику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 размещены на интернет-ресурсах уполномоченного органа по делам архитектуры, градостроительства и строительства и услугодателя: www.gov.kz.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Перечню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проектную деятельность"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лицензии на проектную деятельность"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Градостроительное проектирование (с правом проектирования для градостроительной реабилитации районов исторической застройки, за исключением научно-реставрационных работ на памятниках истории и культуры) и планирование;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Архитектурное проектирование для зданий и сооружений (с правом проектирования для архитектурно- реставрационных работ, за исключением научно-реставрационных работ на памятниках истории и культуры), в том числе генеральных планов объектов, инженерной подготовки территории, благоустройства и организации рельефа;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Строительное проектирование (с правом проектирования для капитального ремонта и (или) реконструкции зданий и сооружений, а также усиления конструкций для каждого из указанных ниже работ) и конструирование;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инженерных систем и сетей;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проектирование (разработка технологической части проектов строительства) зданий и сооружений жилищно-гражданского назначения;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проектирование (разработка технологической части проектов строительства) объектов производственного назначения;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проектирование (разработка технологической части проектов строительства) объектов инфраструктуры транспорта, связи и коммуникаций;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проектирование (разработка технологической части проектов транспортного строительства);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Технологическое проектирование (разработка технологической части проектов) строительства объектов сельского хозяйства, за исключением предприятий перерабатывающей промышленности;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и переоформление лицензии при реорганизации юридического лица-лицензиата в форме выделения и разделения и при переоформлении лицензии с присвоением категории;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лицензии при перерегистрации индивидуального предпринимателя-лицензиата, изменении его наименования или юридического адреса, переоформления лицензии при изменении наименования и (или) места нахождения юридического лица-лицензиата, переоформлении лицензии при изменения фамилии, имени, отчества (при его наличии) физического лица-лицензиата;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Астана, Алматы и Шымкента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правительства": www.egov.kz.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"Информационная система в сфере архитектуры, градостроительства и строительства e-Qurylys.kz" (www.equrylys.kz).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выдача, переоформление лицензии и (или) приложения к лицензии при реорганизации юридического лица-лицензиата в форме выделения и разделения и при переоформлении лицензии с присвоением категории – 5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переоформление лицензии по причинам изменения фамилии, имени, отчества (при его наличии) физического лица-лицензиата, перерегистрации индивидуального предпринимателя-лицензиата, изменении его наименования или юридического адреса, изменения наименования и (или) места нахождения юридического лица-лицензиата, реорганизации юридического лица-лицензиата в форме слияния, реорганизации юридического лица-лицензиата в форме преобразования, реорганизации в форме присоединения юридического лица-лицензиата к другому юридическому лицу – 3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 и переоформление лицензии и (или) приложения к лицензии на проектную деятельность,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 выдачу лицензии – 10 месячных расчетных показателей;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 переоформление лицензии – 10 % от ставки при выдаче лицензии.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лицензионного сбора осуществляется в безналичной форме через банки второго уровня и организации, осуществляющие отдельные виды банковских операций.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подачи электронного запроса на получение лицензии, переоформление лицензии на проектную деятельность, оплата осуществляется через платежный шлюз "электронного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услугодатели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с перерывом на обед с 13.00 часов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получении лицензии и (или) приложения к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физического лица – заявление в форме электронного документа, подписанное ЭЦП услугополучателя, по форме согласно приложению 2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юридического лица – заявление в форме электронного документа, подписанное ЭЦП услугополучателя, по форме согласно приложению 3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о соответствии Квалификационным требованиям согласно приложению 4 к настоящим Правилам с документальным подтверждением наличия в штате инженерно-технического работника, входящих в состав запрашиваемого подвида лицензируемого вида деятельности, наличия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обращения лицензиата или иностранного лица для получения лицензии І или ІІ категории – документальное подтверждение о реализованных объектах в соответствии с Квалификационными требованиями, которая в форме электронной копии прикрепляется к электронному запросу;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обращения иностранного лица для получения лицензии І или ІІ категории – копия лицензии или соответствующего разрешительного документа иностранного государства, имеющего соответствующее заверение для иностранных лиц на проектную деятельность, которая в форме электронной копии прикрепляется к электронному запросу;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переоформлении лицензии по причинам изменения фамилии, имени, отчества (при его наличии) физического лица-лицензиата, перерегистрации индивидуального предпринимателя-лицензиата, изменении его наименования или юридического адреса, изменения наименования и (или) места нахождения юридического лица-лицензиата, реорганизации юридического лица-лицензиата в форме слияния, реорганизации юридического лица-лицензиата в форме преобразования, реорганизации в форме присоединения юридического лица-лицензиата к другому юридическому лицу: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физического лица – заявление в форме электронного документа, подписанное ЭЦП услугополучателя, по форме согласно приложению 5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юридического лица – заявление в форме электронного документа, подписанное ЭЦП услугополучателя, по форме согласно приложению 6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переоформлении лицензии по причине присвоения категории: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физического лица – заявление в форме электронного документа, подписанное ЭЦП услугополучателя, по форме согласно приложению 5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юридического лица – заявление в форме электронного документа, подписанное ЭЦП услугополучателя, по форме согласно приложению 6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лицензии и приложения к лицензии (в случае отсутствия сведений о лицензии в государственных информационных системах);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о соответствии Квалификационным требованиям согласно приложению 4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при переоформлении лицензии по причинам реорганизации юридического лица-лицензиата в форме выделения, реорганизации юридического лица-лицензиата в форме разделения: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в форме электронного документа, подписанное ЭЦП услугополучателя, по форме согласно приложению 6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о соответствии Квалификационным требованиям согласно приложению 4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оформленного в установленном законодательством Республики Казахстан порядке решения о согласии юридического лица, из которого произведено выделение на переоформление лицензии на выделенное юридическое лицо при реорганизации юридического лица-лицензиата в форме выделения.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документов, удостоверяющих личность;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государственной регистрации (перерегистрации) юридического лица; о государственной регистрации индивидуального предпринимателя;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лицензии, о лицензионном сборе;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предоставляются услугодателю из информационных систем через шлюз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дает согласие на использование сведений, составляющих охраняемую законом тайну, содержащихся в информационных системах.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занятие видом деятельности запрещено законами Республики Казахстан для данной категории физических или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 внесен лицензионный сбор;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заявитель не соответствует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заявителя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судом на основании представления судебного исполнителя временно запрещено выдавать заявителю-должнику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 размещены на интернет-ресурсах уполномоченного органа по делам архитектуры, градостроительства и строительства и услугодателя: www.gov.kz.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Перечню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строительно-монтажные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работы"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лицензии на строительно-монтажные работы"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работы в грунтах;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Возведение несущих и (или) ограждающих конструкций зданий и сооружений (в том числе мостов, транспортных эстакад, тоннелей и путепроводов, иных искусственных строений), включающее капитальный ремонт и реконструкцию объектов;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строительные и монтажные работы по прокладке линейных сооружений, включающие капитальный ремонт и реконструкцию;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Устройство инженерных сетей и систем, включающее капитальный ремонт и реконструкцию;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автомобильных и железных дорог, включающее капитальный ремонт и реконструкцию;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 технологического оборудования, пусконаладочные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лицензии при реорганизации юридического лица-лицензиата в форме выделения и разделения и при переоформлении лицензии с присвоением категории;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лицензии при перерегистрации индивидуального предпринимателя-лицензиата, изменении его наименования или юридического адреса, переоформления лицензии при изменении наименования и (или) места нахождения юридического лица-лицензиата, переоформлении лицензии при изменения фамилии, имени, отчества (при его наличии) физического лица-лицензиата.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Астана, Алматы и Шымкента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правительства": www.egov.kz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"Информационная система в сфере архитектуры, градостроительства и строительства e-Qurylys.kz" (www.equrylys.kz).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выдача, переоформление лицензии и (или) приложения к лицензии при реорганизации юридического лица-лицензиата в форме выделения и разделения и при переоформлении лицензии с присвоением категории – 5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переоформление лицензии по причинам изменения фамилии, имени, отчества (при его наличии) физического лица-лицензиата, перерегистрации индивидуального предпринимателя-лицензиата, изменении его наименования или юридического адреса, изменения наименования и (или) места нахождения юридического лица-лицензиата, реорганизации юридического лица-лицензиата в форме слияния, реорганизации юридического лица-лицензиата в форме преобразования, реорганизации в форме присоединения юридического лица-лицензиата к другому юридическому лицу – 3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 и переоформление лицензии и (или) приложения к лицензии на строительно-монтажные работы,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 выдачу лицензии – 10 месячных расчетных показателей;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 переоформление лицензии – 10 % от ставки при выдаче лицензии.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лицензионного сбора осуществляется в безналичной форме через банки второго уровня и организации, осуществляющие отдельные виды банковских операций.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подачи электронного запроса на получение лицензии, переоформление лицензии на строительно-монтажные работы, оплата осуществляется через платежный шлюз "электронного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услугодатели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с перерывом на обед с 13.00 часов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получении лицензии и (или) приложения к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физического лица – заявление в форме электронного документа, подписанное ЭЦП услугополучателя, по форме согласно приложению 2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юридического лица – заявление в форме электронного документа, подписанное ЭЦП услугополучателя, по форме согласно приложению 3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о соответствии Квалификационным требованиям согласно приложению 4 к настоящим Правилам с документальным подтверждением наличия в штате инженерно-технического работника, входящих в состав запрашиваемого подвида лицензируемого вида деятельности, наличия минимальной материально-технической оснащенности;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обращения лицензиата или иностранного лица для получения лицензии І или ІІ категории – документальное подтверждение о реализованных объектах в соответствии с Квалификационными требованиями, которая в форме электронной копии прикрепляется к электронному запросу;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обращения иностранного лица для получения лицензии І или ІІ категории – копия лицензии или соответствующего разрешительного документа иностранного государства, имеющего соответствующее заверение для иностранных лиц на строительно-монтажные работы, которая в форме электронной копии прикрепляется к электронному запросу;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переоформлении лицензии по причинам изменения фамилии, имени, отчества (при его наличии) физического лица-лицензиата, перерегистрации индивидуального предпринимателя-лицензиата, изменении его наименования или юридического адреса, изменения наименования и (или) места нахождения юридического лица-лицензиата, реорганизации юридического лица-лицензиата в форме слияния, реорганизации юридического лица-лицензиата в форме преобразования, реорганизации в форме присоединения юридического лица-лицензиата к другому юридическому лицу: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физического лица – заявление в форме электронного документа, подписанное ЭЦП услугополучателя, по форме согласно приложению 5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юридического лица – заявление в форме электронного документа, подписанное ЭЦП услугополучателя, по форме согласно приложению 6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переоформлении лицензии по причине присвоения категории: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физического лица – заявление в форме электронного документа, подписанное ЭЦП услугополучателя, по форме согласно приложению 5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юридического лица – заявление в форме электронного документа, подписанное ЭЦП услугополучателя, по форме согласно приложению 6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лицензии и приложения к лицензии (в случае отсутствия сведений о лицензии в государственных информационных системах);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о соответствии Квалификационным требованиям согласно приложению 4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на портал при переоформлении лицензии по причинам реорганизации юридического лица-лицензиата в форме выделения, реорганизации юридического лица-лицензиата в форме разделения: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в форме электронного документа, подписанное ЭЦП услугополучателя, по форме согласно приложению 6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о соответствии Квалификационным требованиям согласно приложению 4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оформленного в установленном законодательством Республики Казахстан порядке решения о согласии юридического лица, из которого произведено выделение на переоформление лицензии на выделенное юридическое лицо при реорганизации юридического лица-лицензиата в форме выделения;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документов, удостоверяющих личность; о государственной регистрации (перерегистрации) юридического лица; о государственной регистрации индивидуального предпринимателя; сведения о лицензии, о лицензионном сборе; предоставляются услугодателю из информационных систем через шлюз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дает согласие на использование сведений, составляющих охраняемую законом тайну, содержащихся в информационных системах.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занятие видом деятельности запрещено законами Республики Казахстан для данной категории физических или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 внесен лицензионный сбор;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заявитель не соответствует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заявителя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судом на основании представления судебного исполнителя временно запрещено выдавать заявителю-должнику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 размещены на интернет-ресурсах уполномоченного органа по делам архитектуры, градостроительства и строительства и услугодателя: www.gov.kz.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21.04.2026 </w:t>
      </w:r>
      <w:r>
        <w:rPr>
          <w:rFonts w:ascii="Times New Roman"/>
          <w:b w:val="false"/>
          <w:i w:val="false"/>
          <w:color w:val="ff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Перечню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21.04.2026 </w:t>
      </w:r>
      <w:r>
        <w:rPr>
          <w:rFonts w:ascii="Times New Roman"/>
          <w:b w:val="false"/>
          <w:i w:val="false"/>
          <w:color w:val="ff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