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cdb" w14:textId="77b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2025 года № 496. Зарегистрирован в Министерстве юстиции Республики Казахстан 16 сентября 2025 года № 36835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платформа закупок (далее – веб-портал)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камеральный контроль – иная форма контроля, осуществляемая ведомством уполномоченного органа по внутреннему государственному аудиту (далее – ведомство) и его территориальными подразделениями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информационных систем, а также сведений о деятельности объектов государственного аудита;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 рисков камерального контроля (далее – профиль риска) –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приведет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система администрирования, обеспечивающая формирование перечня объектов государственного аудита на соответствующий год и проведение государственного аудита, иной деятельности органов государственного аудита и финансового контроля,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законодательством;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по внутреннему государственному аудиту (далее – ведомство уполномоченного органа) – ведомство уполномоченного органа, осуществляющее в пределах компетенции реализационные и контрольные функции в сфере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—организационно-упорядоченная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задач, используемых уполномоченным органом при осуществлении камерального контроля, интегрированных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коммуникации Республики Казахстан от 29 марта 2018 года № 123 (зарегистрирован в Реестре государственной регистрации нормативных правовых актов под № 16777).".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Камеральный контроль проводится ведомством и его территориальными подразделениями на постоянной основе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Камеральный контроль осуществляется на всех этапах бюджетного процесса с соблюдением норм и требований законодательства Республики Казахстан, регулирующего бюджетные отношения, бухгалтерский учет, а также сферу государственных закупок, в рамках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 ведомства.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нарушений после осуществления оплаты по договорам о государственных закупках проводится государственный аудит в соответствии с подпунктами 3) и 4)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нарушений по результатам камерального контроля государственных закупок, ведомством и его территориальными подразделениями оформляется и направляется объектам государственного аудита уведомление об устранении нарушений, выявленных по результатам камерального контроля, с описанием выявленных нарушений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уведомление), и автоматически регистрируется на веб-портале.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по результатам камерального контроля в информационной системе, за исключением веб-портала ведомством и территориальными подразделениями оформляется и направляется объектам государственного аудита уведомление, и регистрируется в информационной системе.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Уведомление направляется объекту государственного аудита с 8:30 до 18:00 часов, перерыв на обед с 13:00 до 14:30 часов, кроме выходных и праздничных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Республики Казахстан", посредством веб-портала и/или информационных систем, в срок не позднее пяти рабочих дней со дня выявления нарушений.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исполняется объектом государственного аудита в течение десяти рабочих дней со дня, следующего за днем его вручения (получения посредством веб-портала и/или информационных систем) объекту государственного аудита.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 результатам камерального контроля, в течение пяти рабочих дней со дня, следующего за днем вручения объекту государственного аудита уведомления, должностное лицо не подлежит привлечению к административной ответственности.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Элементы камерального контроля государственных закупок и способы устранения нарушений, указанных в уведомлении,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исполнении уведомления (при необходимости с приложением подтверждающих документов) представляется объектом государственного аудита посредством веб-портала и информационных систем в ведомство и его территориальное подразделение, направившее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исполнения уведомления осуществляется посредством веб-портала и информационных систем, ведомством и его территориальными подразделениями не позднее трех рабочих дней со дня поступления информации от объекта государственного аудита по исполнению уведомления.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Камеральный контроль соответствующего бюджета (плана развития), индивидуального плана финансирования и годового плана государственных закупок проводится на постоянной основе в соответствии с перечнем профилей рисков камерального контроля и элементами камерального контроля государственных закупок, и способами устранения нарушений,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предварительного годового плана государственных закупок проводится по истечении десяти рабочих дней со дня вынесения положительного предложения соответствующей бюджетной комиссии до утверждения (уточнения) соответствующего бюджета.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Камеральный контроль надлежащего исполнения обязательств по договору о государственных закупках проводится ведомством и его территориальными подразделениями в соответствии с перечнем профилей рисков камерального контроля и элементами камерального контроля государственных закупок, и способами устранения нарушений,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Завершением камерального контроля на веб-портале и информационных системах признается отметка исполнителя и заместителя руководителя ведомства и/или первого руководителя территориального подразделения ведомства или лица, исполняющего его обязанности об отсутствии нарушений по результатам проведенного камерального контроля.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нарушений, выявленных по результатам камерального контроля, подписывается заместителем руководителя ведомства и/или первым руководителем территориального подразделения ведомства или лицом лицами, исполняющим их (его) обязанности.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уведомления осуществляется заместителем руководителя ведомства и/или руководителем территориального подразделения ведомства или лицом, исполняющим его (их) обязанности, с отметкой об исполнении уведомления на веб-портале и информационных системах.";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Уведомление об устранении нарушений, выявленных по результатам камерального контроля направленное посредством информационных систем, подлежат регистрации в журнале регистрации уведомлений об устранении нарушений, выявленных по результатам камерального контроля, направленных посредством информационных систем, за исключением веб-портала государственных закупок по форме согласно приложению 10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2) и 3) части второй пункта 21 настоящих Правил, потенциальный поставщик, подает жалобу, объект государственного аудита – возражение в Апелляционную комиссию при уполномоченном органе (далее – Апелляционная комиссия) посредством общедоступных информационных систем, в том числе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обращается в суд.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несогласии с нарушениями, указанными в уведомлении, объект государственного аудита подает посредством веб-портала и информационных систем по которым поступило уведомление в Апелляционную комиссию при уполномоченном органе (далее – Апелляционная комиссия)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возражение к нарушениям, указанным в уведомлении об устранении нарушений,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государственного аудита предоставляет копии документов, подтверждающих доводы возражения посредством веб-портала и информационных систем, по которым поступило уведомление.";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При несогласии с нарушениями, указанными в уведомлении ведомства уполномоченного органа, потенциальный поставщик посредством веб- портала и информационных систем подает жалобу в Апелляционную комиссию.";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регистрируются и направляется объекту государственного аудита посредством веб-портала и информационных систем, по которым поступило уведомление.";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Результаты камерального контроля размещаются на веб-портале и в информационных системах.";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согласно приложению 4 к настоящему приказу.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официального опубликования;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(или)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 о государственных закупках),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и (аукционной документации) с нарушением Закона о государственных закупках,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государственных закупок от 9 октября 2024 года № 687 (зарегистрирован в Реестре государственной регистрации нормативных правовых актов под № 35238) (далее – правила осуществления государственных закупок), при наличии соответствующих замечаний в протоколе предварительного обсуждения к проекту конкурсной документации (аукционной документации).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отдельных видов товаров, работ, услуг среди потенциальных поставщиков с нарушениями требований статьи 27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правилами осуществления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(далее - СМР)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Сроки выполнения работ и оказания услуг не соответствуют срокам выполнения работ, указанным в данном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проведены с нарушением пункта 119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размещение информации, а также с нарушением сроков, предусмотренных правилами осуществления государственных закупок,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при осуществлении государственных закупок товаров, работ и услуг на лоты в случаях,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 (заказчиком) государственных закупок товаров, работ, услуг способом запроса ценовых предложений на лоты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 содержатся: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способами, указанными в подпунктах 1), 2), 3), и 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(или)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Согласно протоколу предварительного обсуждения,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любых не измеряемых количественно и (или) не администрируемых требований к потенциальным поставщикам;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нарушают принципы осуществления государственных закупок.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Сопоставление требований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государственных закупок работ, по которым имеется проектно–сметная документация, заказчиком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3), 6), 21), 22) и 24)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установление либо не верное установление организаторами в конкурсной документации признака демпинга и суммы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товаров, работ, услуг, способом конкурса с предварительным квалификационным отбором проводятся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соответствующих национальных стандартов, а при их отсутствии соответствующих межгосударственных стандартов на закупаемые товары, работы, услуги являющихся предметом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требований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Опубликованные государственные закупки товаров, работ, услуг, проведенные способом конкурса, аукциона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технической спецификации не указаны, или не верно указаны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услуг по ограничениям, установленным в действующих нормативных правовых актах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Закона Республики Казахстан "О разрешениях и уведомлениях" (далее – Закон о разрешениях)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предложений, требующих наличие соответствующего разрешения или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товаров, работ, услуг способом запроса ценовых предложений проводятся в нарушение требований Закона о разрешениях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Закона о разрешениях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приложению 16 к правилам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в соответствии с предметом закупки кодов Классификатора товаров, работ и услуг (далее - КТРУ)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в соответствии с предметом закупки кодов КТРУ.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однородных товаров в стоимостном выражении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если годовой объем однородных товаров, работ и услуг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КТРУ, несоответствующей предмету закупки и неправомерный выбор способа при превышении установленных размеров годового объема однородных товаров, работ, услуг в стоимостном выражении.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несоответствия выполненных работ условиям договора о государственных закупках СМР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закупок, в том числе подтверждения приобретенных товаров, работ и услуг у иных контрагентов (в части соответствия объемов)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сторонами посредством веб-портала акты выполненных работ в сфере СМР.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актов выполненных работ в нарушение законодательства Республики Казахстан о государственных закупках, законодательства о об архитектурной, градостроительной, строительной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несоответствия в подтверждающих документах, предшествующих оплате по договору о государственных закупках в сфере СМР в нарушение пункта 585 правил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Утвержденные сторонами посредством веб-портала государственных закупок документы, предусмотренные пунктом 585 правил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подтверждающих документов, предшествующих оплате по договору о государственных закупках в сфере СМР в соответствии с пунктом 585 правил осуществления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Несоответствие подтверждающих документов, предшествующих оплате по договору о государственных закупках формам, информации, формату, предусмотренному соответствующим отраслевым законодательством.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указание источников финансирования (доля участия местного бюджета) по итогам государственных закупок и (или) при заключении договоров о государственных закупках (в том числе с учетом условного уменьшения цены поставщиком признанным победителем)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Договоры и лоты с признаком СМР;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Объявления (пункты плана) о государственных закупках с признаком СМР;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Утвержденные планы государственных закупок, предварительных планов государственных закупок с признаком СМР;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Бюджетные заявки государственных органов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пропорционального уменьшения источников финансирования (республиканский бюджет, местный бюджет);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Необоснованное уменьшение доли участия местного бюджета по проектам предусматривающим софинансирование из местного бюджета;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Отказ/отмена от государственных закупок в случаях, не предусмотренных законодательством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со статусом "Отменено" после подведения итогов;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со статусом "Отказ от закупки" после подведения итогов.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Отказ от государственной закупки в нарушение пункта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Отмена государственной закупки в нарушение законодательства о государственных закупках;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камерального контроля</w:t>
      </w:r>
    </w:p>
    <w:bookmarkEnd w:id="47"/>
    <w:bookmarkStart w:name="z1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_______20____года №</w:t>
      </w:r>
    </w:p>
    <w:bookmarkEnd w:id="48"/>
    <w:p>
      <w:pPr>
        <w:spacing w:after="0"/>
        <w:ind w:left="0"/>
        <w:jc w:val="both"/>
      </w:pPr>
      <w:bookmarkStart w:name="z116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__________________________________________________________________________(Наименование уполномоченного органа по внутреннему государственному аудиту)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30 Закона Республики Казахстан "О государственном аудите и финансовом контроле" (далее – Закон) уведомляет,_________________________________________________________________________________ (Наименование, бизнес-идентификационный номер, местонахождение объекта государственного аудита) о нарушениях, выявленных по результатам камерального контроля.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исполнить настоящее уведомление об устранении нарушений, выявленных по результатам камерального контроля (далее – уведомление) в течение десяти рабочих дней со дня, следующего за днем его вручения (получения). Информация об устранении нарушений (при необходимости подтверждающие документы) представляются объектом государственного аудита посредством веб-портала и информационных систем в уполномоченный орган, направивший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камерального контроля (далее – Правила). В соответствии с пунктом 23 и 23-1 настоящих Правил при несогласии с нарушениями, указанными в уведомлении, объект государственного аудита при необходимости в течение пяти рабочих дней со дня, следующего за днем его вручения (получения) посредством веб-портала и информационных систем направляет уполномоченному органу возражение к нарушениям, указанным в уведомлении об устранении нарушений, выявленных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необходимости к возражению прилагаются копии документов, подтверждающих доводы возражения. Неисполнение в установленный срок уведомления об устранении нарушений, выявленных по результатам камерального контроля, влечет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административную ответственность должностных лиц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 В соответствии со статьей 60 Закона действия (бездействие) органов государственного аудита и финансового контроля и (или) их должностных лиц могут быть обжалованы в порядке, установленном законодательством Республики Казахстан. Приложение с описанием выявленных нарушений на ____ листе (-ах).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ведомства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 (Подпись)</w:t>
      </w:r>
    </w:p>
    <w:p>
      <w:pPr>
        <w:spacing w:after="0"/>
        <w:ind w:left="0"/>
        <w:jc w:val="both"/>
      </w:pPr>
      <w:bookmarkStart w:name="z117" w:id="50"/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уполномоченного органа,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контроле" проведен камеральный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 контроля)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(Системы управления рисками/жалобы с указанием сведений о заявителе)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выявленные нарушения подлежат устранению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камерального контроля.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2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государственные закупки товаров, работ, услуг,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Установление организатором (заказчиком) в конкурсной документации (аукционной документации) квалификационных требований и условий (или),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(далее–Закон о государственных закупках)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(далее - СМР)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способом из одного источника путем прямого заключения договора в нарушение статьей 16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– 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от 9 октября 2024 года № 687 (зарегистрирован в Реестре государственной регистрации нормативных правовых актов под № 35238)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(далее–правила осуществления государственных закупок) согласно приложению 16 к правилам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 о государственных закупках и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– Не указания, или не верное указание в технической спецификации соответствующих национальных стандартов, а при их отсутствии соответствующих межгосударственных стандартов на закупаемые товары, работы, услуги являющихся предметом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требований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 установленным в действующих нормативно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 –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– 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27 Неправомерный выбор кодов Классификатора товаров, работ и услуг, несоответствующей предмету закупки и неправомерный выбор способа при превышении установленных размеров годового объема однородных товаров, работ, услуг в стоимостном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– Утверждение заказчиком, организатором конкурсной документации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– Установление организатором (заказчиком) в конкурсной документации (аукционной документации) квалификационных требований и (или) условий, не предусмотренных законодательством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 сумма лота которых превышает два миллиона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5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СМР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– 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– 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при планировании годового плана государственных закупок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16 – 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(предварительных годовых планов государственных закупок) сведения о государственных закупках, осуществляемых в соответствии с подпунктами 3), 6), 22) и 24)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30. Необоснованное указание источников финансирования (доля участия местного бюджета) по итогам государственных закупок и (или) при заключении договоров о государственных закупках (в том числе с учетом условного уменьшения цены поставщиком признанным победителем)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объем однородных товаров в стоимостном выражении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если годовой объем однородных товаров, работ и услуг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осуществление государственных закупок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 среди потенциальных поставщиков, не являющихся отечественными товаропроизводителями;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сумма государственной закупки превышает два миллиона тенге.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надлежащего исполнения обязательств по договору о государственных закупках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Утвержденные сторонами посредством веб-портала государственных закупок акты выполненных работ в сфере строительно-монтажных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Утвержденные сторонами посредством веб-портала государственных закупок документы, предусмотренные пунктом 585 Правил осуществления государственных закупок;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28. Выявление несоответствия выполненных работ условиям договора о государственных закупках СМР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закупок, в том числе подтверждения приобретенных товаров, работ и услуг у иных контрагентов (в части соответствия объемов)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акта выполненных работ с последующим приведением в 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29. Выявленные несоответствия в подтверждающих документах, предшествующих оплате по договору о государственных закупках в сфере СМР в нарушение пункта 585 правил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акта выполненных работ с последующим приведением в соответствие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отказа от закупки/отмены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со статусом "Отменено" после подведения итогов;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со статусом "Отказ от закупки" после подведения итогов.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31. Отказ/отмена от государственных закупок в случаях, не предусмотренных законодательством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Отмена решения заказчика об отказе от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Отмена решения заказчика, организатора, единого организатора об отмене государственной закупки</w:t>
            </w:r>
          </w:p>
        </w:tc>
      </w:tr>
    </w:tbl>
    <w:p>
      <w:pPr>
        <w:spacing w:after="0"/>
        <w:ind w:left="0"/>
        <w:jc w:val="both"/>
      </w:pPr>
      <w:bookmarkStart w:name="z168" w:id="5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операций)</w:t>
            </w:r>
          </w:p>
        </w:tc>
      </w:tr>
    </w:tbl>
    <w:bookmarkStart w:name="z1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уведомлений об устранении нарушений, выявленных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контроля, направленных посредством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 исключение веб-портала государственных закупок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устранения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гос. аудита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объекта гос. аудита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исполнения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возражения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заключения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создавшего уведомление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исполнении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извещения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ознакомления с извещением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ознакомившегося с извещением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57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