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691e" w14:textId="a45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22 ноября 2019 года № 876 "Об утверждении Правил проведения экспертизы научных исследований в рамках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сентября 2025 года № 349. Зарегистрирован в Министерстве юстиции Республики Казахстан 10 сентября 2025 года № 36814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ноября 2019 года № 876 "Об утверждении Правил проведения экспертизы научных исследований в рамках государственного оборонного заказа" (зарегистрирован в Реестре государственной регистрации нормативных правовых актов за № 19648)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научных исследований в рамках государственного оборонного заказа,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оборонной промышленности (далее – уполномоченный орган) – государственный орган, осуществляющий руководство и межотраслевую координацию в области оборонной промышленности;".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