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8976d" w14:textId="3a8976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 сентября 2025 года № 341. Зарегистрирован в Министерстве юстиции Республики Казахстан 8 сентября 2025 года № 36808.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перечень некоторых приказов Министра национальной экономики Республики Казахстан, в которые вносятся изменения,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промышленности и строительства Республики Казахстан.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сентября 2025 года № 341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национальной экономики Республики Казахстан, в которые вносятся изменения</w:t>
      </w:r>
    </w:p>
    <w:bookmarkEnd w:id="7"/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000000"/>
          <w:sz w:val="28"/>
        </w:rPr>
        <w:t xml:space="preserve">).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