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5897" w14:textId="c4d5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центра обмена данными по платежным транзакциям с признаками мошенничества (антифрод-центр Национального Банка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августа 2025 года № 54. Зарегистрировано в Министерстве юстиции Республики Казахстан 29 августа 2025 года № 36742.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центра обмена данными по платежным транзакциям с признаками мошенничества (антифрод-центр Национального Банка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2024 года № 43 "Об утверждении Требований к порядку осуществления деятельности центра обмена данными по платежным транзакциям с признаками мошенничества и его взаимодействия с лицами, участвующими в его деятельности" (зарегистрировано в Реестре государственной регистрации нормативных правовых актов под № 34772).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мероприятия, предусмотренного подпунктом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опубликования, но не ранее 31 августа 2025 года, за исключением пунктов 15 и 16 прилагаемых Правил, которые вводятся в действие с 3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2025 года № 54</w:t>
            </w:r>
          </w:p>
        </w:tc>
      </w:tr>
    </w:tbl>
    <w:bookmarkStart w:name="z1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центра обмена данными</w:t>
      </w:r>
      <w:r>
        <w:br/>
      </w:r>
      <w:r>
        <w:rPr>
          <w:rFonts w:ascii="Times New Roman"/>
          <w:b/>
          <w:i w:val="false"/>
          <w:color w:val="000000"/>
        </w:rPr>
        <w:t>по платежным транзакциям с признаками мошенничества</w:t>
      </w:r>
      <w:r>
        <w:br/>
      </w:r>
      <w:r>
        <w:rPr>
          <w:rFonts w:ascii="Times New Roman"/>
          <w:b/>
          <w:i w:val="false"/>
          <w:color w:val="000000"/>
        </w:rPr>
        <w:t>(антифрод-центр Национального Банка Республики Казахстан)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Правления Национального Банка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центра обмена данными по платежным транзакциям с признаками мошенничества (антифрод-центр Национального Банка Республики Казахстан)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определяют:</w:t>
      </w:r>
    </w:p>
    <w:bookmarkEnd w:id="15"/>
    <w:bookmarkStart w:name="z1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осуществления деятельности центра обмена данными по платежным транзакциям с признаками мошенничества (антифрод-центр Национального Банка Республики Казахстан) (далее – антифрод-центр) и взаимодействия антифрод-центра с лицами, участвующими в его деятельности (далее – участники антифрод-центра);</w:t>
      </w:r>
    </w:p>
    <w:bookmarkEnd w:id="16"/>
    <w:bookmarkStart w:name="z1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осуществления антифрод-центром формирования и ведения баз данных о событиях и попытках осуществления платежной транзакции с признаками мошенничества, а также иных баз данных, указанных в пункте 10 Правил, и представления к ним доступа участникам антифрод-центра;</w:t>
      </w:r>
    </w:p>
    <w:bookmarkEnd w:id="17"/>
    <w:bookmarkStart w:name="z1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и сроки отказа и приостановления исполнения указания финансовыми организациями, платежными организациями, предоставляющими платежные услуги, предусмотренные подпунктами 8) и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(далее – организация, организации), при получении информации антифрод-центра о лицах, связанных с платежными транзакциями с признаками мошенничества;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формы и сроки направления организациями в антифрод-центр информации обо всех событиях и (или) попытках осуществления платежных транзакций с признаками мошенничества;</w:t>
      </w:r>
    </w:p>
    <w:bookmarkEnd w:id="19"/>
    <w:bookmarkStart w:name="z1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виды предоставления ограниченного перечня финансовых или платежных услуг, в случае включения клиента в базы данных о событиях и попытках осуществления платежной транзакции с признаками мошенничества организацией, а также порядок обращения клиента (владельца банковского счета, электронного кошелька) к организации для получения ограниченного перечня финансовых или платежных услуг;</w:t>
      </w:r>
    </w:p>
    <w:bookmarkEnd w:id="20"/>
    <w:bookmarkStart w:name="z1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органов уголовного преследования, национальной безопасности и правоохранительных органов, организаций в целях выявления и предотвращения иных платежных транзакций, которые признаются незаконными и (или) запрещены в соответствии с законами Республики Казахстан (далее – иные платежные транзакции, которые признаются незаконными и (или) запрещены). Для целей Правил к иным платежным транзакциям, которые признаются незаконными и (или) запрещены относятся платежные транзакции, связанные с незаконным производством, оборотом и (или) транзитом наркотиков, организацией деятельности финансовых пирамид, осуществлением платежей и (или) переводов денег в пользу электронного казино и интернет-казино;</w:t>
      </w:r>
    </w:p>
    <w:bookmarkEnd w:id="21"/>
    <w:bookmarkStart w:name="z1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возврата денег клиенту, указанному в постановлении органа уголовного преследования, согласованном с прокурором, о признании транзакции мошеннической.</w:t>
      </w:r>
    </w:p>
    <w:bookmarkEnd w:id="22"/>
    <w:bookmarkStart w:name="z1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платежах),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 цифровых активах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платежных карточек, а также требованиями к деятельности по обслуживанию операций с их использованием на территории Республики Казахстан, утвержденными постановлением Правления Национального Банка Республики Казахстан от 31 августа 2016 года № 205 "Об утверждении Правил выпуска платежных карточек, а также требований к деятельности по обслуживанию операций с их использованием на территории Республики Казахстан" (зарегистрировано в Реестре государственной регистрации нормативных правовых актов под № 14299).</w:t>
      </w:r>
    </w:p>
    <w:bookmarkEnd w:id="23"/>
    <w:bookmarkStart w:name="z1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Правил используются также следующие понятия: </w:t>
      </w:r>
    </w:p>
    <w:bookmarkEnd w:id="24"/>
    <w:bookmarkStart w:name="z1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антифрод-центр – центр обмена данными по платежным транзакциям с признаками мошенничества, оператором которого является акционерное общество "Национальная платежная корпорация Национального Банка Республики Казахстан", который осуществляет координацию и принятие мер, направленных на выявление и предотвращение платежных транзакций с признаками мошенничества и иных платежных транзакций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платежах;</w:t>
      </w:r>
    </w:p>
    <w:bookmarkEnd w:id="25"/>
    <w:bookmarkStart w:name="z1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потенциальное пострадавшее лицо – физическое и юридическое лицо, которому может быть причинен ущерб в результате действий третьих лиц, совершенных путем хищения денег, обмана или злоупотребления доверием;</w:t>
      </w:r>
    </w:p>
    <w:bookmarkEnd w:id="26"/>
    <w:bookmarkStart w:name="z1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скомпрометированное средство электронного платежа – средство электронного платежа, с использованием которого осуществляются иные платежные транзакции, которые признаются незаконными или запрещены;</w:t>
      </w:r>
    </w:p>
    <w:bookmarkEnd w:id="27"/>
    <w:bookmarkStart w:name="z1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скомпрометированный абонентский номер – абонентский номер сотовой связи, использование которого зафиксировано при совершении звонков с признаками мошенничества и (или) мошеннических действиях на сетях связи;</w:t>
      </w:r>
    </w:p>
    <w:bookmarkEnd w:id="28"/>
    <w:bookmarkStart w:name="z1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множественные кредитные заявки – случаи подачи физическим лицом в течение 1 (одного) часа заявлений на заключение договора потребительского банковского займа (договора о предоставлении потребительского микрокредита), не обеспеченного залогом имущества, двум и более банкам второго уровня, организациям, осуществляющим отдельные виды банковских операций, организациям, осуществляющим микрофинансовую деятельность;</w:t>
      </w:r>
    </w:p>
    <w:bookmarkEnd w:id="29"/>
    <w:bookmarkStart w:name="z1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противоправные инциденты – инциденты, к которым относятся транзакции, связанные с незаконным производством, оборотом и (или) транзитом наркотиков, организацией деятельности финансовых пирамид, осуществлением платежей и (или) переводов денег в пользу электронного казино 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постановления Правления Национального Банка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о платежах участниками антифрод-центра являются:</w:t>
      </w:r>
    </w:p>
    <w:bookmarkStart w:name="z1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финансовые организации;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платежные организации, предоставляющие платежные услуги, предусмотренные подпунктами 8) и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платежах;</w:t>
      </w:r>
    </w:p>
    <w:bookmarkEnd w:id="32"/>
    <w:bookmarkStart w:name="z1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операторы сотовой связи;</w:t>
      </w:r>
    </w:p>
    <w:bookmarkEnd w:id="33"/>
    <w:bookmarkStart w:name="z1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органы уголовного преследования, национальной безопасности, правоохранительные органы;</w:t>
      </w:r>
    </w:p>
    <w:bookmarkEnd w:id="34"/>
    <w:bookmarkStart w:name="z1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Банк Республики Казахстан (далее – Национальный Банк);</w:t>
      </w:r>
    </w:p>
    <w:bookmarkEnd w:id="35"/>
    <w:bookmarkStart w:name="z1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регулированию, контролю и надзору финансового рынка и финансовых организаций;</w:t>
      </w:r>
    </w:p>
    <w:bookmarkEnd w:id="36"/>
    <w:bookmarkStart w:name="z1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по финансовому мониторингу;</w:t>
      </w:r>
    </w:p>
    <w:bookmarkEnd w:id="37"/>
    <w:bookmarkStart w:name="z1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лица, определяемые решением Национального Банка.</w:t>
      </w:r>
    </w:p>
    <w:bookmarkEnd w:id="38"/>
    <w:bookmarkStart w:name="z1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Осуществление деятельности антифрод-центра и взаимодействие антифрод-центра с его участниками</w:t>
      </w:r>
    </w:p>
    <w:bookmarkEnd w:id="39"/>
    <w:bookmarkStart w:name="z1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Антифрод-центр: </w:t>
      </w:r>
    </w:p>
    <w:bookmarkEnd w:id="40"/>
    <w:bookmarkStart w:name="z1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сбор, консолидацию и хранение сведений о событиях и попытках осуществления платежных транзакций с признаками мошенничества, поступивших от организаций, операторов сотовой связи, органов уголовного преследования, национальной безопасности и правоохранительных органов;</w:t>
      </w:r>
    </w:p>
    <w:bookmarkEnd w:id="41"/>
    <w:bookmarkStart w:name="z1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обрабатывает и анализирует данные по платежам и (или) переводам денег, отнесенным в соответствии с установленными критериями к платежным транзакциям с признаками мошенничества и (или) данные по иным платежным транзакциям, которые признаются незаконными и (или) запрещены, необходимые организациям, операторам сотовой связи, органам уголовного преследования;</w:t>
      </w:r>
    </w:p>
    <w:bookmarkEnd w:id="42"/>
    <w:bookmarkStart w:name="z1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информацию, необходимую для предотвращения платежных транзакций с признаками мошенничества и (или) иных платежных транзакций, которые признаются незаконными и (или) запрещены, организациям, операторам сотовой связи, органам уголовного преследования, национальной безопасности и правоохранительным органам, в том числе, информацию об угрозах, уязвимостях, предпосылках возникновения событий, а также методах их предупреждения и ликвидации последствий;</w:t>
      </w:r>
    </w:p>
    <w:bookmarkEnd w:id="43"/>
    <w:bookmarkStart w:name="z1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соответствующий режим хранения, защиты и сохранность полученных в процессе своей деятельности информации, сведений и документов, составляющих служебную, коммерческую, банковскую или иную охраняемую законом тайну;</w:t>
      </w:r>
    </w:p>
    <w:bookmarkEnd w:id="44"/>
    <w:bookmarkStart w:name="z1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обработку и хранение персональных данных в обезличенном виде;</w:t>
      </w:r>
    </w:p>
    <w:bookmarkEnd w:id="45"/>
    <w:bookmarkStart w:name="z1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основании информации органов уголовного преследования, национальной безопасности и правоохранительных органов оказывает содействие по выявлению и предотвращению иных платежных транзакций, которые признаются незаконными и (или) запрещены.</w:t>
      </w:r>
    </w:p>
    <w:bookmarkEnd w:id="46"/>
    <w:bookmarkStart w:name="z1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Участник антифрод-центра подключается к антифрод-центру путем установления технического взаимодействия с цифровой системой антифрод-центра в порядке, определенном внутренними документами антифрод-центра и согласованном с уполномоченным органом в сфере защиты персональных данных, с соблюдением требований по обеспечению безопасности защищаемой информации,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Цифровым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кибербезопасности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Сообщение о платежной транзакции с признаками мошенничества, полученное от организации и (или) органа уголовного преследования посредством цифровой системы антифрод-центра для включения отправителя денег и (или) бенефициара (получателя денег) в базы данных о событиях осуществления платежной транзакции с признаками мошенничества (далее – база о событиях) и (или) о попытках осуществления платежной транзакции с признаками мошенничества (далее – база о попытках), включается в базу о попытках или о событиях незамедлительно после получения антифрод-центром и становится доступным для всех участников антифрод-центра.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система антифрод-центра обеспечивает последовательное фиксирование отправленного организацией сообщения о платежной транзакции с признаками мошенничества в антифрод-центр, подтверждающего: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отправку сообщения организацией в антифрод-центр;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антифрод-центром данного сообщения и дальнейшую его отправку в адрес участников антифрод-центра;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доставку и получение сообщения участниками антифрод-центра;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 на сообщение от других участников антифрод-центра.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Правления Национального Банка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после получения указания по платежу и (или) переводу денег до его исполнения сверяют индивидуальный либо бизнес-идентификационный номер, номер банковского счета и абонентский номер сотовой связи своих клиентов – отправителей денег и (или) бенефициара с данными из баз о попытках и событиях, а также из базы данных скомпрометированных средств электронного платежа.</w:t>
      </w:r>
    </w:p>
    <w:bookmarkEnd w:id="49"/>
    <w:bookmarkStart w:name="z1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Национальный Банк ежедневно получает от антифрод-центра сведения по платежным транзакциям с признаками мошенничества по форме, установленной внутренними документами оператора антифрод-центра. </w:t>
      </w:r>
    </w:p>
    <w:bookmarkEnd w:id="50"/>
    <w:bookmarkStart w:name="z1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Антифрод-центр предоставляет участникам антифрод-центра доступ к сведениям по номерам сотовой связи лиц, по которым имеется информация об участии в мошеннических платежных транзакциях и противоправных инцидентах.</w:t>
      </w:r>
    </w:p>
    <w:bookmarkEnd w:id="51"/>
    <w:bookmarkStart w:name="z1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Формирование и ведение баз данных антифрод-центра</w:t>
      </w:r>
    </w:p>
    <w:bookmarkEnd w:id="52"/>
    <w:bookmarkStart w:name="z1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обеспечения своей деятельности антифрод-центр формирует базы данных о событиях, попытках, скомпрометированных средствах электронного платежа, множественных кредитных заявках, потенциальных пострадавших, скомпрометированных абонентских номерах, лицах, задействованных в противоправных инцидентах, а также иные базы данных в соответствии с внутренними документами антифрод-центра. </w:t>
      </w:r>
    </w:p>
    <w:bookmarkEnd w:id="53"/>
    <w:bookmarkStart w:name="z1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Антифрод-центр предоставляет участникам доступ к базам данных, указанным в настоящем пункте, в порядке, установленном Правилами, а также внутренними документами антифрод-центра.</w:t>
      </w:r>
    </w:p>
    <w:bookmarkEnd w:id="54"/>
    <w:bookmarkStart w:name="z1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База о событиях формируется на основании сообщений о платежных транзакциях с признаками мошенничества, полученных от органа уголовного преследования по лицам, в отношении которых имеется подтвержденная информация об участии в мошеннических платежных транзакциях.</w:t>
      </w:r>
    </w:p>
    <w:bookmarkEnd w:id="55"/>
    <w:bookmarkStart w:name="z1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базы о событиях лица осуществляется на основании сообщения, направленного антифрод-центру органом уголовного преследования, включившего данное лицо в базу о событиях по форме, установленной внутренними документами антифрод-центра.</w:t>
      </w:r>
    </w:p>
    <w:bookmarkEnd w:id="56"/>
    <w:bookmarkStart w:name="z1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3 (трех) рабочих дней с даты исключения лица из базы о событиях возобновляет расходные операции по банковскому счету, электронному кошельку, снимает блокировку суммы платежа и (или) перевода денег а также уведомляет об этом клиента в порядке, установленном договором, заключенным с клиентом.</w:t>
      </w:r>
    </w:p>
    <w:bookmarkEnd w:id="57"/>
    <w:bookmarkStart w:name="z1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База о попытках формируется на основании сообщений о платежных транзакциях с признаками мошенничества, полученных от организаций по своим клиентам, в отношении которых в соответствии с внутренними документами и (или) данными внутренних антифрод-систем и (или) ответственных структурных подразделений организаций (установленных внутренними документами организаций), имеются основания (подозрения) об их участии в платежных операциях, связанных с платежными транзакциями с признаками мошенничества.</w:t>
      </w:r>
    </w:p>
    <w:bookmarkEnd w:id="58"/>
    <w:bookmarkStart w:name="z1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для включения информации в базу о попытках выполняет следующие последовательные действия:</w:t>
      </w:r>
    </w:p>
    <w:bookmarkEnd w:id="59"/>
    <w:bookmarkStart w:name="z1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в соответствии с внутренними документами, либо данными внутренних антифрод-систем и(или) антифрод-подразделений организации,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платежах, выявляет платежные транзакции с признаками мошенничества клиента и отказывает в исполнении указания или приостанавливает исполнение указания и (или) расходные операции по банковскому счету, электронному кошельку, блокирует сумму платежа и (или) перевода денег на срок не более 5 (пяти) рабочих дней;</w:t>
      </w:r>
    </w:p>
    <w:bookmarkEnd w:id="60"/>
    <w:bookmarkStart w:name="z1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рабочих дней с даты приостановления исполнения указания и (или) расходных операций по банковскому счету, электронному кошельку клиента или блокирования суммы платежа и (или) перевода денег проводит анализ операций своего клиента, в том числе по получению дополнительной информации от клиента, необходимой для выяснения обстоятельств и принятия решения;</w:t>
      </w:r>
    </w:p>
    <w:bookmarkEnd w:id="61"/>
    <w:bookmarkStart w:name="z1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подтверждения оснований (подозрений) об участии клиента в платежных операциях, связанных с платежными транзакциями с признаками мошенничества, направляет сообщение антифрод-центру о включении сведений в базу о попытках.</w:t>
      </w:r>
    </w:p>
    <w:bookmarkEnd w:id="62"/>
    <w:bookmarkStart w:name="z1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лица из базы о попытках осуществляется на основании сообщения, направленного антифрод-центру органом уголовного преследования по итогам проведенного расследования или организацией по итогам рассмотрения заявления клиента о необоснованном либо ошибочном его включении в базу о попытках, в порядке и случаях, установленных внутренними документами антифрод-центра.</w:t>
      </w:r>
    </w:p>
    <w:bookmarkEnd w:id="63"/>
    <w:bookmarkStart w:name="z1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3 (трех) рабочих дней с даты исключения лица из базы о попытках возобновляет расходные операции по банковскому счету, электронному кошельку, снимает блокировку суммы платежа и (или) перевода денег, а также уведомляет об этом клиента в порядке, установленном договором, заключенным с клиентом.</w:t>
      </w:r>
    </w:p>
    <w:bookmarkEnd w:id="64"/>
    <w:bookmarkStart w:name="z1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в сообщении по одной платежной транзакции с признаком мошенничества отражаются реквизиты нескольких клиентов, в том числе посредников, участвовавших в осуществлении платежа и (или) перевода денег, то организация, отмеченная в указанном сообщении, в течение 1 (одного) часа дополняет сообщение информацией о своем клиенте в соответствии с реквизитами, указанными в пункте 29 Правил (включая, при наличии, сведения о получении наличных денег посредством устройств, предназначенных для приема и (или) выдачи наличных денег).</w:t>
      </w:r>
    </w:p>
    <w:bookmarkEnd w:id="65"/>
    <w:bookmarkStart w:name="z1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технических сбоев каналов взаимодействия с антифрод-центром, срок исполнения требований, предусмотренных частью первой настоящего пункта, приостанавливается до устранения препятствий, о чем организацией направляется соответствующее уведомление оператору антифрод-центра электронным способом на электронную почту оператора антифрод-центра. О восстановлении работоспособности системы антифрод-центр незамедлительно уведомляет всех участников электронным способом.</w:t>
      </w:r>
    </w:p>
    <w:bookmarkEnd w:id="66"/>
    <w:bookmarkStart w:name="z1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уголовного преследования, национальной безопасности и правоохранительные органы по зарегистрированным уголовным делам направляют в антифрод-центр реквизиты скомпрометированных средств электронного платежа.</w:t>
      </w:r>
    </w:p>
    <w:bookmarkEnd w:id="67"/>
    <w:bookmarkStart w:name="z1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Антифрод-центр осуществляет формирование и ведение базы данных о скомпрометированных средствах электронного платежа в режиме реального времени в порядке, установленном приложением 1 к Правилам.</w:t>
      </w:r>
    </w:p>
    <w:bookmarkEnd w:id="68"/>
    <w:bookmarkStart w:name="z1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получении от антифрод-центра сведений по скомпрометированным средствам электронного платежа блокирует их до получения посредством антифрод-центра дополнительного уведомления в виде постановления, полученного посредством антифрод-центра от органа уголовного преследования, национальной безопасности, правоохранительного органа в порядке, установленном приложением 1 к Правилам.</w:t>
      </w:r>
    </w:p>
    <w:bookmarkEnd w:id="69"/>
    <w:bookmarkStart w:name="z1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постановления, полученного посредством антифрод-центра от органа уголовного преследования, национальной безопасности, правоохранительного органа, организация принимает решение о возобновлении предоставления услуг клиенту или отказе в предоставлении услуг клиенту.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вводится в действие с 19.07.2026 в соответствии с постановлением Правления Национального Банка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Антифрод-центр предоставляет участнику антифрод-центра доступ к сведениям по потенциальным пострадавшим лицам на основании договора, заключенного между ними.</w:t>
      </w:r>
    </w:p>
    <w:bookmarkEnd w:id="71"/>
    <w:bookmarkStart w:name="z2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Антифрод-центр для выполнения своих функций интегрируется с базой данных идентификационных кодов абонентских устройств сотовой связи и (или) базами операторов сотовой связи для подтверждения зарегистрированного абонентского номера за абонентом, в том числе с предоставлением сведений о лице, на которое зарегистрирован указанный абонентский сотовый номер, в частности индивидуальный идентификационный номер, фамилию, имя и отчество (при его наличии). </w:t>
      </w:r>
    </w:p>
    <w:bookmarkEnd w:id="72"/>
    <w:bookmarkStart w:name="z2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сотовой связи при выявлении абонентского номера, с которого осуществлялся звонок с признаками мошенничества, а также при выявлении мошеннических действий на сетях связи уведомляют антифрод-центр, с предоставлением информации об абоненте, включая фамилию, имя, отчество (при его наличии), индивидуальный идентификационный номер и абонентские номера, оформленные на абонента.</w:t>
      </w:r>
    </w:p>
    <w:bookmarkEnd w:id="73"/>
    <w:bookmarkStart w:name="z2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сотовой связи при получении информации от антифрод-центра, а также в случаях, установленных частью второй настоящего пункта, приостанавливают оказание услуг связи данному абонентскому номеру, в том числе GSM-шлюзы (сим-боксы) и IP-телефония.</w:t>
      </w:r>
    </w:p>
    <w:bookmarkEnd w:id="74"/>
    <w:bookmarkStart w:name="z2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Антифрод-центр осуществляет формирование и ведение базы данных о скомпрометированных абонентских номерах в режиме реального времени.</w:t>
      </w:r>
    </w:p>
    <w:bookmarkEnd w:id="75"/>
    <w:bookmarkStart w:name="z2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сотовой связи при выявлении абонентского номера, с которого осуществлялся звонок с признаками мошенничества, а также при выявлении мошеннических действий на сетях связи приостанавливает оказание услуг связи данному абонентскому номеру, если в соответствии с внутренними документами и (или) данными внутренних антифрод-систем имеются основания (подозрения) об их участии в звонке с признаками мошенничества.</w:t>
      </w:r>
    </w:p>
    <w:bookmarkEnd w:id="76"/>
    <w:bookmarkStart w:name="z20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сотовой связи для включения информации в базу данных о скомпрометированных абонентских номерах выполняет следующие последовательные действия:</w:t>
      </w:r>
    </w:p>
    <w:bookmarkEnd w:id="77"/>
    <w:bookmarkStart w:name="z2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сотовой связи в соответствии с данными внутренних антифрод-систем выявляет звонки с признаками мошенничества и приостанавливает оказание услуг связи данному абоненту;</w:t>
      </w:r>
    </w:p>
    <w:bookmarkEnd w:id="78"/>
    <w:bookmarkStart w:name="z2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 (двух) рабочих дней проводит в отношении абонента анализ, в том числе при необходимости получает дополнительную информацию от абонента, необходимую для выяснения обстоятельств и принятия решения;</w:t>
      </w:r>
    </w:p>
    <w:bookmarkEnd w:id="79"/>
    <w:bookmarkStart w:name="z2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подтверждения оснований (подозрений) об участии абонента в звонках с признаками мошенничества, направляет сообщение антифрод-центру для включения сведений в базу данных о скомпрометированных абонентских номерах с предоставлением информации об абоненте, включая фамилию, имя, отчество (при его наличии), индивидуальный идентификационный номер и выявленные абонентские номера, с которых осуществлялся звонок с признаками мошенничества.</w:t>
      </w:r>
    </w:p>
    <w:bookmarkEnd w:id="80"/>
    <w:bookmarkStart w:name="z2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 лица из базы данных о скомпрометированных абонентских номерах осуществляется с момента направления сообщения антифрод-центру органом уголовного преследования по итогам проведенного расследования или оператором сотовой связи по итогам рассмотрения заявления абонента о необоснованном либо ошибочном его включении в базу данных о скомпрометированных абонентских номерах либо при переоформлении абонентского номера сотовой связи на другое лицо, в порядке и случаях, установленных внутренними документами антифрод-центра,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услуг связи, утвержденными приказом и.о. Министра по инвестициям и развитию Республики Казахстан от 24 февраля 2015 года № 171 "Об утверждении правил оказания услуг связи" (зарегистрировано в Реестре государственной регистрации нормативных правовых актов под № 10999).</w:t>
      </w:r>
    </w:p>
    <w:bookmarkEnd w:id="81"/>
    <w:bookmarkStart w:name="z2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сотовой связи возобновляет оказание услуг связи после исключения лица из базы данных о скомпрометированных абонентских номерах.</w:t>
      </w:r>
    </w:p>
    <w:bookmarkEnd w:id="82"/>
    <w:bookmarkStart w:name="z2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Антифрод-центр по запросу организации предоставляет ей сведения о статусе нахождения на территории Республики Казахстан клиента, полученные посредством антифрод-центра из баз данных органов национальной безопасности. </w:t>
      </w:r>
    </w:p>
    <w:bookmarkEnd w:id="83"/>
    <w:bookmarkStart w:name="z2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Выявление банками второго уровня, в том числе на основании обращения клиента, противоправных инцидентов осуществляется с соблюдением требований, установленных Правилами формирования системы управления рисками и внутреннего контроля для банков и филиалов банков-нерезидентов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86 "Об утверждении Правил формирования системы управления рисками и внутреннего контроля для банков и филиалов банков-нерезидентов Республики Казахстан" (зарегистрировано в Реестре государственной регистрации нормативных правовых актов под № 38586).</w:t>
      </w:r>
    </w:p>
    <w:bookmarkEnd w:id="84"/>
    <w:bookmarkStart w:name="z2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платежными организациями, в том числе на основании обращения клиента, противоправных инцидентов осуществляется в соответствии с внутренними документами.</w:t>
      </w:r>
    </w:p>
    <w:bookmarkEnd w:id="85"/>
    <w:bookmarkStart w:name="z2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Антифрод-центр осуществляет формирование и ведение базы данных о лицах, задействованных в противоправных инцидентах, в режиме реального времени. Включение сведений по клиентам организации в базу данных о лицах, задействованных в противоправных инцидентах, осуществляется на основании сообщения организации. </w:t>
      </w:r>
    </w:p>
    <w:bookmarkEnd w:id="86"/>
    <w:bookmarkStart w:name="z2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 противоправном инциденте, полученное от организации посредством информационной системы антифрод-центра для включения отправителя денег и (или) бенефициара (получателя денег) в базу данных о лицах, задействованных в противоправных инцидентах, включается незамедлительно после получения антифрод-центром сообщения и становится доступным для всех участников антифрод-центра.</w:t>
      </w:r>
    </w:p>
    <w:bookmarkEnd w:id="87"/>
    <w:bookmarkStart w:name="z21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выявлении противоправного инцидента:</w:t>
      </w:r>
    </w:p>
    <w:bookmarkEnd w:id="88"/>
    <w:bookmarkStart w:name="z2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срок не более 5 (пяти) рабочих дней блокирует банковский счет или электронный кошелек клиента; </w:t>
      </w:r>
    </w:p>
    <w:bookmarkEnd w:id="89"/>
    <w:bookmarkStart w:name="z2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рабочих дней проводит анализ операций своего клиента, в том числе по получению дополнительной информации от клиента, необходимой для выяснения обстоятельств и принятия решения;</w:t>
      </w:r>
    </w:p>
    <w:bookmarkEnd w:id="90"/>
    <w:bookmarkStart w:name="z2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подтверждения оснований (подозрений) об участии клиента в противоправном инциденте направляет сообщение в антифрод-центр, с указанием вида противоправного инцидента для отправки информации по противоправному инциденту в правоохранительный орган для последующего проведения мероприятий, установленных законами Республики Казахстан. Антифрод-центр по инциденту, связанному с:</w:t>
      </w:r>
    </w:p>
    <w:bookmarkEnd w:id="91"/>
    <w:bookmarkStart w:name="z2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 производством, оборотом и (или) транзитом наркотиков отправляет информацию в органы внутренних дел;</w:t>
      </w:r>
    </w:p>
    <w:bookmarkEnd w:id="92"/>
    <w:bookmarkStart w:name="z2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деятельности финансовых пирамид, осуществлением платежей и (или) переводов денег в пользу электронного казино и интернет-казино, иностранных букмекерских контор и (или) тотализаторов, не имеющих лицензий на право занятия деятельностью в сфере игорного бизнеса в Республике Казахстан, отправляет информацию в службу экономических расследований.</w:t>
      </w:r>
    </w:p>
    <w:bookmarkEnd w:id="93"/>
    <w:bookmarkStart w:name="z2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лица из базы данных о противоправных инцидентах осуществляется на основании сообщения, направленного антифрод-центру правоохранительным органом по итогам проведенных мероприятий или организацией по итогам рассмотрения заявления клиента о необоснованном либо ошибочном его включении в базу по противоправным инцидентам, в порядке и случаях, установленных внутренними документами антифрод-центра.</w:t>
      </w:r>
    </w:p>
    <w:bookmarkEnd w:id="94"/>
    <w:bookmarkStart w:name="z2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течение 3 (трех) рабочих дней с даты исключения лица из базы данных о лицах, задействованных в иных противоправных инцидентах, снимает блокировку по банковскому счету или электронному кошельку.</w:t>
      </w:r>
    </w:p>
    <w:bookmarkEnd w:id="95"/>
    <w:bookmarkStart w:name="z2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Отказ в исполнении или приостановление исполнения указания организациями, порядок и виды предоставления ограниченного перечня финансовых и платежных услуг клиенту, а также порядок возврата денег клиенту, указанному в постановлении органа уголовного преследования, согласованного прокурором, о признании транзакции мошеннической</w:t>
      </w:r>
    </w:p>
    <w:bookmarkEnd w:id="96"/>
    <w:bookmarkStart w:name="z2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отказывает в осуществлении платежа и (или) перевода денег при совпадении информации об отправителе денег или бенефициаре платежа и (или) перевода денег с информацией, имеющейся в базе о событиях на момент осуществления платежа или перевода денег, за исключением случаев зачисления платежей, предусмотренных подпунктом 1) части второй пункта 26 Правил, в пользу бенефициара, информация по которому совпадает с информацией, имеющейся в базе о событиях.</w:t>
      </w:r>
    </w:p>
    <w:bookmarkEnd w:id="97"/>
    <w:bookmarkStart w:name="z2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 отказе в исполнении указания по платежу и (или) переводу денег предоставляет клиенту-отправителю денег в порядке, установленном договором, заключенным с клиентом, информацию об отказе в осуществлении платежа и (или) перевода денег с указанием причин и оснований отказа и инициатора включения лица в базу о событиях.</w:t>
      </w:r>
    </w:p>
    <w:bookmarkEnd w:id="98"/>
    <w:bookmarkStart w:name="z2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Организация использует информацию из базы данных о скомпрометированных абонентских номерах в рамках своей деятельности для целей мониторинга уровня рисков мошенничества и противоправных инцидентов в соответствии с установленными внутренними процедурами.</w:t>
      </w:r>
    </w:p>
    <w:bookmarkEnd w:id="99"/>
    <w:bookmarkStart w:name="z2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Организация приостанавливает исполнение указания и(или) блокирует сумму денег при совпадении информации об отправителе денег или бенефициаре с информацией, имеющейся в базе о попытках в соответствии с подпунктом 1) пункта 3-1 </w:t>
      </w:r>
      <w:r>
        <w:rPr>
          <w:rFonts w:ascii="Times New Roman"/>
          <w:b w:val="false"/>
          <w:i w:val="false"/>
          <w:color w:val="000000"/>
          <w:sz w:val="28"/>
        </w:rPr>
        <w:t>статьи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платежах, и предоставляет клиенту в порядке, установленном договором, заключенным с клиентом, информацию о приостановлении осуществления платежа и (или) перевода денег с указанием причин и оснований отказа и инициатора включения лица в базу о попытках.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отправитель денег способом, установленным договором, подтверждает намерение об осуществлении платежа или перевода денег в пользу бенефициара, включенного в базу о попытках, организация возобновляет данный платеж и (или) перевод денег в пользу бенефициара.</w:t>
      </w:r>
    </w:p>
    <w:bookmarkEnd w:id="101"/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ином случае организация не осуществляет платеж и (или) перевод денег. </w:t>
      </w:r>
    </w:p>
    <w:bookmarkEnd w:id="102"/>
    <w:bookmarkStart w:name="z2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получении организацией обращения клиента о выявлении им платежной транзакции с признаками мошенничества:</w:t>
      </w:r>
    </w:p>
    <w:bookmarkEnd w:id="103"/>
    <w:bookmarkStart w:name="z2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обслуживающая отправителя денег, проводит анализ (изучение) операции, по результатам которого направляет антифрод-центру сообщение о платежной транзакции с признаками мошенничества с указанием реквизитов клиента и организации, обслуживающей бенефициара;</w:t>
      </w:r>
    </w:p>
    <w:bookmarkEnd w:id="104"/>
    <w:bookmarkStart w:name="z2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антифрод-центр после получения сообщения, указанного в подпункте 1) настоящего пункта, незамедлительно включает информацию о бенефициаре в базу о попытках с одновременным уведомлением организации, обслуживающей бенефициара, для приостановления исполнения указания о зачислении денег на банковский счет и (или) электронный кошелек бенефициара и выяснения оснований для получения денег бенефициаром;</w:t>
      </w:r>
    </w:p>
    <w:bookmarkEnd w:id="105"/>
    <w:bookmarkStart w:name="z2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от антифрод-центра уведомления, указанного в подпункте 2) настоящего пункта, организация, обслуживающая бенефициара, приостанавливает зачисление денег на банковский счет и (или) электронный кошелек бенефициара в пределах суммы операции;</w:t>
      </w:r>
    </w:p>
    <w:bookmarkEnd w:id="106"/>
    <w:bookmarkStart w:name="z2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невозможности приостановления зачисления денег на банковский счет бенефициара и (или) электронный кошелек организация, обслуживающая бенефициара, приостанавливает исполнение указаний клиента и (или) расходные операции по банковскому счету, электронному кошельку, блокирует сумму платежа и (или) перевода денег на банковском счете и (или) электронном кошельке бенефициара и незамедлительно уведомляет об этом бенефициара в порядке, установленном договором. Приостановление исполнения указаний клиента и (или) расходных операций по банковскому счету и (или) электронному кошельку клиента, и (или) блокирование суммы платежа и (или) перевода денег осуществляется в целях выяснения оснований получения денег бенефициаром.</w:t>
      </w:r>
    </w:p>
    <w:bookmarkEnd w:id="107"/>
    <w:bookmarkStart w:name="z2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приостановлении расходных операций по банковскому счету, электронному кошельку клиент, при необходимости, обращается в адрес организации в порядке, установленном договором, для получения ограниченного перечня финансовых или платежных услуг. </w:t>
      </w:r>
    </w:p>
    <w:bookmarkEnd w:id="108"/>
    <w:bookmarkStart w:name="z2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обращения клиента, организация не позднее 7 (семи) календарных дней с даты обращения клиента принимает решение об отказе или предоставлении ограниченного перечня финансовых и (или) платежных услуг клиенту, с уведомлением о принятом решении клиента в порядке, установленном договором.</w:t>
      </w:r>
    </w:p>
    <w:bookmarkEnd w:id="109"/>
    <w:bookmarkStart w:name="z2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 банковском счете, электронном кошельке клиента заблокированных денег в рамках транзакции с признаками мошенничества, прекращение деловых отношений с клиентом невозможно до получения соответствующего решения органов уголовного преследования.</w:t>
      </w:r>
    </w:p>
    <w:bookmarkEnd w:id="110"/>
    <w:bookmarkStart w:name="z2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включении клиента в базы о событиях или попытках организация в соответствии с внутренними правилами принимает решение об отказе в предоставлении финансовых и (или) платежных услуг или о предоставлении ограниченного перечня финансовых и (или) платежных услуг.</w:t>
      </w:r>
    </w:p>
    <w:bookmarkEnd w:id="111"/>
    <w:bookmarkStart w:name="z2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предоставляемых финансовых и (или) платежных услуг определяется организацией в соответствии с внутренними правилами, и в том числе включает услуги по:</w:t>
      </w:r>
    </w:p>
    <w:bookmarkEnd w:id="112"/>
    <w:bookmarkStart w:name="z2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зачислению платежей, поступивших на банковский счет клиента в виде оплаты трудового отпуска, заработной платы, расходов на служебные командировки и (или) иных выплат работодателя, пенсии, стипендии, пособия и (или) иной социальной выплаты в соответствии с законодательством Республики Казахстан;</w:t>
      </w:r>
    </w:p>
    <w:bookmarkEnd w:id="113"/>
    <w:bookmarkStart w:name="z2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выдаче наличных денег, зачисленных клиенту на его банковский счет в виде оплаты трудового отпуска, заработной платы, расходов на служебные командировки и (или) иных выплат работодателя, в случае отсутствия у организации информации о мошеннической природе платежей по зачислению данных выплат;</w:t>
      </w:r>
    </w:p>
    <w:bookmarkEnd w:id="114"/>
    <w:bookmarkStart w:name="z2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выдаче наличных денег, зачисленных клиенту на его банковский счет в виде пенсии, стипендии, пособия и (или) иной социальной выплаты в соответствии с законодательством Республики Казахстан;</w:t>
      </w:r>
    </w:p>
    <w:bookmarkEnd w:id="115"/>
    <w:bookmarkStart w:name="z2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уплате налогов, коммунальных и социальных платежей, других обязательных платежей в бюджет, пеней и штрафов, а также платежей по погашению займа, в пределах суммы денег, зачисленной в соответствии с подпунктом 1) настоящего пункта.</w:t>
      </w:r>
    </w:p>
    <w:bookmarkEnd w:id="116"/>
    <w:bookmarkStart w:name="z2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Возврат денег организацией, обслуживающей бенефициара платежа и (или) перевода денег, признанного транзакцией с признаками мошенничества, осуществляется при получении постановления органа уголовного преследования, согласованного прокурором, полученного посредством антифрод-центра (далее – постановление), о признании транзакции мошеннической и необходимости возврата денег лицу, указанному в постановлении.</w:t>
      </w:r>
    </w:p>
    <w:bookmarkEnd w:id="117"/>
    <w:bookmarkStart w:name="z2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формируется органом уголовного преследования, согласовывается прокурором и удостоверяется электронной цифровой подписью в антифрод-центре.</w:t>
      </w:r>
    </w:p>
    <w:bookmarkEnd w:id="118"/>
    <w:bookmarkStart w:name="z2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денег осуществляется организацией только в пределах суммы, заблокированной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статьи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платежах, с использованием платежного ордера и платежного поручения.</w:t>
      </w:r>
    </w:p>
    <w:bookmarkEnd w:id="119"/>
    <w:bookmarkStart w:name="z2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постановление получено платежной организацией в отношении электронных денег, заблокированных на электронном кошельке, по указанию платежной организации эмитент электронных денег осуществляет их погашение на банковский счет потерпевшего, указанного в постановлении органа уголовного преследования, согласованном прокурором.</w:t>
      </w:r>
    </w:p>
    <w:bookmarkEnd w:id="120"/>
    <w:bookmarkStart w:name="z2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сумма денег, указанная в постановлении, превышает сумму, заблокированную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платежах, организация осуществляет частичное исполнение постановления, только в пределах суммы, заблокированной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платежах. Остаток суммы, указанной в постановлении, подлежит возврату на основании вступившего в законную силу судебного решения.</w:t>
      </w:r>
    </w:p>
    <w:bookmarkEnd w:id="121"/>
    <w:bookmarkStart w:name="z2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денег в пользу бенефициара, указанного в постановлении, осуществляется в срок не позднее следующего операционного дня с момента получения постановления.</w:t>
      </w:r>
    </w:p>
    <w:bookmarkEnd w:id="122"/>
    <w:bookmarkStart w:name="z2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содержит следующие реквизиты бенефициара, в пользу которого производится возврат денег:</w:t>
      </w:r>
    </w:p>
    <w:bookmarkEnd w:id="123"/>
    <w:bookmarkStart w:name="z2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в отношении физических лиц, наименование в отношении юридических лиц;</w:t>
      </w:r>
    </w:p>
    <w:bookmarkEnd w:id="124"/>
    <w:bookmarkStart w:name="z2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банка, в котором открыт банковский счет;</w:t>
      </w:r>
    </w:p>
    <w:bookmarkEnd w:id="125"/>
    <w:bookmarkStart w:name="z2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клиента;</w:t>
      </w:r>
    </w:p>
    <w:bookmarkEnd w:id="126"/>
    <w:bookmarkStart w:name="z2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или бизнес-идентификационный номер клиента;</w:t>
      </w:r>
    </w:p>
    <w:bookmarkEnd w:id="127"/>
    <w:bookmarkStart w:name="z2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денег.</w:t>
      </w:r>
    </w:p>
    <w:bookmarkEnd w:id="128"/>
    <w:bookmarkStart w:name="z2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содержит следующие реквизиты отправителя денег, с банковского счета которого производится возврат денег:</w:t>
      </w:r>
    </w:p>
    <w:bookmarkEnd w:id="129"/>
    <w:bookmarkStart w:name="z2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в отношении физических лиц, наименование в отношении юридических лиц;</w:t>
      </w:r>
    </w:p>
    <w:bookmarkEnd w:id="130"/>
    <w:bookmarkStart w:name="z2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банка, в котором открыт банковский счет или банковский идентификационный код банка, в котором открыт счет оператора системы электронных денег;</w:t>
      </w:r>
    </w:p>
    <w:bookmarkEnd w:id="131"/>
    <w:bookmarkStart w:name="z2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код клиента или индивидуальный идентификационный код оператора системы электронных денег;</w:t>
      </w:r>
    </w:p>
    <w:bookmarkEnd w:id="132"/>
    <w:bookmarkStart w:name="z2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или бизнес-идентификационный номер клиента.</w:t>
      </w:r>
    </w:p>
    <w:bookmarkEnd w:id="133"/>
    <w:bookmarkStart w:name="z2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исполняется организацией, обслуживающей бенефициара, в порядке поступления календарной очередности (по дате и времени).</w:t>
      </w:r>
    </w:p>
    <w:bookmarkEnd w:id="134"/>
    <w:bookmarkStart w:name="z26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Направление организациями в антифрод-центр информации обо всех событиях и (или) попытках осуществления платежных транзакций с признаками мошенничества</w:t>
      </w:r>
    </w:p>
    <w:bookmarkEnd w:id="135"/>
    <w:bookmarkStart w:name="z2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Сообщение о платежной транзакции с признаками мошенничества, направляемое организацией антифрод-центру, содержит сведения о статусе своего клиента:</w:t>
      </w:r>
    </w:p>
    <w:bookmarkEnd w:id="136"/>
    <w:bookmarkStart w:name="z2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пострадавшего от действий третьих лиц, направленных на хищение денег клиента путем обмана или злоупотребления доверием;</w:t>
      </w:r>
    </w:p>
    <w:bookmarkEnd w:id="137"/>
    <w:bookmarkStart w:name="z2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подозреваемого в совершении действий в отношении третьего лица/лиц, направленные на хищение денег третьего лица/лиц путем обмана или злоупотребления доверием.</w:t>
      </w:r>
    </w:p>
    <w:bookmarkEnd w:id="138"/>
    <w:bookmarkStart w:name="z2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Сообщение о платежной транзакции с признаками мошенничества направляется организацией и (или) органом уголовного преследования в цифровой форме по формату, установленному внутренними документами антифрод-центра, с указанием следующих реквизитов при осуществлении платежа и (или) перевода денег с использованием:</w:t>
      </w:r>
    </w:p>
    <w:bookmarkEnd w:id="139"/>
    <w:bookmarkStart w:name="z2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банковского счета: индивидуальный идентификационный код, сумма транзакции, время и уникальный код платежной транзакции;</w:t>
      </w:r>
    </w:p>
    <w:bookmarkEnd w:id="140"/>
    <w:bookmarkStart w:name="z2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платежной карточки: неполный номер карточки, с указанием первых 6 и последних 4 разрядов, и (или) уникальный идентификатор платежной транзакции (при наличии), присваиваемый эквайером в процессе ее обработки, сумма транзакции, время и уникальный код платежной транзакции;</w:t>
      </w:r>
    </w:p>
    <w:bookmarkEnd w:id="141"/>
    <w:bookmarkStart w:name="z2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электронного кошелька: реквизиты кошелька, сумма транзакции, время и уникальный код платежной транзакции;</w:t>
      </w:r>
    </w:p>
    <w:bookmarkEnd w:id="142"/>
    <w:bookmarkStart w:name="z2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дополнительные реквизиты, установленные внутренними правилами антифрод-центра.</w:t>
      </w:r>
    </w:p>
    <w:bookmarkEnd w:id="143"/>
    <w:bookmarkStart w:name="z2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Сообщение о платежной транзакции с признаками мошенничества заполняется каждой организацией самостоятельно по своему клиенту с обязательным указанием фамилии, имени, отчества (при его наличии) клиента и его индивидуального идентификационного номера.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постановлением Правления Национального Банка РК от 10.06.2026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Антифрод-центр при получении сообщения о платежной транзакции с признаками мошенничества присваивает данному сообщению приоритетность в порядке, установленном внутренними документами антифрод-центра.</w:t>
      </w:r>
    </w:p>
    <w:bookmarkEnd w:id="145"/>
    <w:bookmarkStart w:name="z2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выявляет платежную транзакцию с признаками мошенничества на основании следующих критериев (признаков), утвержденных внутренними документами, но не ограничиваясь ими: </w:t>
      </w:r>
    </w:p>
    <w:bookmarkEnd w:id="146"/>
    <w:bookmarkStart w:name="z27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характера проводимой клиентом операции (нетипичные операции), выявленное организацией на основе анализа по обычно совершаемым операциям (осуществляемой клиентом деятельности), в частности: </w:t>
      </w:r>
    </w:p>
    <w:bookmarkEnd w:id="147"/>
    <w:bookmarkStart w:name="z27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(дни) осуществления операции;</w:t>
      </w:r>
    </w:p>
    <w:bookmarkEnd w:id="148"/>
    <w:bookmarkStart w:name="z28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осуществления операции (физическое местонахождение клиента, место осуществления операции и так далее);</w:t>
      </w:r>
    </w:p>
    <w:bookmarkEnd w:id="149"/>
    <w:bookmarkStart w:name="z2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 использованием которого осуществляется операция; </w:t>
      </w:r>
    </w:p>
    <w:bookmarkEnd w:id="150"/>
    <w:bookmarkStart w:name="z28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параметров проводимой клиентом операции:</w:t>
      </w:r>
    </w:p>
    <w:bookmarkEnd w:id="151"/>
    <w:bookmarkStart w:name="z2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операции;</w:t>
      </w:r>
    </w:p>
    <w:bookmarkEnd w:id="152"/>
    <w:bookmarkStart w:name="z2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(частота) осуществления операций;</w:t>
      </w:r>
    </w:p>
    <w:bookmarkEnd w:id="153"/>
    <w:bookmarkStart w:name="z2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(бенефициар) денег; </w:t>
      </w:r>
    </w:p>
    <w:bookmarkEnd w:id="154"/>
    <w:bookmarkStart w:name="z2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объема проводимых клиентом операций:</w:t>
      </w:r>
    </w:p>
    <w:bookmarkEnd w:id="155"/>
    <w:bookmarkStart w:name="z2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иностранных поставщиков услуг, в том числе платформ цифровых активов;</w:t>
      </w:r>
    </w:p>
    <w:bookmarkEnd w:id="156"/>
    <w:bookmarkStart w:name="z2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пользу поставщиков товаров, работ и услуг, деятельность которых не связана с приемом платежей в крупном размере.</w:t>
      </w:r>
    </w:p>
    <w:bookmarkEnd w:id="157"/>
    <w:bookmarkStart w:name="z2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взаимодействует с антифрод-центром в круглосуточном режиме, включая осуществление мероприятий, установленных Правилами.</w:t>
      </w:r>
    </w:p>
    <w:bookmarkEnd w:id="158"/>
    <w:bookmarkStart w:name="z2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при получении информации от антифрод-центра о платежной транзакции с признаками мошенничества незамедлительно, но не позднее 1 (одного) часа с момента получения такой информации, принимает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25-1 Закона о платежах.</w:t>
      </w:r>
    </w:p>
    <w:bookmarkEnd w:id="159"/>
    <w:bookmarkStart w:name="z2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Организация, в случае изменения суммы остатка денег на банковском счете, указанной в сообщении антифрод-центра, обеспечивают ее актуализацию на последний день месяца.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по платежным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транзакциям с признаками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мошенничества (антифрод-центр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29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между участниками антифрод-центра по средствам электронного платежа, с использованием которых осуществляются платежные транзакции, которые признаются незаконными или запрещены</w:t>
      </w:r>
    </w:p>
    <w:bookmarkEnd w:id="161"/>
    <w:bookmarkStart w:name="z2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 уголовного преследования, национальной безопасности и правоохранительные органы по зарегистрированным уголовным делам выявляют реквизиты и сведения о средствах электронного платежа и кошельках цифровых активов, принадлежащих клиентам финансовых организаций, платежных организаций (далее – Организации), которые используются (использовались) в незаконных и (или) запрещенных платежных операциях (далее – скомпрометированные средства электронного платежа).</w:t>
      </w:r>
    </w:p>
    <w:bookmarkEnd w:id="162"/>
    <w:bookmarkStart w:name="z2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уголовного преследования, национальной безопасности и правоохранительный орган в режиме реального времени направляет реквизиты и сведения о скомпрометированных средствах электронного платежа в антифрод-центр. Орган уголовного преследования, национальной безопасности, правоохранительный орган по каждому средству электронного платежа прилагает информацию о зарегистрированном уголовном деле.</w:t>
      </w:r>
    </w:p>
    <w:bookmarkEnd w:id="163"/>
    <w:bookmarkStart w:name="z2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Антифрод-центр в течение 1 (одного) часа с момента получения реквизитов платежных карточек от органа уголовного преследования, национальной безопасности, правоохранительного органа определяет его держателя и направляет эмитентам платежных карточек в закрытом режиме по отдельности сведения по каждому держателю платежной карточки.</w:t>
      </w:r>
    </w:p>
    <w:bookmarkEnd w:id="164"/>
    <w:bookmarkStart w:name="z2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средству электронного платежа, содержащие информацию о его эмитенте и реквизитах, направляются органом уголовного преследования, национальной безопасности, правоохранительным органом оператору антифрод-центра. Указанные сведения перенаправляются оператором антифрод-центра в течение 1 (одного) часа с момента их получения организациям в закрытом режиме по отдельности по каждому эмитенту средства электронного платежа.</w:t>
      </w:r>
    </w:p>
    <w:bookmarkEnd w:id="165"/>
    <w:bookmarkStart w:name="z2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Организация проводит следующие мероприятия:</w:t>
      </w:r>
    </w:p>
    <w:bookmarkEnd w:id="166"/>
    <w:bookmarkStart w:name="z2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блокирует средство электронного платежа до получения дополнительного уведомления в виде постановления, полученного посредством антифрод-центра от органа уголовного преследования, национальной безопасности, правоохранительного органа о дальнейших действиях, и уведомляет об этом клиента;</w:t>
      </w:r>
    </w:p>
    <w:bookmarkEnd w:id="167"/>
    <w:bookmarkStart w:name="z3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имеющиеся данные по владельцу средства электронного платежа в антифрод-центр, включающие фамилию, имя, отчество (при его наличии) и индивидуальный идентификационный номер владельца, статус резидентства, а также иную информацию по запросу органа уголовного преследования, национальной безопасности, правоохранительного органа в соответствии с законами Республики Казахстан;</w:t>
      </w:r>
    </w:p>
    <w:bookmarkEnd w:id="168"/>
    <w:bookmarkStart w:name="z3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постановления, полученного посредством антифрод-центра от органа уголовного преследования, национальной безопасности, правоохранительного органа, Организация принимает решение о возобновлении предоставления услуг клиенту или отказе в предоставлении услуг клиенту.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вводится в действие с 19.07.2026 в соответствии с постановлением Правления Национального Банка РК от 10.06.2026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центра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по платежным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транзакциям с признаками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мошенничества (антифрод-центр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</w:tr>
    </w:tbl>
    <w:bookmarkStart w:name="z30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между участниками антифрод-центра по множественным кредитным заявкам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