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74bda" w14:textId="9a74b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внутренних дел Республики Казахстан от 26 июня 2017 года № 446 "Об утверждении Правил организации тушения пожаров"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по чрезвычайным ситуациям Республики Казахстан от 28 августа 2025 года № 376. Зарегистрирован в Министерстве юстиции Республики Казахстан 29 августа 2025 года № 36733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26 июня 2017 года № 446 "Об утверждении Правил организации тушения пожаров" (зарегистрирован в Реестре государственной регистрации нормативных правовых актов под № 15430) внести следующие изменения и дополнения: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подпунктом 72)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 гражданской защите"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:";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тушения пожаров, утвержденных указанным приказом: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5-1) следующего содержания: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"5-1) руководитель тушения пожара (далее – РТП) – старшое должностное лицо уполномоченного, местного исполнительного органа и (или) старшее должностное лицо профессиональной и отраслевой противопожарной службы, прибывшее на пожар;";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Прием и обработка вызовов осуществляется в установленном порядке дежурным диспетчером (радиотелефонистом) центрального пункта пожарной связи (далее – ЦППС), пункта связи части (далее – ПСЧ) противопожарной службы и включает в себя: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и фиксирование информации;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оценку полученной информации и принятие решения о направлении к месту вызова сил и средств, предусмотренных расписанием выезда (планом привлечения сил и средств);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подачу сигнала "Тревога" или высылка пожарной части (поста), спасательного подразделения по радиостанции, либо по другим имеющимся средствам связи;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вручение (передачу) должностному лицу, возглавляющему караул или дежурную смену (далее – начальник караула (старший инженер), путевки выезда дежурного караула пожарной части (специализированной пожарной части) на пожар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а также, оперативных планов и карточек пожаротушения, при их наличии;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обеспечение должностных лиц имеющейся информацией об объекте вызова (пожара).";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"15. При получении в пути следования сведений о ликвидации пожара или его отсутствии, пожарному подразделению следует прибыть к месту вызова (пожара), кроме случаев, когда о возвращении имеется распоряжение старшего должностного лица, сотрудника дежурной службы пожаротушения (далее – ДСПТ), диспетчера ЦППС.";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"17. При обнаружении в пути следования другого пожара руководитель, возглавляющий подразделение, выделяет часть сил и средств на его тушение (в зависимости от обстановки) и немедленно сообщает на ЦППС (ПСЧ) информацию о данном пожаре и принятом решении.";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"19. В пути следования старший начальник подразделения поддерживает непрерывную связь с ЦППС (ПСЧ). Обо всех случаях остановки пожарного автомобиля сообщает на ЦППС (ПСЧ).";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"26. Разведку возглавляет руководитель тушения пожара и другие лица по его распоряжению.</w:t>
      </w:r>
    </w:p>
    <w:bookmarkEnd w:id="14"/>
    <w:bookmarkStart w:name="z2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Разведку проводят каждый командир и участник тушения пожара на своем участке работы, так же проводят, передают первичную информацию с места вызова до прибытия РТП и пожарные-спасатели-мотоциклисты.";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"68. При недостатке сил и средств для локализации пожара необходимо вызвать дополнительные силы и средства противопожарной службы, а также профессиональные противопожарные службы, добровольные противопожарные формирования, население, воинские части, подразделения органов внутренних дел, чтобы в минимальное время выполнить задачу по тушению пожара.</w:t>
      </w:r>
    </w:p>
    <w:bookmarkEnd w:id="16"/>
    <w:bookmarkStart w:name="z2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этом случае до прибытия дополнительных сил и средств первыми пожарными подразделениями принимаются меры по сдерживанию развития пожара.";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"91. Связь информации устанавливается между РТП, оперативным штабом пожаротушения, ЦППС (ПСЧ) по радиостанции и телефону.</w:t>
      </w:r>
    </w:p>
    <w:bookmarkEnd w:id="18"/>
    <w:bookmarkStart w:name="z3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 связь должна обеспечивать взаимную передачу информации ЦППС или ПСЧ и подразделений, находящихся на пожаре и в пути следования, об обстановке и ходе тушения пожара, вызов дополнительных сил и средств, а также передачу требований РТП водопроводной, газо-аварийной, энергетической, медицинской и другим службам.";</w:t>
      </w:r>
    </w:p>
    <w:bookmarkEnd w:id="19"/>
    <w:bookmarkStart w:name="z3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111-1 следующего содержания:</w:t>
      </w:r>
    </w:p>
    <w:bookmarkEnd w:id="20"/>
    <w:bookmarkStart w:name="z3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"111-1. По возвращению в подразделение акты о пожаре составляются на каждый пожар комиссией, возглавляемой сотрудником территориального подразделения уполномоченного органа в сфере гражданской защиты в течение суток после его ликвидации. В состав комиссии включаются представители юридического лица или физические лица пострадавших от ЧС и другие заинтересованные лица. Акт о пожаре, на который пожарные подразделения не вызывались и сообщение о нем (устное или письменное) поступило в территориальные подразделения уполномоченного органа в сфере гражданской защиты от потерпевших, страховых организаций или других источников, составляется комиссией в том же составе не позднее двух суток с момента получения информации не менее чем в двух экземплярах.</w:t>
      </w:r>
    </w:p>
    <w:bookmarkEnd w:id="21"/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после подписания его комиссией остается в органе, проводящем проверку по факту пожара. При отсутствии данных по сумме материального ущерба, нанесенного пожаром и причине его возникновения, эти сведения заполняются после предоставления заключения (исследовательской испытательной пожарной лаборатории), экспертизы (пожарно-технической) в срок не более 30 суток, либо документов бухгалтерской отчетности организаций, сведений страховых организаций, выписок из решений судебных органов или документов собственников имущества. Копия акта о пожаре выдается по заявлению собственникам имущества и пострадавшим от пожара для обращения в судебные органы по вопросам возмещения ущерба, восстановления документов, а также по письменным запросам судебных органов."; 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"113. Прибыв к месту дислокации, принимаются меры по приведению сил и средств в готовность в течение времени – не более 10 минут. О готовности караула к выезду сообщается на ЦППС (ПСЧ).";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"134. РТП необходимо:</w:t>
      </w:r>
    </w:p>
    <w:bookmarkEnd w:id="24"/>
    <w:bookmarkStart w:name="z4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разведку и оценить обстановку на пожаре;</w:t>
      </w:r>
    </w:p>
    <w:bookmarkEnd w:id="25"/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организовать и лично возглавить спасение людей, предотвратить панику, используя для этого имеющиеся силы и средства;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решающее направление, необходимое количество сил и средств, способы и приемы действий на пожаре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27"/>
    <w:bookmarkStart w:name="z4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поставить задачи подразделениям, организовать их взаимодействие и обеспечить выполнение поставленных задач;</w:t>
      </w:r>
    </w:p>
    <w:bookmarkEnd w:id="28"/>
    <w:bookmarkStart w:name="z4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 следить за изменениями обстановки на пожаре и принимать соответствующие решения;</w:t>
      </w:r>
    </w:p>
    <w:bookmarkEnd w:id="29"/>
    <w:bookmarkStart w:name="z4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прибытию к месту пожара по внешним его признакам передать информацию на ЦППС (ПСЧ);</w:t>
      </w:r>
    </w:p>
    <w:bookmarkEnd w:id="30"/>
    <w:bookmarkStart w:name="z4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принятия решения и отдачи приказаний передавать диспетчеру лично или через оперативный штаб пожаротушения адрес объекта пожара, его оперативно-тактическую характеристику, что горит (или горело), площадь пожара, имеется ли угроза жизни людей и опасность развития пожара, какие силы и средства введены в действие и требуется ли дополнительное привлечение сил и средств;</w:t>
      </w:r>
    </w:p>
    <w:bookmarkEnd w:id="31"/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поддерживать в дальнейшем непрерывную связь с ЦППС (ПСЧ), периодически сообщать о принятых решениях и об обстановке на пожаре;</w:t>
      </w:r>
    </w:p>
    <w:bookmarkEnd w:id="32"/>
    <w:bookmarkStart w:name="z4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вызвать дополнительные силы и средства и организовать их встречу;</w:t>
      </w:r>
    </w:p>
    <w:bookmarkEnd w:id="33"/>
    <w:bookmarkStart w:name="z4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на пожар старшего должностного лица доложить об обстановке, о принятых решениях по тушению, какие силы и средства имеются на месте пожара, введены в действие, вызваны дополнительно;</w:t>
      </w:r>
    </w:p>
    <w:bookmarkEnd w:id="34"/>
    <w:bookmarkStart w:name="z5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обстановки организовать оперативный штаб на пожаре и определить место его расположения;</w:t>
      </w:r>
    </w:p>
    <w:bookmarkEnd w:id="35"/>
    <w:bookmarkStart w:name="z5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проинформировать оперативный штаб пожаротушения об обстановке на пожаре, количестве задействованных сил и средств, их расстановки и принятых ранее решениях;</w:t>
      </w:r>
    </w:p>
    <w:bookmarkEnd w:id="36"/>
    <w:bookmarkStart w:name="z5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информировать оперативный штаб о месте своего нахождения и сообщать ему обо всех принимаемых решениях;</w:t>
      </w:r>
    </w:p>
    <w:bookmarkEnd w:id="37"/>
    <w:bookmarkStart w:name="z5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управление действиями на пожаре непосредственно или через оперативный штаб пожаротушения;</w:t>
      </w:r>
    </w:p>
    <w:bookmarkEnd w:id="38"/>
    <w:bookmarkStart w:name="z5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выполнение требований правил по безопасности и охраны труда, доводить до участников тушения пожара информацию о возникновении угрозы для их жизни и здоровья;</w:t>
      </w:r>
    </w:p>
    <w:bookmarkEnd w:id="39"/>
    <w:bookmarkStart w:name="z5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назначить из числа лиц начальствующего состава ответственного за соблюдение техники безопасности;</w:t>
      </w:r>
    </w:p>
    <w:bookmarkEnd w:id="40"/>
    <w:bookmarkStart w:name="z5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необходимости организовать пункт первой помощи;</w:t>
      </w:r>
    </w:p>
    <w:bookmarkEnd w:id="41"/>
    <w:bookmarkStart w:name="z5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создать резерв сил и средств, периодически подменять работающих, давая им возможность отдохнуть, обогреться и переодеться в сухую одежду;</w:t>
      </w:r>
    </w:p>
    <w:bookmarkEnd w:id="42"/>
    <w:bookmarkStart w:name="z5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прибытия на пожар сил и средств различных направлений НТ выделить помощников со средствами передвижения и связи;</w:t>
      </w:r>
    </w:p>
    <w:bookmarkEnd w:id="43"/>
    <w:bookmarkStart w:name="z5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тушении использовать возможность заправки пожарных автоцистерн, израсходовавших запас воды, без снижения темпа работ по ликвидации пожара;</w:t>
      </w:r>
    </w:p>
    <w:bookmarkEnd w:id="44"/>
    <w:bookmarkStart w:name="z6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взаимодействие со службами (охраны общественного порядка, энергетической, водопроводной, газовой, медицинской и другими) привлекаемыми к тушению пожара, поддерживать постоянную связь с инженерно-техническими работниками объекта и принимать решения о приемах и средствах тушения с учетом рекомендаций и инструкций объекта;</w:t>
      </w:r>
    </w:p>
    <w:bookmarkEnd w:id="45"/>
    <w:bookmarkStart w:name="z6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составить акт о пожаре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либо поручить его составление старшему начальнику, возглавляющему подразделение части, в районе выезда (на объекте) которой возник пожар;</w:t>
      </w:r>
    </w:p>
    <w:bookmarkEnd w:id="46"/>
    <w:bookmarkStart w:name="z6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к сохранению первоначального места его возникновения от излишних разрушений, выявлению и сохранению предметов, послуживших причиной пожара, а также сбору сведений, необходимых для составления акта о пожаре и работы сотрудников дознания и испытательной пожарной лаборатории;</w:t>
      </w:r>
    </w:p>
    <w:bookmarkEnd w:id="47"/>
    <w:bookmarkStart w:name="z6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лично убедиться в ликвидации горения, определить необходимость и продолжительность наблюдения за местом ликвидированного пожара (в том числе необходимость проливки мест горения);</w:t>
      </w:r>
    </w:p>
    <w:bookmarkEnd w:id="48"/>
    <w:bookmarkStart w:name="z6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принять меры по эвакуации, защите от проливаемой воды и охране эвакуированных материальных ценностей до прибытия работников правоохранительных органов.";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"143. НШ следует руководить работой штаба, обеспечивая выполнение задач,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137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том числе:</w:t>
      </w:r>
    </w:p>
    <w:bookmarkEnd w:id="50"/>
    <w:bookmarkStart w:name="z6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расстановку сил и средств согласно решению, принятому РТП;</w:t>
      </w:r>
    </w:p>
    <w:bookmarkEnd w:id="51"/>
    <w:bookmarkStart w:name="z6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изучить обстановку на пожаре путем организации непрерывной разведки и получение данных от НУ;</w:t>
      </w:r>
    </w:p>
    <w:bookmarkEnd w:id="52"/>
    <w:bookmarkStart w:name="z6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вызвать дополнительные силы и средства, передать приказы РТП руководителям подразделений;</w:t>
      </w:r>
    </w:p>
    <w:bookmarkEnd w:id="53"/>
    <w:bookmarkStart w:name="z7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организовать связь на пожаре;</w:t>
      </w:r>
    </w:p>
    <w:bookmarkEnd w:id="54"/>
    <w:bookmarkStart w:name="z7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докладывать РТП результаты разведки и сообщения об обстановке и ходе тушения пожара;</w:t>
      </w:r>
    </w:p>
    <w:bookmarkEnd w:id="55"/>
    <w:bookmarkStart w:name="z7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самостоятельно принимать решения в случаях, не терпящих отлагательства, и осуществлять их с последующим докладом РТП;</w:t>
      </w:r>
    </w:p>
    <w:bookmarkEnd w:id="56"/>
    <w:bookmarkStart w:name="z7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обеспечить контроль за исполнением приказаний РТП и штаба;</w:t>
      </w:r>
    </w:p>
    <w:bookmarkEnd w:id="57"/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создать резерв из прибывающих подразделений;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вызвать специальные службы города (объекта) и организовать взаимодействие с ними;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передавать на ЦППС (ПСЧ) сведения о пожаре;</w:t>
      </w:r>
    </w:p>
    <w:bookmarkEnd w:id="60"/>
    <w:bookmarkStart w:name="z7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обеспечивать сбор сведений о причине и виновниках возникновения пожара, организовывая в установленном порядке взаимодействие с испытательной пожарной лабораторией и оперативной следственной группой органа внутренних дел;</w:t>
      </w:r>
    </w:p>
    <w:bookmarkEnd w:id="61"/>
    <w:bookmarkStart w:name="z7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вести документы оперативного штаба, привлекая к этому НТ и связных;</w:t>
      </w:r>
    </w:p>
    <w:bookmarkEnd w:id="62"/>
    <w:bookmarkStart w:name="z7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организовывать питание и подмену личного состава при длительной работе на пожаре.";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152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"152. Участниками тушения пожара являются личный состав гарнизона противопожарной службы, профессиональные, отраслевые противопожарные службы, добровольные противопожарные формирования, пункты пожаротушения, воинские части, подразделения органов внутренних дел, принимающие непосредственное участие в тушении пожара.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153. Участники тушения пожара обеспечивают: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поставленных задач, связанных с тушением пожара;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эффективную, бесперебойную работу закрепленных пожарных автомобилей, ПТВ и оборудования, их сохранность, принятие мер по выявлению и устранению неисправностей;</w:t>
      </w:r>
    </w:p>
    <w:bookmarkEnd w:id="67"/>
    <w:bookmarkStart w:name="z8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мониторинг за изменениями обстановки на пожаре, подаваемыми командами и сигналами, внесение корректив в свои действия по указанию РТП или других оперативных должностных лиц, а также самостоятельно с последующим докладом непосредственному руководителю;</w:t>
      </w:r>
    </w:p>
    <w:bookmarkEnd w:id="68"/>
    <w:bookmarkStart w:name="z8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поддержание в установленном порядке связи на пожаре;</w:t>
      </w:r>
    </w:p>
    <w:bookmarkEnd w:id="69"/>
    <w:bookmarkStart w:name="z8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соблюдение техники безопасности;</w:t>
      </w:r>
    </w:p>
    <w:bookmarkEnd w:id="70"/>
    <w:bookmarkStart w:name="z8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оказание первой помощи пострадавшим;</w:t>
      </w:r>
    </w:p>
    <w:bookmarkEnd w:id="71"/>
    <w:bookmarkStart w:name="z8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выполнение действий, необходимых для успешного решения поставленных задач и не противоречащих требованиям законодательства Республики Казахстан и настоящих Правил;</w:t>
      </w:r>
    </w:p>
    <w:bookmarkEnd w:id="72"/>
    <w:bookmarkStart w:name="z9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создание условий, препятствующих развитию пожаров и обеспечивающих их ликвидацию;</w:t>
      </w:r>
    </w:p>
    <w:bookmarkEnd w:id="73"/>
    <w:bookmarkStart w:name="z9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эвакуацию с места пожара людей и имущества.";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"164. Пожарному-связному следует:</w:t>
      </w:r>
    </w:p>
    <w:bookmarkEnd w:id="75"/>
    <w:bookmarkStart w:name="z9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получив и уточнив приказы командира, своевременно и без искажения передать их адресату, после чего немедленно возвратиться к начальнику и доложить о передаче приказов;</w:t>
      </w:r>
    </w:p>
    <w:bookmarkEnd w:id="76"/>
    <w:bookmarkStart w:name="z95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установить и поддерживать постоянную связь с оперативным штабом, ЦППС (ПСЧ) по радиостанции и телефону;</w:t>
      </w:r>
    </w:p>
    <w:bookmarkEnd w:id="77"/>
    <w:bookmarkStart w:name="z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иметь при себе переносную радиостанцию, справочник телефонов, перечень позывных, блокнот с чистой бумагой, карандаш и фонарь.";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166-3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9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"166-3. Пожарному-спасателю-мотоциклисту необходимо:</w:t>
      </w:r>
    </w:p>
    <w:bookmarkEnd w:id="79"/>
    <w:bookmarkStart w:name="z9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произвести разведку и оценить обстановку на пожаре;</w:t>
      </w:r>
    </w:p>
    <w:bookmarkEnd w:id="80"/>
    <w:bookmarkStart w:name="z10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прибытию к месту пожара по внешним его признакам передать информацию на ЦППС (ПСЧ) адрес объекта пожара, его оперативно-тактическую характеристику, что горит (или горело), площадь пожара, имеется ли угроза жизни людей и опасность развития пожара, требуется ли дополнительное привлечение сил и средств;</w:t>
      </w:r>
    </w:p>
    <w:bookmarkEnd w:id="81"/>
    <w:bookmarkStart w:name="z10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немедленно организовать и лично возглавить спасение людей, предотвратить панику;</w:t>
      </w:r>
    </w:p>
    <w:bookmarkEnd w:id="82"/>
    <w:bookmarkStart w:name="z10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непрерывно следить за изменениями обстановки на пожаре и принимать соответствующие решения;</w:t>
      </w:r>
    </w:p>
    <w:bookmarkEnd w:id="83"/>
    <w:bookmarkStart w:name="z10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поддерживать в дальнейшем непрерывную связь с ЦППС (ПСЧ), периодически сообщать о принятых решениях и об обстановке на пожаре до прибытия старшего должностного лица;</w:t>
      </w:r>
    </w:p>
    <w:bookmarkEnd w:id="84"/>
    <w:bookmarkStart w:name="z10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прибытии на пожар старшего должностного лица доложить об обстановке, какие силы и средства вызваны дополнительно;</w:t>
      </w:r>
    </w:p>
    <w:bookmarkEnd w:id="85"/>
    <w:bookmarkStart w:name="z10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доклада, подчиняется старшему должностному лицу (РТП) и руководствуется пунктами 157-163 настоящих Правил.";</w:t>
      </w:r>
    </w:p>
    <w:bookmarkEnd w:id="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175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7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"175. При следовании к месту вызова (пожара) начальнику караула (старшему инженеру) следует:</w:t>
      </w:r>
    </w:p>
    <w:bookmarkEnd w:id="87"/>
    <w:bookmarkStart w:name="z108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определить оптимальный маршрут движения, обеспечить соблюдение водителем установленной начальником гарнизона скорости движения и требований 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 утвержденных приказом Министра внутренних дел Республики Казахстан от 30 июня 2023 года № 534 (зарегистрирован в Реестре государственной регистрации нормативных правовых актов под № 33003);</w:t>
      </w:r>
    </w:p>
    <w:bookmarkEnd w:id="88"/>
    <w:bookmarkStart w:name="z109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ознакомиться с оперативной документацией пожаротушения (оперативные планы, карточки, планшеты водоисточников и так далее);</w:t>
      </w:r>
    </w:p>
    <w:bookmarkEnd w:id="89"/>
    <w:bookmarkStart w:name="z110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постоянно прослушивать по радиостанции информацию с места пожара ЦППС (ПСЧ);</w:t>
      </w:r>
    </w:p>
    <w:bookmarkEnd w:id="90"/>
    <w:bookmarkStart w:name="z111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остановке в пути руководствоваться пунктом 19 настоящих Правил.";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291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3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"291. При следовании к месту пожара РТП следует уточнить через ЦППС (ПСЧ), станционного диспетчера:</w:t>
      </w:r>
    </w:p>
    <w:bookmarkEnd w:id="92"/>
    <w:bookmarkStart w:name="z114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 горящего подвижного состава, наличие дорог и подъездов к нему;</w:t>
      </w:r>
    </w:p>
    <w:bookmarkEnd w:id="93"/>
    <w:bookmarkStart w:name="z115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принятые меры к расцепке и эвакуации соседних вагонов, поездов;</w:t>
      </w:r>
    </w:p>
    <w:bookmarkEnd w:id="94"/>
    <w:bookmarkStart w:name="z116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обесточены ли электроконтактные провода над местом пожара;</w:t>
      </w:r>
    </w:p>
    <w:bookmarkEnd w:id="95"/>
    <w:bookmarkStart w:name="z117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выслана ли бригада для снятия остаточного напряжения и маневровый локомотив;</w:t>
      </w:r>
    </w:p>
    <w:bookmarkEnd w:id="96"/>
    <w:bookmarkStart w:name="z118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отправки пожарных и ремонтно-восстановительных поездов к месту пожара.";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306-2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0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"306-2. При следовании к месту пожара РТП следует уточнить через диспетчеров ЦППС:</w:t>
      </w:r>
    </w:p>
    <w:bookmarkEnd w:id="98"/>
    <w:bookmarkStart w:name="z121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местонахождение горящего электробуса (в пути следования по маршруту, станция зарядки), наличие дорог и подъездов к нему;</w:t>
      </w:r>
    </w:p>
    <w:bookmarkEnd w:id="99"/>
    <w:bookmarkStart w:name="z122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меры, принятые по эвакуации пассажиров и водителя, их состояние (эвакуированы, заблокированы);</w:t>
      </w:r>
    </w:p>
    <w:bookmarkEnd w:id="100"/>
    <w:bookmarkStart w:name="z123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времени прибытия и снятия напряжения дежурным персоналом энергопредприятий (организации) (в случае пожара электробуса на станции зарядки).";</w:t>
      </w:r>
    </w:p>
    <w:bookmarkEnd w:id="1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308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5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"308. При тушении пожара в сельском населенном пункте РТП следует:</w:t>
      </w:r>
    </w:p>
    <w:bookmarkEnd w:id="102"/>
    <w:bookmarkStart w:name="z126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через дежурного по органу внутренних дел, местный узел связи или ПСЧ организовать своевременный вызов сил и средств, предусмотренных планом привлечения сил и средств, сообщить о пожаре в ЦППС;</w:t>
      </w:r>
    </w:p>
    <w:bookmarkEnd w:id="103"/>
    <w:bookmarkStart w:name="z12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одновременно с принятием мер по предупреждению распространения огня организовать спасение людей, эвакуацию животных и материальных ценностей;</w:t>
      </w:r>
    </w:p>
    <w:bookmarkEnd w:id="104"/>
    <w:bookmarkStart w:name="z128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тракторы, бульдозеры для создания разрывов на путях распространения огня;</w:t>
      </w:r>
    </w:p>
    <w:bookmarkEnd w:id="105"/>
    <w:bookmarkStart w:name="z129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выставить постовых из членов противопожарных формирований и населения с огнетушителями и ведрами с водой при угрозе новых очагов горения;</w:t>
      </w:r>
    </w:p>
    <w:bookmarkEnd w:id="106"/>
    <w:bookmarkStart w:name="z130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мобилизовать через местные исполнительные органы добровольные противопожарные формирования, администрацию хозяйств на тушение распространившихся пожаров технику объектов хозяйствования и населения.";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к настоящему приказу.</w:t>
      </w:r>
    </w:p>
    <w:bookmarkStart w:name="z13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противопожарной службы Министерства по чрезвычайным ситуациям Республики Казахстан в установленном законодательством порядке обеспечить:</w:t>
      </w:r>
    </w:p>
    <w:bookmarkEnd w:id="108"/>
    <w:bookmarkStart w:name="z13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09"/>
    <w:bookmarkStart w:name="z13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по чрезвычайным ситуациям Республики Казахстан.</w:t>
      </w:r>
    </w:p>
    <w:bookmarkEnd w:id="110"/>
    <w:bookmarkStart w:name="z13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над исполнением настоящего приказа возложить на курирующего вице-министра по чрезвычайным ситуациям Республики Казахстан.</w:t>
      </w:r>
    </w:p>
    <w:bookmarkEnd w:id="111"/>
    <w:bookmarkStart w:name="z13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по чрезвычайным ситуациям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Ч. Аринов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8" w:id="1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9" w:id="114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0" w:id="115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1" w:id="116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энергетики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144" w:id="1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табель задач пожарного расчета отделения на автоцистерне</w:t>
      </w:r>
    </w:p>
    <w:bookmarkEnd w:id="1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пожарного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вооружение, принимаемое при заступлении на дежурство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Первоначальные действия по тревоге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 расчета при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носимую радиостанцию, видеорегистратор (экшн-камеру), электрофонари, планшет и справочник водоисточников, средства индивидуальной защиты органов дыхания (далее-СИЗОД), резервный СИЗОД, спасательную веревку, переносные и возимые мотопомпы, электрогенераторы, механизированные инструменты с гидроприводом (насосные станции, ножницы, разжимные и подъемные устройства, домкраты), с пневмоприводом (пневмодомкраты, баллоны).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Надевает боевую одежду и снаряжение, получает путевку, оперативный план или карточку пожаротушения, следит за посадкой личного состава в автомобиль, садится в кабину рядом с водителем, объявляет адрес и дает команду на выезд, уточняет по справочнику расположение ближайших водоисточников, включает видеорегистратор (экшн-камеру).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 работой отделения по спасанию людей, тушению пожара и эвакуации имущества, проводит разведку, возглавляет звено газодымозащитной службы (далее-ГДЗС), устанавливает автоцистерну (далее-АЦ) на пожарный гидрант.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Пожарный-спасатель № 1 (старший пожарный-спасатель)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все стволы все виды стволов, механизированные инструменты с электроприводом (электропила), с мотоприводом (бензорез, бензопила), электрозащитные средства (перчатки резиновые диэлектрические, ножницы для резки электропроводов с изолированными ручками, галоши (боты) резиновые диэлектрические, коврик резиновый диэлектрический, переносные заземлители).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Надевает боевую одежду и снаряжение, открывает ворота гаража, садится в автомобиль с левой стороны, берет ствол, спасательную веревку, рукавную задержку и фонарь (ночью).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Прокладывает магистральную или рабочую линию, работает со стволом, выполняет работу по спасанию людей, вскрытию и разборке конструкций.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Пожарный-спасатель № 2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напорные рукава d-51, 66, 77 мм, рукавные задержки и зажимы. Теплоотражательный костюм, костюм химической защиты, легкий защитный костюм типа "Л-1", покрывало спасательное, полотно огнезащитное.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Надевает боевую одежду и снаряжение, открывает ворота гаража, садится в автомобиль с правой стороны, надевает ствол, фонарь (ночью) и берет рукавную задержку.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Прокладывает магистральную или рабочую линию, работает со стволом. С пожарным № 3 переносит и устанавливает выдвижную 3-х коленную лестницу, работает с инструментов для резки электропроводов, выполняет работу по спасанию людей, вскрытию и разборке конструкций.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Пожарный-спасатель № 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все лестницы, ручной немеханизированный инструмент (багры, ломы, топоры, пилы, лопаты, вилы, крюк, ведро, лом "Хулиган", ведро, кирка, кувалда), путевой шпагат, чемодан поста безопасности (тросс-сцепку, журнал учета работы звеньев ГДЗС, фонарь, часы, сигнализаторы и т.д.), спасательный колпак, СИЗОД.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Надевает боевую одежду и снаряжение, садится в автомобиль вторым слева и берет ствол.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Помогает прокладывать магистральную линию, устанавливает разветвление, с пожарным № 2, переносит и устанавливает 3-х коленную лестницу, остается на посту безопасности, работает шанцевым инструментом, разбирает конструкции, эвакуирует людей, освещает место работы, работает со стволом.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Пожарный-спасатель № 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всасывающие и напорно-всасывающие рукава, всасывающую сетку, водосборник, напорные рукава d - 77 мм длиной 4,5 м для работы от пожарного гидранта (далее-ПГ), переходные головки, пожарную колонку, гидроэлеватор, разветвления, ключ торцовый для открывания гидрантов, крюк для открывания крышки колодца ПГ, ключи для соединения всасывающих рукавов и напорных, рукавные мостики.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Надевает боевую одежду и снаряжение садится в автомобиль вторым справа и берет рукавную задержку.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Вместе с водителем устанавливает автомобиль на водоисточник, прокладывает магистральную линию, работает на разветвлении, выполняет работы по спасанию людей, вскрытию и разборке конструкций, устанавливает рукавные мостики, устанавливает эжектор (гидроэлеватор).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Водитель-сотрудник ПА (старший водитель-сотрудник ПА, старший инструктор по вождению ПА)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автомобиль (двигатель, системы питания, смазки, охлаждения, сцепления, электрооборудования, механизмы управления, силовую передачу и ходовую часть, кузов, раму и оперение, пожарный насос), шоферской инструмент, медицинскую аптечку, автомобильную радиостанцию, буксировочный трос, паяльную лампу, противооткатные упоры, знак аварийной остановки, мачты освещения, комплект инструментов для обслуживания, светоотражающий жилет водителя, видеорегистратор (экшн-камера), горюче смазочных материалов (далее-ГСМ), наличие воды и пенообразователя, огнетушитель.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Садится в автомобиль, заводит двигатель, через зеркала заднего обзора убеждается в отсутствии помех при выезде, включает видеорегистратор (экшн-камеру), по указанию командира отделения (начальника караула, старшего инженера) выезжает из гаража.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пожарным № 4 устанавливает автомобиль на водоисточник, переключает работу двигателя на насос, работает на насосе, обеспечивает бесперебойную подачу воды (пенообразователя) в рукавную линию, проводит техническое обслуживание на пожаре. </w:t>
            </w:r>
          </w:p>
        </w:tc>
      </w:tr>
    </w:tbl>
    <w:bookmarkStart w:name="z145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Примерный табель пожарного расчета на пожарном мотоцикле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 пожарного расчета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Пожарно-техническое вооружение, принимаемое при заступлении на дежурство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Первоначальные действия по тревоге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обязанности расчета при работе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Пожарный-спасатель 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мотоциклист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Принимает средства связи и сигнализации, ранцевые установки пожаротушения, гидравлические аварийно-спасательные инструменты, огнетушители, аптечку первой медицинской помощи, спасательную веревку, топор, ножницы для резки электропроводов, лом "Хулиган", фонарь, спасательный колпак, сигнально - громкоговорящее устройство (далее-СГУ), GPS-навигации, пожарный мотоцикл и инструменты для его технического обслуживания.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Надевает специальную одежду и снаряжение, получает путевку для выезда, садится на пожарный мотоцикл, запускает двигатель, включает видеорегистратор (экшн-камеру), по готовности пожарного мотоциклиста №2 выезжает из гаража.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Берет с собой лом "Хулиган", фонарь, радиостанцию и спасательный колпак. До прибытия старших должностных лиц к месту вызова (пожара), руководит и выполняет работу по спасанию и эвакуацию людей, тушению пожара и эвакуации имущества, деблокированию пострадавших в дорожно-транспортном происшествии, проводит разведку и оценивает обстановку, определяет решающее направление и необходимое количество сил и средств, передает информацию в центр оперативного управления силами и средствами или пункт связи части. Проводит работы по вскрытию дверей и разборке конструкций.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Пожарный-спасатель мотоциклист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Надевает специальную одежду и снаряжение, открывает ворота гаража, садится на пожарный мотоцикл, запускает двигатель, включает видеорегистратор (экшн-камеру), сообщает о готовности и следует за пожарным мотоциклистом №1.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 с собой спасательную веревку, радиостанцию, спасательный колпак, гидравлический аварийно-спасательный инструмент. Вместе с пожарным-спасателем мотоциклистом №1 проводит разведку, выполняет работу по спасанию людей, тушению пожаров ранцевыми установками пожаротушения, вскрытию дверей и разборке конструкций, деблокированию пострадавших в дорожно-транспортном происшествии и оказывает первую помощь пострадавшим.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примечание: Порядок заступления на дежурство мотоциклетного экипажа определяется приказом начальника гарнизона противопожарной службы. Заступления на дежурство осуществляется расчетом из двух экипажей, при этом мотоциклетным экипажем в период дежурства производится патрулирование городских улиц по заданному маршруту и принимает участие в обеспечении пожарной безопасности. 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151" w:id="1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Знаки различия на пожарных касках (шлемах)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Рядовой состав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22"/>
          <w:p>
            <w:pPr>
              <w:spacing w:after="20"/>
              <w:ind w:left="20"/>
              <w:jc w:val="both"/>
            </w:pPr>
          </w:p>
          <w:bookmarkEnd w:id="122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49500" cy="1612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9500" cy="1612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 отделения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781300" cy="1955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81300" cy="1955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караула (старший инженер)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цифр в круге принять оптимальным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895600" cy="2082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95600" cy="2082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части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цифр в треугольнике принять оптимальным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bookmarkStart w:name="z155" w:id="125"/>
          <w:p>
            <w:pPr>
              <w:spacing w:after="20"/>
              <w:ind w:left="20"/>
              <w:jc w:val="both"/>
            </w:pPr>
          </w:p>
          <w:bookmarkEnd w:id="125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387600" cy="22860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87600" cy="2286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части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2438400" cy="2552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38400" cy="2552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отряда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657600" cy="231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00" cy="231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Руководящий состав территориального органа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(фон круга красный)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165600" cy="22479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65600" cy="22479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Начальники отделов, отделений территориального органа уполномоченного органа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(фон треугольника черный)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937000" cy="19685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37000" cy="1968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Сотрудники отделов, отделений территориального органа уполномоченного органа (главные специалисты, старшие инженеры, инженеры)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759200" cy="2070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9200" cy="2070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Руководящий состав Министерства по чрезвычайным ситуациям (красный фон) 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28"/>
          <w:p>
            <w:pPr>
              <w:spacing w:after="20"/>
              <w:ind w:left="20"/>
              <w:jc w:val="both"/>
            </w:pPr>
          </w:p>
          <w:bookmarkEnd w:id="128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4749800" cy="61468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49800" cy="61468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29"/>
          <w:p>
            <w:pPr>
              <w:spacing w:after="20"/>
              <w:ind w:left="20"/>
              <w:jc w:val="both"/>
            </w:pPr>
          </w:p>
          <w:bookmarkEnd w:id="129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07000" cy="358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07000" cy="358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30"/>
          <w:p>
            <w:pPr>
              <w:spacing w:after="20"/>
              <w:ind w:left="20"/>
              <w:jc w:val="both"/>
            </w:pPr>
          </w:p>
          <w:bookmarkEnd w:id="130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270500" cy="35814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270500" cy="3581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Примечание: Трафарет наносится симметрично на обе стороны каски (шлема) (спереди и сзади) черным цветом.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августа 2025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376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тушения пожаров</w:t>
            </w:r>
          </w:p>
        </w:tc>
      </w:tr>
    </w:tbl>
    <w:bookmarkStart w:name="z169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Форма </w:t>
      </w:r>
    </w:p>
    <w:bookmarkEnd w:id="131"/>
    <w:bookmarkStart w:name="z170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 туралы акт – Акт о пожаре (кемінде 2 данада жасалады – составляется не менее чем в 2-х экземплярах)</w:t>
      </w:r>
    </w:p>
    <w:bookmarkEnd w:id="132"/>
    <w:bookmarkStart w:name="z17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 "____"_________________жыл/год қала, село, аудан – город, село, район</w:t>
      </w:r>
    </w:p>
    <w:bookmarkEnd w:id="133"/>
    <w:bookmarkStart w:name="z17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құрамында: мемлекеттік өртке қарсы қызметтен</w:t>
      </w:r>
    </w:p>
    <w:bookmarkEnd w:id="134"/>
    <w:bookmarkStart w:name="z17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35"/>
    <w:bookmarkStart w:name="z17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составе: от государственной противопожарной службы</w:t>
      </w:r>
    </w:p>
    <w:bookmarkEnd w:id="136"/>
    <w:bookmarkStart w:name="z17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37"/>
    <w:bookmarkStart w:name="z17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сөндіру басшысы, төтенше жағдайлар басқарма қызметкері – руководитель тушения пожара, сотрудник отдела по чрезвычайным ситуациям/управления по чрезвычайным ситуациям_______________________________________________________________________</w:t>
      </w:r>
    </w:p>
    <w:bookmarkEnd w:id="138"/>
    <w:bookmarkStart w:name="z17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 әкімшілігінен – от администрации объекта</w:t>
      </w:r>
    </w:p>
    <w:bookmarkEnd w:id="139"/>
    <w:bookmarkStart w:name="z17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0"/>
    <w:bookmarkStart w:name="z17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ішкі істер органдарының, сақтандыру өкілдері – представители органов внутренних дел, страхования</w:t>
      </w:r>
    </w:p>
    <w:bookmarkEnd w:id="141"/>
    <w:bookmarkStart w:name="z18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2"/>
    <w:bookmarkStart w:name="z18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қоғамдық ұйымдардан және басқа да тұлғалар – от общественных организаций и другие лица</w:t>
      </w:r>
    </w:p>
    <w:bookmarkEnd w:id="143"/>
    <w:bookmarkStart w:name="z18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44"/>
    <w:bookmarkStart w:name="z183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болған өрт туралы осы актіні жасаған </w:t>
      </w:r>
    </w:p>
    <w:bookmarkEnd w:id="145"/>
    <w:bookmarkStart w:name="z18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составил настоящий акт о происшедшем пожаре "____"_________________жыл/год</w:t>
      </w:r>
    </w:p>
    <w:bookmarkEnd w:id="146"/>
    <w:bookmarkStart w:name="z18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атауы (толық)_______________________________________________________</w:t>
      </w:r>
    </w:p>
    <w:bookmarkEnd w:id="147"/>
    <w:bookmarkStart w:name="z18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объекта (полное)</w:t>
      </w:r>
    </w:p>
    <w:bookmarkEnd w:id="148"/>
    <w:bookmarkStart w:name="z187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тиесілігі, меншік нысаны______________________________________________</w:t>
      </w:r>
    </w:p>
    <w:bookmarkEnd w:id="149"/>
    <w:bookmarkStart w:name="z18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Принадлежность объекта, форма собственности</w:t>
      </w:r>
    </w:p>
    <w:bookmarkEnd w:id="150"/>
    <w:bookmarkStart w:name="z18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Ғимараттың, құрылыстың қабаттылығы__________________________________________</w:t>
      </w:r>
    </w:p>
    <w:bookmarkEnd w:id="151"/>
    <w:bookmarkStart w:name="z19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Этажность здания, сооружения</w:t>
      </w:r>
    </w:p>
    <w:bookmarkEnd w:id="152"/>
    <w:bookmarkStart w:name="z19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Объектінің мекенжайы___________________________________________________________</w:t>
      </w:r>
    </w:p>
    <w:bookmarkEnd w:id="153"/>
    <w:bookmarkStart w:name="z19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Адрес объекта</w:t>
      </w:r>
    </w:p>
    <w:bookmarkEnd w:id="154"/>
    <w:bookmarkStart w:name="z193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орнынан бастап жақын маңда орналасқан өрт сөндіру бөліміне/мамандандырылған өрт сөндіру бөліміне дейін қашықтық___________________________________________________</w:t>
      </w:r>
    </w:p>
    <w:bookmarkEnd w:id="155"/>
    <w:bookmarkStart w:name="z194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Расстояние от места пожара до ближайшей пожарной части/специализированной пожарной части</w:t>
      </w:r>
    </w:p>
    <w:bookmarkEnd w:id="156"/>
    <w:bookmarkStart w:name="z195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Өртті байқаған күні__________және уақыты__________сағ.__________мин. Дата и время обнаружения пожара час мин.</w:t>
      </w:r>
    </w:p>
    <w:bookmarkEnd w:id="157"/>
    <w:bookmarkStart w:name="z196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шыққан (болжалды) орын______________________________________________________</w:t>
      </w:r>
    </w:p>
    <w:bookmarkEnd w:id="158"/>
    <w:bookmarkStart w:name="z197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возникновения пожара (предполагаемое)</w:t>
      </w:r>
    </w:p>
    <w:bookmarkEnd w:id="159"/>
    <w:bookmarkStart w:name="z198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0"/>
    <w:bookmarkStart w:name="z19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Кім өртті байқады және ол туралы өртке қарсы қызметке қалай хабарлаған, тел. №</w:t>
      </w:r>
    </w:p>
    <w:bookmarkEnd w:id="161"/>
    <w:bookmarkStart w:name="z200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62"/>
    <w:bookmarkStart w:name="z201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Кто обнаружил пожар и каким образом сообщил о нем в противопожарную службу, телефон №</w:t>
      </w:r>
    </w:p>
    <w:bookmarkEnd w:id="163"/>
    <w:bookmarkStart w:name="z202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bookmarkEnd w:id="164"/>
    <w:bookmarkStart w:name="z203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Облыстық, қалалық ТЖД КҚЖБО-ға, бөлімшелерінің ББП-ға өрт туралы хабарламаның түскен күні ________________________ және уақыты_______сағ._______мин.</w:t>
      </w:r>
    </w:p>
    <w:bookmarkEnd w:id="165"/>
    <w:bookmarkStart w:name="z204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Дата _____________ и время _______час_______ мин. поступления сообщения о пожаре на ЦОУСС, ПСЧ подразделений ДЧС города, области </w:t>
      </w:r>
    </w:p>
    <w:bookmarkEnd w:id="166"/>
    <w:bookmarkStart w:name="z205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1-ші бөлімшенің келген уақыты __________сағ._________мин. </w:t>
      </w:r>
    </w:p>
    <w:bookmarkEnd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Время прибытия 1-го подразделения час мин.</w:t>
      </w:r>
    </w:p>
    <w:bookmarkStart w:name="z20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Өртті оқшаулау күні______________және уақыты ______________сағ.____________мин. </w:t>
      </w:r>
    </w:p>
    <w:bookmarkEnd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локализации пожара час мин.</w:t>
      </w:r>
    </w:p>
    <w:bookmarkStart w:name="z207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Өртті жою күні__________________________және уақыты __________сағ.________мин. </w:t>
      </w:r>
    </w:p>
    <w:bookmarkEnd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ликвидации пожара в час мин.</w:t>
      </w:r>
    </w:p>
    <w:bookmarkStart w:name="z208" w:id="1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Өртке қарсы қызмет бөлімшесінің келген сәтіндегі жағдай  Обстановка к моменту прибытия подразделения противопожарной службы</w:t>
      </w:r>
    </w:p>
    <w:bookmarkEnd w:id="170"/>
    <w:bookmarkStart w:name="z209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Өрттің ауданы, оның таралу жолдары мен жылдамдығы, жанатын толымы, адамдарға, жануарларға төнген қауіп, құлау және жарылу қауіптілігі, тұрғындардың, ЕӨСҚ-ның қимылдары көрсетіледі____________________________________________________________</w:t>
      </w:r>
    </w:p>
    <w:bookmarkEnd w:id="171"/>
    <w:bookmarkStart w:name="z210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Указывается площадь пожара, пути и скорость его распространения, горючая загрузка, угроза людям, животным, опасность обрушений и взрывов, действия населения, ДПФ___________________________________________________________________________</w:t>
      </w:r>
    </w:p>
    <w:bookmarkEnd w:id="172"/>
    <w:bookmarkStart w:name="z211" w:id="1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Өртті сөндіру кезінде пайдаланған күштер мен құралдар:  Силы и средства, применявшиеся при тушении пожара:</w:t>
      </w:r>
    </w:p>
    <w:bookmarkEnd w:id="173"/>
    <w:bookmarkStart w:name="z212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сөндіруге қатысқандар және олардың саны: ______________________________________</w:t>
      </w:r>
    </w:p>
    <w:bookmarkEnd w:id="174"/>
    <w:bookmarkStart w:name="z21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участники тушения пожара, включая взаимодействующие службы с указанием их количества:</w:t>
      </w:r>
    </w:p>
    <w:bookmarkEnd w:id="175"/>
    <w:bookmarkStart w:name="z214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76"/>
    <w:bookmarkStart w:name="z215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сөндіру бөлімінің №, ГТҚҚ бөлімшелерінің, звеноларының саны - № пожарной части, количество отделений, звеньев ГДЗС</w:t>
      </w:r>
    </w:p>
    <w:bookmarkEnd w:id="177"/>
    <w:bookmarkStart w:name="z216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ГТҚҚ бөлімшелерінің, звеноларының жұмысының жалпы уақыты______________________</w:t>
      </w:r>
    </w:p>
    <w:bookmarkEnd w:id="178"/>
    <w:bookmarkStart w:name="z217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Суммарное время работы отделений, звеньев ГДЗС</w:t>
      </w:r>
    </w:p>
    <w:bookmarkEnd w:id="179"/>
    <w:bookmarkStart w:name="z218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bookmarkEnd w:id="180"/>
    <w:bookmarkStart w:name="z219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Өрт сөндіргенде пайдаланған өрт техникасының түрі, саны – тип, количество пожарной техники, использованной при тушении пожара </w:t>
      </w:r>
    </w:p>
    <w:bookmarkEnd w:id="181"/>
    <w:bookmarkStart w:name="z22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сөндіргенде берілген оқпандардың түрі мен саны:_________________________________</w:t>
      </w:r>
    </w:p>
    <w:bookmarkEnd w:id="182"/>
    <w:bookmarkStart w:name="z22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 и количество стволов, поданных при тушении пожара:</w:t>
      </w:r>
    </w:p>
    <w:bookmarkEnd w:id="183"/>
    <w:bookmarkStart w:name="z222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184"/>
    <w:bookmarkStart w:name="z223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Өрт сөндіргенде қолданған өрт сөндіргіш құралдардың түрі және саны – виды и количество огнетушащих средств, применявшихся при тушении пожара </w:t>
      </w:r>
    </w:p>
    <w:bookmarkEnd w:id="185"/>
    <w:bookmarkStart w:name="z224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сөндіргенде қолданған су көздерінің түрі (қажеттіні толтыру керек):</w:t>
      </w:r>
    </w:p>
    <w:bookmarkEnd w:id="186"/>
    <w:bookmarkStart w:name="z225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Виды водоисточников, использованных при тушении пожара (нужное заполнить):</w:t>
      </w:r>
    </w:p>
    <w:bookmarkEnd w:id="1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көздері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водоисточники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Атауы, гидранттың, суқоймасының №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Название, № гидранта, водоема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 көзінің мекенжайы</w:t>
            </w:r>
          </w:p>
          <w:bookmarkEnd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водоисточника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Өрт орнынан қашықтығы</w:t>
            </w:r>
          </w:p>
          <w:bookmarkEnd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Расстояние от места пожара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ӨҚСЖ</w:t>
            </w:r>
          </w:p>
          <w:bookmarkEnd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Внутренний ППВ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Сыртқы ӨҚСЖ</w:t>
            </w:r>
          </w:p>
          <w:bookmarkEnd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Наружный ППВ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Жасанды суқоймасы</w:t>
            </w:r>
          </w:p>
          <w:bookmarkEnd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искусственный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суқоймасы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Водоем естественный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Өрт сөндіру жетекшісі (лауазымы, ТАӘ): </w:t>
      </w:r>
    </w:p>
    <w:bookmarkEnd w:id="196"/>
    <w:bookmarkStart w:name="z2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тушения (должность, ФИО):</w:t>
      </w:r>
    </w:p>
    <w:bookmarkEnd w:id="197"/>
    <w:bookmarkStart w:name="z236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Өрттің зардаптары: Последствия пожара:</w:t>
      </w:r>
    </w:p>
    <w:bookmarkEnd w:id="198"/>
    <w:bookmarkStart w:name="z237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Өлген адамдар: барлығы ___________, оның ішінде балалар _________, өртке қарсы қызмет қызметкерлері________________.</w:t>
      </w:r>
    </w:p>
    <w:bookmarkEnd w:id="199"/>
    <w:bookmarkStart w:name="z23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Погибло людей: _________, в т.ч. детей _________, сотрудников противопожарной службы _______________________________________________________________________________ .</w:t>
      </w:r>
    </w:p>
    <w:bookmarkEnd w:id="200"/>
    <w:bookmarkStart w:name="z239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Жарақаттанғандар туралы мәлімет:__________________________________________________</w:t>
      </w:r>
    </w:p>
    <w:bookmarkEnd w:id="201"/>
    <w:bookmarkStart w:name="z240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травмированных </w:t>
      </w:r>
    </w:p>
    <w:bookmarkEnd w:id="202"/>
    <w:bookmarkStart w:name="z241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03"/>
    <w:bookmarkStart w:name="z24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Өрттен жойылған (зақымдалған) құрылыс, тұрғын үй пәтерлерінің бірлігі</w:t>
      </w:r>
    </w:p>
    <w:bookmarkEnd w:id="204"/>
    <w:bookmarkStart w:name="z243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Уничтожено (повреждено) пожаром, площадь________________________________________</w:t>
      </w:r>
    </w:p>
    <w:bookmarkEnd w:id="205"/>
    <w:bookmarkStart w:name="z244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өлген жануарлар_______________________________________________________________________</w:t>
      </w:r>
    </w:p>
    <w:bookmarkEnd w:id="206"/>
    <w:bookmarkStart w:name="z24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погибло животных (түрі және саны – вид и количество)</w:t>
      </w:r>
    </w:p>
    <w:bookmarkEnd w:id="207"/>
    <w:bookmarkStart w:name="z24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Өрттің залалы (белгіленген немесе бағдарланған)_____________________________________ теңге</w:t>
      </w:r>
    </w:p>
    <w:bookmarkEnd w:id="208"/>
    <w:bookmarkStart w:name="z247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Ущерб от пожара (установленный или ориентированный)</w:t>
      </w:r>
    </w:p>
    <w:bookmarkEnd w:id="209"/>
    <w:bookmarkStart w:name="z248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Өрттің себебі (белгіленген немесе болжанған)_____________________________________________</w:t>
      </w:r>
    </w:p>
    <w:bookmarkEnd w:id="210"/>
    <w:bookmarkStart w:name="z24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Причина пожара (установленная или предполагаемая)</w:t>
      </w:r>
    </w:p>
    <w:bookmarkEnd w:id="211"/>
    <w:bookmarkStart w:name="z25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________________________________________________________________________________</w:t>
      </w:r>
    </w:p>
    <w:bookmarkEnd w:id="212"/>
    <w:bookmarkStart w:name="z25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Өрттің пайда болуына кінәлі тұлғалар_______________________________________________</w:t>
      </w:r>
    </w:p>
    <w:bookmarkEnd w:id="213"/>
    <w:bookmarkStart w:name="z25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виновные в возникновении пожара</w:t>
      </w:r>
    </w:p>
    <w:bookmarkEnd w:id="214"/>
    <w:bookmarkStart w:name="z25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Өртте құтқарылған – спасено при пожаре:</w:t>
      </w:r>
    </w:p>
    <w:bookmarkEnd w:id="215"/>
    <w:bookmarkStart w:name="z25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Жұрт___________адам. Техникалар __________ бірлік</w:t>
      </w:r>
    </w:p>
    <w:bookmarkEnd w:id="216"/>
    <w:bookmarkStart w:name="z25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Людей чел. Техники ед.</w:t>
      </w:r>
    </w:p>
    <w:bookmarkEnd w:id="217"/>
    <w:bookmarkStart w:name="z25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Мал басының бірлігі_________________</w:t>
      </w:r>
    </w:p>
    <w:bookmarkEnd w:id="218"/>
    <w:bookmarkStart w:name="z25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голов скота</w:t>
      </w:r>
    </w:p>
    <w:bookmarkEnd w:id="219"/>
    <w:bookmarkStart w:name="z2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Материалдық құндылықтар_______________________________________________мың теңге</w:t>
      </w:r>
    </w:p>
    <w:bookmarkEnd w:id="220"/>
    <w:bookmarkStart w:name="z25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Материальных ценностей тыс. тенге</w:t>
      </w:r>
    </w:p>
    <w:bookmarkEnd w:id="221"/>
    <w:bookmarkStart w:name="z26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Өрт туралы акт тексерілуге жіберілді________________________________________________</w:t>
      </w:r>
    </w:p>
    <w:bookmarkEnd w:id="222"/>
    <w:bookmarkStart w:name="z26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 о пожаре направлен для рассмотрения в </w:t>
      </w:r>
    </w:p>
    <w:bookmarkEnd w:id="223"/>
    <w:bookmarkStart w:name="z26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Комиссияның айрықша ескертпелері________________________________________________</w:t>
      </w:r>
    </w:p>
    <w:bookmarkEnd w:id="224"/>
    <w:bookmarkStart w:name="z26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Особые замечания комиссии</w:t>
      </w:r>
    </w:p>
    <w:bookmarkEnd w:id="225"/>
    <w:bookmarkStart w:name="z26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мүшелерінің қолы:_______________________________________________________</w:t>
      </w:r>
    </w:p>
    <w:bookmarkEnd w:id="226"/>
    <w:bookmarkStart w:name="z26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Подписи членов комиссии: (аты-жөні - фамилия, имя, отчество)</w:t>
      </w:r>
    </w:p>
    <w:bookmarkEnd w:id="227"/>
    <w:bookmarkStart w:name="z26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 </w:t>
      </w:r>
    </w:p>
    <w:bookmarkEnd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Актінің данасын алғандар: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Экземпляры акта получили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_______________________________________________________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