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27277" w14:textId="84272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8 февраля 2018 года № 146 "О некоторых вопросах налогового и таможенного администрирования"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25 августа 2025 года № 459. Зарегистрирован в Министерстве юстиции Республики Казахстан 27 августа 2025 года № 36692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8 февраля 2018 года № 146 "О некоторых вопросах налогового и таможенного администрирования" (зарегистрирован в Реестре государственной регистрации нормативных правовых актов под № 16450)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2025 года № 459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2018 года № 146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Мотивированное решение по итогам рассмотрения результатов мониторинга крупных налогоплательщиков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___________________ 20___ года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 регистрации)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" w:id="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132 Кодекса Республики Казахстан "О налогах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других обязательных платежах в бюджет" (Налоговый кодекс) (далее – Налоговый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кодекс), рассмотрев Ваше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полное наименование налогоплательщика (налогового агента),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номер/бизнес-идентификационный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(ИИН/БИН)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письменное пояснение от "_____" ________________20_____ года №_________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132 Налогового кодекса извещение о согласии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настоящим решением Вами необходимо представить в течение пяти рабочих дней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 дня его вручения (получения).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непредставлении извещения о согласии с решением в отношении Вас будет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назначена тематическая налоговая проверка в соответствии с подпунктом 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142 Налогового 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(заместитель руководителя)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получил: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налогоплательщика (налогового агента) (подпись,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(за исключением юридических лиц, относящихся к субъектам частного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вручено налогоплательщику (налоговому агенту)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должностного лица государственного органа, подпись, дата)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