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b9ed" w14:textId="860b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27 января 2021 года № ҚР ДСМ-10 "Об утверждении правил проведения экспертизы лекарственных средств и медицинских изделий"</w:t>
      </w:r>
    </w:p>
    <w:p>
      <w:pPr>
        <w:spacing w:after="0"/>
        <w:ind w:left="0"/>
        <w:jc w:val="both"/>
      </w:pPr>
      <w:r>
        <w:rPr>
          <w:rFonts w:ascii="Times New Roman"/>
          <w:b w:val="false"/>
          <w:i w:val="false"/>
          <w:color w:val="000000"/>
          <w:sz w:val="28"/>
        </w:rPr>
        <w:t>Приказ Министра здравоохранения Республики Казахстан от 25 августа 2025 года № 83. Зарегистрирован в Министерстве юстиции Республики Казахстан 26 августа 2025 года № 36688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27 января 2021 года № ҚР ДСМ-10 "Об утверждении правил проведения экспертизы лекарственных средств и медицинских изделий" (зарегистрирован в Реестре государственной регистрации нормативных правовых актов под № 22144)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23, </w:t>
      </w:r>
      <w:r>
        <w:rPr>
          <w:rFonts w:ascii="Times New Roman"/>
          <w:b w:val="false"/>
          <w:i w:val="false"/>
          <w:color w:val="000000"/>
          <w:sz w:val="28"/>
        </w:rPr>
        <w:t>пунктом 3</w:t>
      </w:r>
      <w:r>
        <w:rPr>
          <w:rFonts w:ascii="Times New Roman"/>
          <w:b w:val="false"/>
          <w:i w:val="false"/>
          <w:color w:val="000000"/>
          <w:sz w:val="28"/>
        </w:rPr>
        <w:t xml:space="preserve"> статьи 239 Кодекса Республики Казахстан "О здоровье народа и системе здравоохранения",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частью первой пункта 1 Правил регистрации и экспертизы безопасности, качества и эффективности медицинских изделий,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года № 46, пунктом 3 Правил регистрации и экспертизы лекарственных средств для медицинского применения,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года № 78, а также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10 июня 2022 года № 96 "О временных мерах по установлению особенностей обращения лекарственных средств для медицинского применения",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экспертизы лекарственных средств, утвержденных приложением 1 к указанному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проведения экспертизы лекарственных средств (далее – Правила) разработаны в соответствии с пунктом 3 Правил регистрации и экспертизы лекарственных средств для медицинского применения,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года № 78, а также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10 июня 2022 года № 96 "О временных мерах по установлению особенностей обращения лекарственных средств для медицинского применения",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23, </w:t>
      </w:r>
      <w:r>
        <w:rPr>
          <w:rFonts w:ascii="Times New Roman"/>
          <w:b w:val="false"/>
          <w:i w:val="false"/>
          <w:color w:val="000000"/>
          <w:sz w:val="28"/>
        </w:rPr>
        <w:t>пунктом 3</w:t>
      </w:r>
      <w:r>
        <w:rPr>
          <w:rFonts w:ascii="Times New Roman"/>
          <w:b w:val="false"/>
          <w:i w:val="false"/>
          <w:color w:val="000000"/>
          <w:sz w:val="28"/>
        </w:rPr>
        <w:t xml:space="preserve"> статьи 239 Кодекса Республики Казахстан "О здоровье народа и системе здравоохранения"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проведения экспертизы лекарственных средств, в том числе и стратегически важных лекарственных средств (далее – лекарственные средства), а также порядок оказания государственной услуги "Выдача заключения о безопасности, качестве и эффективности лекарственных средств и медицинских изделий".";</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"17. Государственная экспертная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и направляет соответствующую информацию в государственный орган.";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"23. При наличии замечаний к документам регистрационного досье заявителю через информационную систему в "личный кабинет" направляется запрос (в произвольной форме), заверенное электронной цифровой подписью, с указанием выявленных замечаний и необходимости их устранения в полном объеме в срок, не превышающий 45 (сорок пять) рабочих дней.";</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"30. Заявитель в течение 45 (сорок пять) рабочих дней со дня получения сводного запроса, указанного в пункте 29 настоящих Правил, направляет в полном объеме один сводный ответ и материалы на запрос государственной экспертной организации.</w:t>
      </w:r>
    </w:p>
    <w:bookmarkEnd w:id="7"/>
    <w:bookmarkStart w:name="z17" w:id="8"/>
    <w:p>
      <w:pPr>
        <w:spacing w:after="0"/>
        <w:ind w:left="0"/>
        <w:jc w:val="both"/>
      </w:pPr>
      <w:r>
        <w:rPr>
          <w:rFonts w:ascii="Times New Roman"/>
          <w:b w:val="false"/>
          <w:i w:val="false"/>
          <w:color w:val="000000"/>
          <w:sz w:val="28"/>
        </w:rPr>
        <w:t>
      При возникновении дополнительных вопросов, касающихся сведений, представленных заявителем в ответе на предшествующий запрос, заявитель в течение 20 (двадцать) рабочих дней с момента получения запроса направляет один сводный ответ и материалы на дополнительный запрос государственной экспертной организации.</w:t>
      </w:r>
    </w:p>
    <w:bookmarkEnd w:id="8"/>
    <w:bookmarkStart w:name="z18" w:id="9"/>
    <w:p>
      <w:pPr>
        <w:spacing w:after="0"/>
        <w:ind w:left="0"/>
        <w:jc w:val="both"/>
      </w:pPr>
      <w:r>
        <w:rPr>
          <w:rFonts w:ascii="Times New Roman"/>
          <w:b w:val="false"/>
          <w:i w:val="false"/>
          <w:color w:val="000000"/>
          <w:sz w:val="28"/>
        </w:rPr>
        <w:t xml:space="preserve">
      31. По результатам заслушивания в течении 15 (пятнадцать) рабочих дней материалы направляются в Экспертный совет для принятия решения об отказе и прекращении экспертизы лекарственного средства, либо о выдаче заключения о безопасности, качестве и эффективности лекарственных средств по формам согласно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к настоящим Правилам.</w:t>
      </w:r>
    </w:p>
    <w:bookmarkEnd w:id="9"/>
    <w:bookmarkStart w:name="z19" w:id="10"/>
    <w:p>
      <w:pPr>
        <w:spacing w:after="0"/>
        <w:ind w:left="0"/>
        <w:jc w:val="both"/>
      </w:pPr>
      <w:r>
        <w:rPr>
          <w:rFonts w:ascii="Times New Roman"/>
          <w:b w:val="false"/>
          <w:i w:val="false"/>
          <w:color w:val="000000"/>
          <w:sz w:val="28"/>
        </w:rPr>
        <w:t>
      Экспертный совет рассматривает поступившие материалы ежемесячно, и результаты решения с указанием причин направляются заявителю в течение 8 (восемь) рабочих дней со дня принятия решения.";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21" w:id="11"/>
    <w:p>
      <w:pPr>
        <w:spacing w:after="0"/>
        <w:ind w:left="0"/>
        <w:jc w:val="both"/>
      </w:pPr>
      <w:r>
        <w:rPr>
          <w:rFonts w:ascii="Times New Roman"/>
          <w:b w:val="false"/>
          <w:i w:val="false"/>
          <w:color w:val="000000"/>
          <w:sz w:val="28"/>
        </w:rPr>
        <w:t>
      "36. При выявлении замечаний при проведении лабораторных испытаний заявителю через информационную систему в "личный кабинет" направляется письмо с указанием выявленных замечаний и необходимости их устранения в полном объеме в срок, не превышающий 65 (шестьдесят пять) рабочих дней.";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23" w:id="12"/>
    <w:p>
      <w:pPr>
        <w:spacing w:after="0"/>
        <w:ind w:left="0"/>
        <w:jc w:val="both"/>
      </w:pPr>
      <w:r>
        <w:rPr>
          <w:rFonts w:ascii="Times New Roman"/>
          <w:b w:val="false"/>
          <w:i w:val="false"/>
          <w:color w:val="000000"/>
          <w:sz w:val="28"/>
        </w:rPr>
        <w:t>
      "41. По окончанию экспертизы (начальной экспертизы, специализированной экспертизы и лабораторных испытаний) заявитель в течение 20 (двадцать) рабочих дней, не входящих в срок проведения экспертизы согласовывает с государственной экспертной организацией в электронном виде через личный кабинет общие (административные) сведения о лекарственном препарате, итоговые документы (нормативный документ по качеству, инструкцию по медицинскому применению и макетов маркировки упаковки, этикеток, стикеров с маркировкой), в том числе корректность занесенных данных и при выявлении несоответствия обновления итоговых документов.</w:t>
      </w:r>
    </w:p>
    <w:bookmarkEnd w:id="12"/>
    <w:bookmarkStart w:name="z24" w:id="13"/>
    <w:p>
      <w:pPr>
        <w:spacing w:after="0"/>
        <w:ind w:left="0"/>
        <w:jc w:val="both"/>
      </w:pPr>
      <w:r>
        <w:rPr>
          <w:rFonts w:ascii="Times New Roman"/>
          <w:b w:val="false"/>
          <w:i w:val="false"/>
          <w:color w:val="000000"/>
          <w:sz w:val="28"/>
        </w:rPr>
        <w:t>
      Согласование осуществляется в электронном виде через личный кабинет.</w:t>
      </w:r>
    </w:p>
    <w:bookmarkEnd w:id="13"/>
    <w:bookmarkStart w:name="z25" w:id="14"/>
    <w:p>
      <w:pPr>
        <w:spacing w:after="0"/>
        <w:ind w:left="0"/>
        <w:jc w:val="both"/>
      </w:pPr>
      <w:r>
        <w:rPr>
          <w:rFonts w:ascii="Times New Roman"/>
          <w:b w:val="false"/>
          <w:i w:val="false"/>
          <w:color w:val="000000"/>
          <w:sz w:val="28"/>
        </w:rPr>
        <w:t>
      При отсутствии согласования заявителем по истечении 20 (двадцать) рабочих дней с даты окончания экспертизы сведений о лекарственном средстве, заключение о безопасности, качестве и эффективности лекарственного средства формируется без его согласования.";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27" w:id="15"/>
    <w:p>
      <w:pPr>
        <w:spacing w:after="0"/>
        <w:ind w:left="0"/>
        <w:jc w:val="both"/>
      </w:pPr>
      <w:r>
        <w:rPr>
          <w:rFonts w:ascii="Times New Roman"/>
          <w:b w:val="false"/>
          <w:i w:val="false"/>
          <w:color w:val="000000"/>
          <w:sz w:val="28"/>
        </w:rPr>
        <w:t>
      "44. Заключение о безопасности, качестве и эффективности лекарственного средства действительно 120 (сто двадцать) рабочих дней. При истечении срока действия заключения, заявитель повторно подает заявление, документы и материалы на проведение экспертизы лекарственного средства, предусмотренных в пункте 8 настоящих Правил.";</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изложить в следующей редакции:</w:t>
      </w:r>
    </w:p>
    <w:bookmarkStart w:name="z29" w:id="16"/>
    <w:p>
      <w:pPr>
        <w:spacing w:after="0"/>
        <w:ind w:left="0"/>
        <w:jc w:val="both"/>
      </w:pPr>
      <w:r>
        <w:rPr>
          <w:rFonts w:ascii="Times New Roman"/>
          <w:b w:val="false"/>
          <w:i w:val="false"/>
          <w:color w:val="000000"/>
          <w:sz w:val="28"/>
        </w:rPr>
        <w:t>
      "54. Держатель регистрационного удостоверения оригинального препарата подает заявление на внесение изменений в инструкцию по медицинскому применению (листок-вкладыш) в течение 60 (шестьдесят) рабочих дней после обновления общей характеристики лекарственного средства в стране производителя или держателя регистрационного удостоверения.</w:t>
      </w:r>
    </w:p>
    <w:bookmarkEnd w:id="16"/>
    <w:bookmarkStart w:name="z30" w:id="17"/>
    <w:p>
      <w:pPr>
        <w:spacing w:after="0"/>
        <w:ind w:left="0"/>
        <w:jc w:val="both"/>
      </w:pPr>
      <w:r>
        <w:rPr>
          <w:rFonts w:ascii="Times New Roman"/>
          <w:b w:val="false"/>
          <w:i w:val="false"/>
          <w:color w:val="000000"/>
          <w:sz w:val="28"/>
        </w:rPr>
        <w:t>
      55. Государственная экспертная организация после внесения изменений в инструкцию оригинального лекарственного препарата или, при отсутствии регистрации оригинального препарата в Республике Казахстан, при выявлении по международным источникам и результатам фармаконадзора об изменениях в общей характеристике оригинального лекарственного препарата извещает через информационные ресурсы всех держателей регистрационных удостоверений генерических препаратов о необходимости внесения соответствующих изменений в инструкцию по медицинскому применению (листок-вкладыш) и общую характеристику лекарственного средства через процедуру внесения изменений в регистрационное досье в течение 60 (шестьдесят) рабочих дней после внесения изменений в инструкцию оригинального препарата информации по безопасности с даты размещения информации на сайте экспертной организации.</w:t>
      </w:r>
    </w:p>
    <w:bookmarkEnd w:id="17"/>
    <w:bookmarkStart w:name="z31" w:id="18"/>
    <w:p>
      <w:pPr>
        <w:spacing w:after="0"/>
        <w:ind w:left="0"/>
        <w:jc w:val="both"/>
      </w:pPr>
      <w:r>
        <w:rPr>
          <w:rFonts w:ascii="Times New Roman"/>
          <w:b w:val="false"/>
          <w:i w:val="false"/>
          <w:color w:val="000000"/>
          <w:sz w:val="28"/>
        </w:rPr>
        <w:t>
      Держатель регистрационного удостоверения оригинального препарата вносит изменения в инструкцию по медицинскому применению (листок-вкладыш) и общую характеристику лекарственного средства на основании размещенной на информационном ресурсе государственной экспертной организации информации по несоответствиям, выявленным в результате фармаконадзора и по официальным международным источникам в течение 60 (шестьдесят) рабочих дней с даты размещения информации на сайте экспертной организации.</w:t>
      </w:r>
    </w:p>
    <w:bookmarkEnd w:id="18"/>
    <w:bookmarkStart w:name="z32" w:id="19"/>
    <w:p>
      <w:pPr>
        <w:spacing w:after="0"/>
        <w:ind w:left="0"/>
        <w:jc w:val="both"/>
      </w:pPr>
      <w:r>
        <w:rPr>
          <w:rFonts w:ascii="Times New Roman"/>
          <w:b w:val="false"/>
          <w:i w:val="false"/>
          <w:color w:val="000000"/>
          <w:sz w:val="28"/>
        </w:rPr>
        <w:t>
      Держатели регистрационных удостоверений подают заявление на внесение изменений в регистрационное досье в течение 60 (шестьдесят) рабочих дней с даты размещения гармонизированной информации на сайте экспертной организации по зарегистрированным лекарственным препаратам в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лекарственных препаратов с одним и тем же международным непатентованным названием или с одним и тем же действующим веществом.";</w:t>
      </w:r>
    </w:p>
    <w:bookmarkEnd w:id="19"/>
    <w:bookmarkStart w:name="z33" w:id="20"/>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4)</w:t>
      </w:r>
      <w:r>
        <w:rPr>
          <w:rFonts w:ascii="Times New Roman"/>
          <w:b w:val="false"/>
          <w:i w:val="false"/>
          <w:color w:val="000000"/>
          <w:sz w:val="28"/>
        </w:rPr>
        <w:t xml:space="preserve"> пункта 58 изложить в следующей редакции:</w:t>
      </w:r>
    </w:p>
    <w:bookmarkEnd w:id="20"/>
    <w:bookmarkStart w:name="z34" w:id="21"/>
    <w:p>
      <w:pPr>
        <w:spacing w:after="0"/>
        <w:ind w:left="0"/>
        <w:jc w:val="both"/>
      </w:pPr>
      <w:r>
        <w:rPr>
          <w:rFonts w:ascii="Times New Roman"/>
          <w:b w:val="false"/>
          <w:i w:val="false"/>
          <w:color w:val="000000"/>
          <w:sz w:val="28"/>
        </w:rPr>
        <w:t>
      "Заявление для внесения изменений, касающихся введения экстренных ограничений (инициированных держателем регистрационного удостоверения или государственным органом), подается держателем регистрационного удостоверения на рассмотрение не позднее, чем в течение 40 (сорок) рабочих дней с момента уведомления.";</w:t>
      </w:r>
    </w:p>
    <w:bookmarkEnd w:id="21"/>
    <w:bookmarkStart w:name="z35" w:id="22"/>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59</w:t>
      </w:r>
      <w:r>
        <w:rPr>
          <w:rFonts w:ascii="Times New Roman"/>
          <w:b w:val="false"/>
          <w:i w:val="false"/>
          <w:color w:val="000000"/>
          <w:sz w:val="28"/>
        </w:rPr>
        <w:t xml:space="preserve"> изложить в следующей редакции:</w:t>
      </w:r>
    </w:p>
    <w:bookmarkEnd w:id="22"/>
    <w:bookmarkStart w:name="z36" w:id="23"/>
    <w:p>
      <w:pPr>
        <w:spacing w:after="0"/>
        <w:ind w:left="0"/>
        <w:jc w:val="both"/>
      </w:pPr>
      <w:r>
        <w:rPr>
          <w:rFonts w:ascii="Times New Roman"/>
          <w:b w:val="false"/>
          <w:i w:val="false"/>
          <w:color w:val="000000"/>
          <w:sz w:val="28"/>
        </w:rPr>
        <w:t>
      "Государственная экспертная организация в течение 20 (двадцать) рабочих дней после получения запроса направляет ответ заявителю в электронном виде.";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68-1</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изложить в следующей редакции:</w:t>
      </w:r>
    </w:p>
    <w:bookmarkStart w:name="z38" w:id="24"/>
    <w:p>
      <w:pPr>
        <w:spacing w:after="0"/>
        <w:ind w:left="0"/>
        <w:jc w:val="both"/>
      </w:pPr>
      <w:r>
        <w:rPr>
          <w:rFonts w:ascii="Times New Roman"/>
          <w:b w:val="false"/>
          <w:i w:val="false"/>
          <w:color w:val="000000"/>
          <w:sz w:val="28"/>
        </w:rPr>
        <w:t>
      "66. Экспертиза лекарственного средства при государственной регистрации, в том числе внесение изменений, требующих новой регистрации, проводится в срок, не превышающий 140 (сто сорок) рабочих дней, в том числе:</w:t>
      </w:r>
    </w:p>
    <w:bookmarkEnd w:id="24"/>
    <w:bookmarkStart w:name="z39" w:id="25"/>
    <w:p>
      <w:pPr>
        <w:spacing w:after="0"/>
        <w:ind w:left="0"/>
        <w:jc w:val="both"/>
      </w:pPr>
      <w:r>
        <w:rPr>
          <w:rFonts w:ascii="Times New Roman"/>
          <w:b w:val="false"/>
          <w:i w:val="false"/>
          <w:color w:val="000000"/>
          <w:sz w:val="28"/>
        </w:rPr>
        <w:t>
      1) начальная экспертиза лекарственного средства – 20 (двадцать) рабочих дней;</w:t>
      </w:r>
    </w:p>
    <w:bookmarkEnd w:id="25"/>
    <w:bookmarkStart w:name="z40" w:id="26"/>
    <w:p>
      <w:pPr>
        <w:spacing w:after="0"/>
        <w:ind w:left="0"/>
        <w:jc w:val="both"/>
      </w:pPr>
      <w:r>
        <w:rPr>
          <w:rFonts w:ascii="Times New Roman"/>
          <w:b w:val="false"/>
          <w:i w:val="false"/>
          <w:color w:val="000000"/>
          <w:sz w:val="28"/>
        </w:rPr>
        <w:t>
      2) специализированная экспертиза – 60 (шестьдесят) рабочих дней (в том числе, проверка аутентичности или перевод на казахский язык общей характеристики лекарственного средства и инструкции по медицинскому применению (листок-вкладыш), маркировки макетов упаковки, этикеток, стикеров);</w:t>
      </w:r>
    </w:p>
    <w:bookmarkEnd w:id="26"/>
    <w:bookmarkStart w:name="z41" w:id="27"/>
    <w:p>
      <w:pPr>
        <w:spacing w:after="0"/>
        <w:ind w:left="0"/>
        <w:jc w:val="both"/>
      </w:pPr>
      <w:r>
        <w:rPr>
          <w:rFonts w:ascii="Times New Roman"/>
          <w:b w:val="false"/>
          <w:i w:val="false"/>
          <w:color w:val="000000"/>
          <w:sz w:val="28"/>
        </w:rPr>
        <w:t>
      3) лабораторные испытания – 50 (пятьдесят) рабочих дней;</w:t>
      </w:r>
    </w:p>
    <w:bookmarkEnd w:id="27"/>
    <w:bookmarkStart w:name="z42" w:id="28"/>
    <w:p>
      <w:pPr>
        <w:spacing w:after="0"/>
        <w:ind w:left="0"/>
        <w:jc w:val="both"/>
      </w:pPr>
      <w:r>
        <w:rPr>
          <w:rFonts w:ascii="Times New Roman"/>
          <w:b w:val="false"/>
          <w:i w:val="false"/>
          <w:color w:val="000000"/>
          <w:sz w:val="28"/>
        </w:rPr>
        <w:t>
      4) формирование заключения о безопасности, эффективности и качестве – 10 (десять) рабочих дней.</w:t>
      </w:r>
    </w:p>
    <w:bookmarkEnd w:id="28"/>
    <w:bookmarkStart w:name="z43" w:id="29"/>
    <w:p>
      <w:pPr>
        <w:spacing w:after="0"/>
        <w:ind w:left="0"/>
        <w:jc w:val="both"/>
      </w:pPr>
      <w:r>
        <w:rPr>
          <w:rFonts w:ascii="Times New Roman"/>
          <w:b w:val="false"/>
          <w:i w:val="false"/>
          <w:color w:val="000000"/>
          <w:sz w:val="28"/>
        </w:rPr>
        <w:t xml:space="preserve">
      67. Экспертиза лекарственного средства с действующим регистрационным удостоверением на момент подачи заявления на экспертизу и входящего в </w:t>
      </w:r>
      <w:r>
        <w:rPr>
          <w:rFonts w:ascii="Times New Roman"/>
          <w:b w:val="false"/>
          <w:i w:val="false"/>
          <w:color w:val="000000"/>
          <w:sz w:val="28"/>
        </w:rPr>
        <w:t>Перечень</w:t>
      </w:r>
      <w:r>
        <w:rPr>
          <w:rFonts w:ascii="Times New Roman"/>
          <w:b w:val="false"/>
          <w:i w:val="false"/>
          <w:color w:val="000000"/>
          <w:sz w:val="28"/>
        </w:rPr>
        <w:t xml:space="preserve"> стратегически важных лекарственных средств и медицинских изделий, утвержденного приказом исполняющего обязанности Министра здравоохранения от 3 марта 2023 года № 35 (зарегистрирован в Реестре государственной регистрации нормативных правовых актов под № 32025) (далее – Перечень стратегически важных лекарственных средств и медицинских изделий) и лекарственного средства при перерегистрации проводится в течение 90 (девяноста) рабочих дней, в том числе:</w:t>
      </w:r>
    </w:p>
    <w:bookmarkEnd w:id="29"/>
    <w:bookmarkStart w:name="z44" w:id="30"/>
    <w:p>
      <w:pPr>
        <w:spacing w:after="0"/>
        <w:ind w:left="0"/>
        <w:jc w:val="both"/>
      </w:pPr>
      <w:r>
        <w:rPr>
          <w:rFonts w:ascii="Times New Roman"/>
          <w:b w:val="false"/>
          <w:i w:val="false"/>
          <w:color w:val="000000"/>
          <w:sz w:val="28"/>
        </w:rPr>
        <w:t>
      1) начальная экспертиза лекарственного средства – 15 (пятнадцать) рабочих дней;</w:t>
      </w:r>
    </w:p>
    <w:bookmarkEnd w:id="30"/>
    <w:bookmarkStart w:name="z45" w:id="31"/>
    <w:p>
      <w:pPr>
        <w:spacing w:after="0"/>
        <w:ind w:left="0"/>
        <w:jc w:val="both"/>
      </w:pPr>
      <w:r>
        <w:rPr>
          <w:rFonts w:ascii="Times New Roman"/>
          <w:b w:val="false"/>
          <w:i w:val="false"/>
          <w:color w:val="000000"/>
          <w:sz w:val="28"/>
        </w:rPr>
        <w:t>
      2) специализированная экспертиза – 65 (шестьдесят пять) рабочих дней, (в том числе, подтверждение аутентичности или перевод на казахский язык общей характеристики лекарственного средства и инструкции по медицинскому применению (листок-вкладыш), макетов маркировки упаковки, этикеток, стикеров);</w:t>
      </w:r>
    </w:p>
    <w:bookmarkEnd w:id="31"/>
    <w:bookmarkStart w:name="z46" w:id="32"/>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10 (десять) рабочих дней.</w:t>
      </w:r>
    </w:p>
    <w:bookmarkEnd w:id="32"/>
    <w:bookmarkStart w:name="z47" w:id="33"/>
    <w:p>
      <w:pPr>
        <w:spacing w:after="0"/>
        <w:ind w:left="0"/>
        <w:jc w:val="both"/>
      </w:pPr>
      <w:r>
        <w:rPr>
          <w:rFonts w:ascii="Times New Roman"/>
          <w:b w:val="false"/>
          <w:i w:val="false"/>
          <w:color w:val="000000"/>
          <w:sz w:val="28"/>
        </w:rPr>
        <w:t>
      68. Экспертиза лекарственного средства при внесении изменений в регистрационное досье типа ІА, типа ІБ и типа II с проведением лабораторных испытаний проводится в срок, не превышающий 80 (восемьдесят) рабочих дней, в том числе:</w:t>
      </w:r>
    </w:p>
    <w:bookmarkEnd w:id="33"/>
    <w:bookmarkStart w:name="z48" w:id="34"/>
    <w:p>
      <w:pPr>
        <w:spacing w:after="0"/>
        <w:ind w:left="0"/>
        <w:jc w:val="both"/>
      </w:pPr>
      <w:r>
        <w:rPr>
          <w:rFonts w:ascii="Times New Roman"/>
          <w:b w:val="false"/>
          <w:i w:val="false"/>
          <w:color w:val="000000"/>
          <w:sz w:val="28"/>
        </w:rPr>
        <w:t>
      1) начальная экспертиза лекарственного средства – 10 (десять) рабочих дней;</w:t>
      </w:r>
    </w:p>
    <w:bookmarkEnd w:id="34"/>
    <w:bookmarkStart w:name="z49" w:id="35"/>
    <w:p>
      <w:pPr>
        <w:spacing w:after="0"/>
        <w:ind w:left="0"/>
        <w:jc w:val="both"/>
      </w:pPr>
      <w:r>
        <w:rPr>
          <w:rFonts w:ascii="Times New Roman"/>
          <w:b w:val="false"/>
          <w:i w:val="false"/>
          <w:color w:val="000000"/>
          <w:sz w:val="28"/>
        </w:rPr>
        <w:t>
      2) специализированная экспертиза – 40 (сорок) рабочих дней, (в том числе, подтверждение аутентичности или перевод на казахский язык ОХЛП и Инструкции ЛС, макетов маркировки упаковки, этикеток, стикеров);</w:t>
      </w:r>
    </w:p>
    <w:bookmarkEnd w:id="35"/>
    <w:bookmarkStart w:name="z50" w:id="36"/>
    <w:p>
      <w:pPr>
        <w:spacing w:after="0"/>
        <w:ind w:left="0"/>
        <w:jc w:val="both"/>
      </w:pPr>
      <w:r>
        <w:rPr>
          <w:rFonts w:ascii="Times New Roman"/>
          <w:b w:val="false"/>
          <w:i w:val="false"/>
          <w:color w:val="000000"/>
          <w:sz w:val="28"/>
        </w:rPr>
        <w:t>
      3) лабораторные испытания – 20 (двадцать) рабочих дней;</w:t>
      </w:r>
    </w:p>
    <w:bookmarkEnd w:id="36"/>
    <w:bookmarkStart w:name="z51" w:id="37"/>
    <w:p>
      <w:pPr>
        <w:spacing w:after="0"/>
        <w:ind w:left="0"/>
        <w:jc w:val="both"/>
      </w:pPr>
      <w:r>
        <w:rPr>
          <w:rFonts w:ascii="Times New Roman"/>
          <w:b w:val="false"/>
          <w:i w:val="false"/>
          <w:color w:val="000000"/>
          <w:sz w:val="28"/>
        </w:rPr>
        <w:t>
      4) формирование заключения о безопасности, эффективности и качестве – 10 (десять) рабочих дней.</w:t>
      </w:r>
    </w:p>
    <w:bookmarkEnd w:id="37"/>
    <w:bookmarkStart w:name="z52" w:id="38"/>
    <w:p>
      <w:pPr>
        <w:spacing w:after="0"/>
        <w:ind w:left="0"/>
        <w:jc w:val="both"/>
      </w:pPr>
      <w:r>
        <w:rPr>
          <w:rFonts w:ascii="Times New Roman"/>
          <w:b w:val="false"/>
          <w:i w:val="false"/>
          <w:color w:val="000000"/>
          <w:sz w:val="28"/>
        </w:rPr>
        <w:t>
      68-1. Экспертиза лекарственного средства при внесении изменений в регистрационное досье типа IA, не требующих оценки безопасности, качества и эффективности и соотношения польза-риск лекарственного средства (специализированная экспертиза) проводится в срок, не превышающий 20 (двадцать) рабочих дней, в том числе:</w:t>
      </w:r>
    </w:p>
    <w:bookmarkEnd w:id="38"/>
    <w:bookmarkStart w:name="z53" w:id="39"/>
    <w:p>
      <w:pPr>
        <w:spacing w:after="0"/>
        <w:ind w:left="0"/>
        <w:jc w:val="both"/>
      </w:pPr>
      <w:r>
        <w:rPr>
          <w:rFonts w:ascii="Times New Roman"/>
          <w:b w:val="false"/>
          <w:i w:val="false"/>
          <w:color w:val="000000"/>
          <w:sz w:val="28"/>
        </w:rPr>
        <w:t>
      1) начальная экспертиза лекарственного средства – 10 (десять) рабочих дней;</w:t>
      </w:r>
    </w:p>
    <w:bookmarkEnd w:id="39"/>
    <w:bookmarkStart w:name="z54" w:id="40"/>
    <w:p>
      <w:pPr>
        <w:spacing w:after="0"/>
        <w:ind w:left="0"/>
        <w:jc w:val="both"/>
      </w:pPr>
      <w:r>
        <w:rPr>
          <w:rFonts w:ascii="Times New Roman"/>
          <w:b w:val="false"/>
          <w:i w:val="false"/>
          <w:color w:val="000000"/>
          <w:sz w:val="28"/>
        </w:rPr>
        <w:t>
      2) формирование заключения о безопасности, эффективности и качестве и подтверждение аутентичности или перевод на казахский язык общей характеристики лекарственного средства и инструкции по медицинскому применению (листок-вкладыш), макетов маркировки упаковки, этикеток, стикеров – 10 (десять) рабочих дней.</w:t>
      </w:r>
    </w:p>
    <w:bookmarkEnd w:id="40"/>
    <w:bookmarkStart w:name="z55" w:id="41"/>
    <w:p>
      <w:pPr>
        <w:spacing w:after="0"/>
        <w:ind w:left="0"/>
        <w:jc w:val="both"/>
      </w:pPr>
      <w:r>
        <w:rPr>
          <w:rFonts w:ascii="Times New Roman"/>
          <w:b w:val="false"/>
          <w:i w:val="false"/>
          <w:color w:val="000000"/>
          <w:sz w:val="28"/>
        </w:rPr>
        <w:t>
      69. Экспертиза лекарственного средства при внесении изменений в регистрационное досье типа ІА, типа ІБ и типа II без проведения лабораторных испытаний проводится в срок, не превышающий 45 (сорок пять) рабочих дней, в том числе:</w:t>
      </w:r>
    </w:p>
    <w:bookmarkEnd w:id="41"/>
    <w:bookmarkStart w:name="z56" w:id="42"/>
    <w:p>
      <w:pPr>
        <w:spacing w:after="0"/>
        <w:ind w:left="0"/>
        <w:jc w:val="both"/>
      </w:pPr>
      <w:r>
        <w:rPr>
          <w:rFonts w:ascii="Times New Roman"/>
          <w:b w:val="false"/>
          <w:i w:val="false"/>
          <w:color w:val="000000"/>
          <w:sz w:val="28"/>
        </w:rPr>
        <w:t xml:space="preserve">
      1) начальная экспертиза лекарственного средства – 8 (восемь) рабочих дней; </w:t>
      </w:r>
    </w:p>
    <w:bookmarkEnd w:id="42"/>
    <w:bookmarkStart w:name="z57" w:id="43"/>
    <w:p>
      <w:pPr>
        <w:spacing w:after="0"/>
        <w:ind w:left="0"/>
        <w:jc w:val="both"/>
      </w:pPr>
      <w:r>
        <w:rPr>
          <w:rFonts w:ascii="Times New Roman"/>
          <w:b w:val="false"/>
          <w:i w:val="false"/>
          <w:color w:val="000000"/>
          <w:sz w:val="28"/>
        </w:rPr>
        <w:t>
      2) специализированная экспертиза – 30 (тридцать) рабочих дней (в том числе, подтверждение аутентичности или перевод на казахский язык общей характеристики лекарственного средства и инструкции по медицинскому применению (листок-вкладыш), макетов маркировки упаковки, этикеток, стикеров);</w:t>
      </w:r>
    </w:p>
    <w:bookmarkEnd w:id="43"/>
    <w:bookmarkStart w:name="z58" w:id="44"/>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7 (семь) рабочих дней.";</w:t>
      </w:r>
    </w:p>
    <w:bookmarkEnd w:id="44"/>
    <w:bookmarkStart w:name="z59" w:id="45"/>
    <w:p>
      <w:pPr>
        <w:spacing w:after="0"/>
        <w:ind w:left="0"/>
        <w:jc w:val="both"/>
      </w:pPr>
      <w:r>
        <w:rPr>
          <w:rFonts w:ascii="Times New Roman"/>
          <w:b w:val="false"/>
          <w:i w:val="false"/>
          <w:color w:val="000000"/>
          <w:sz w:val="28"/>
        </w:rPr>
        <w:t>
      дополнить пунктом 69-1 следующего содержания:</w:t>
      </w:r>
    </w:p>
    <w:bookmarkEnd w:id="45"/>
    <w:bookmarkStart w:name="z60" w:id="46"/>
    <w:p>
      <w:pPr>
        <w:spacing w:after="0"/>
        <w:ind w:left="0"/>
        <w:jc w:val="both"/>
      </w:pPr>
      <w:r>
        <w:rPr>
          <w:rFonts w:ascii="Times New Roman"/>
          <w:b w:val="false"/>
          <w:i w:val="false"/>
          <w:color w:val="000000"/>
          <w:sz w:val="28"/>
        </w:rPr>
        <w:t>
      "69-1. Экспертиза лекарственного средства при внесении изменений в регистрационное досье в части утверждения места нанесения контрольного (идентификационного) знака в макеты маркировки упаковок лекарственных средств проводится в срок, не превышающий 10 (десять) рабочих дней, в том числе:</w:t>
      </w:r>
    </w:p>
    <w:bookmarkEnd w:id="46"/>
    <w:bookmarkStart w:name="z61" w:id="47"/>
    <w:p>
      <w:pPr>
        <w:spacing w:after="0"/>
        <w:ind w:left="0"/>
        <w:jc w:val="both"/>
      </w:pPr>
      <w:r>
        <w:rPr>
          <w:rFonts w:ascii="Times New Roman"/>
          <w:b w:val="false"/>
          <w:i w:val="false"/>
          <w:color w:val="000000"/>
          <w:sz w:val="28"/>
        </w:rPr>
        <w:t>
      1) начальная экспертиза лекарственного средства – 5 (пять) рабочих дней;</w:t>
      </w:r>
    </w:p>
    <w:bookmarkEnd w:id="47"/>
    <w:bookmarkStart w:name="z62" w:id="48"/>
    <w:p>
      <w:pPr>
        <w:spacing w:after="0"/>
        <w:ind w:left="0"/>
        <w:jc w:val="both"/>
      </w:pPr>
      <w:r>
        <w:rPr>
          <w:rFonts w:ascii="Times New Roman"/>
          <w:b w:val="false"/>
          <w:i w:val="false"/>
          <w:color w:val="000000"/>
          <w:sz w:val="28"/>
        </w:rPr>
        <w:t>
      2) формирование заключения о безопасности, эффективности и качестве – 5 (пять) рабочих дней.";</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изложить в следующей редакции:</w:t>
      </w:r>
    </w:p>
    <w:bookmarkStart w:name="z64" w:id="49"/>
    <w:p>
      <w:pPr>
        <w:spacing w:after="0"/>
        <w:ind w:left="0"/>
        <w:jc w:val="both"/>
      </w:pPr>
      <w:r>
        <w:rPr>
          <w:rFonts w:ascii="Times New Roman"/>
          <w:b w:val="false"/>
          <w:i w:val="false"/>
          <w:color w:val="000000"/>
          <w:sz w:val="28"/>
        </w:rPr>
        <w:t>
      "70. Ускоренная экспертиза лекарственного средства проводится в сроки, не превышающие 60 (шестьдесят) рабочих дней, в том числе:</w:t>
      </w:r>
    </w:p>
    <w:bookmarkEnd w:id="49"/>
    <w:bookmarkStart w:name="z65" w:id="50"/>
    <w:p>
      <w:pPr>
        <w:spacing w:after="0"/>
        <w:ind w:left="0"/>
        <w:jc w:val="both"/>
      </w:pPr>
      <w:r>
        <w:rPr>
          <w:rFonts w:ascii="Times New Roman"/>
          <w:b w:val="false"/>
          <w:i w:val="false"/>
          <w:color w:val="000000"/>
          <w:sz w:val="28"/>
        </w:rPr>
        <w:t>
      1) начальная экспертиза – не более 10 (десять) рабочих дней;</w:t>
      </w:r>
    </w:p>
    <w:bookmarkEnd w:id="50"/>
    <w:bookmarkStart w:name="z66" w:id="51"/>
    <w:p>
      <w:pPr>
        <w:spacing w:after="0"/>
        <w:ind w:left="0"/>
        <w:jc w:val="both"/>
      </w:pPr>
      <w:r>
        <w:rPr>
          <w:rFonts w:ascii="Times New Roman"/>
          <w:b w:val="false"/>
          <w:i w:val="false"/>
          <w:color w:val="000000"/>
          <w:sz w:val="28"/>
        </w:rPr>
        <w:t>
      2) специализированная экспертиза – не более 40 (сорок) рабочих дней, в том числе подтверждение аутентичности перевода маркировки макетов упаковки, этикеток, стикеров, общей характеристики лекарственного средства, инструкции по медицинскому применению (листок-вкладыш);</w:t>
      </w:r>
    </w:p>
    <w:bookmarkEnd w:id="51"/>
    <w:bookmarkStart w:name="z67" w:id="52"/>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лекарственного средства, проектов итоговых документов экспертизы лекарственных средств – не более 10 (десять) рабочих дней.</w:t>
      </w:r>
    </w:p>
    <w:bookmarkEnd w:id="52"/>
    <w:bookmarkStart w:name="z68" w:id="53"/>
    <w:p>
      <w:pPr>
        <w:spacing w:after="0"/>
        <w:ind w:left="0"/>
        <w:jc w:val="both"/>
      </w:pPr>
      <w:r>
        <w:rPr>
          <w:rFonts w:ascii="Times New Roman"/>
          <w:b w:val="false"/>
          <w:i w:val="false"/>
          <w:color w:val="000000"/>
          <w:sz w:val="28"/>
        </w:rPr>
        <w:t>
      71. Экспертиза лекарственных средств, участвующих в процедуре совместной переквалификации ВОЗ проводится в сроки, не превышающие 65 (шестьдесят пять) рабочих дней, в том числе:</w:t>
      </w:r>
    </w:p>
    <w:bookmarkEnd w:id="53"/>
    <w:bookmarkStart w:name="z69" w:id="54"/>
    <w:p>
      <w:pPr>
        <w:spacing w:after="0"/>
        <w:ind w:left="0"/>
        <w:jc w:val="both"/>
      </w:pPr>
      <w:r>
        <w:rPr>
          <w:rFonts w:ascii="Times New Roman"/>
          <w:b w:val="false"/>
          <w:i w:val="false"/>
          <w:color w:val="000000"/>
          <w:sz w:val="28"/>
        </w:rPr>
        <w:t>
      1) начальная экспертиза – не более 10 (десять) рабочих дней;</w:t>
      </w:r>
    </w:p>
    <w:bookmarkEnd w:id="54"/>
    <w:bookmarkStart w:name="z70" w:id="55"/>
    <w:p>
      <w:pPr>
        <w:spacing w:after="0"/>
        <w:ind w:left="0"/>
        <w:jc w:val="both"/>
      </w:pPr>
      <w:r>
        <w:rPr>
          <w:rFonts w:ascii="Times New Roman"/>
          <w:b w:val="false"/>
          <w:i w:val="false"/>
          <w:color w:val="000000"/>
          <w:sz w:val="28"/>
        </w:rPr>
        <w:t>
      2) специализированная экспертиза – не более 45 (сорок пять) рабочих дней, в том числе подтверждение аутентичности перевода маркировки макетов упаковки, этикеток, стикеров, общей характеристики лекарственного средства, инструкции по медицинскому применению (листок-вкладыш);</w:t>
      </w:r>
    </w:p>
    <w:bookmarkEnd w:id="55"/>
    <w:bookmarkStart w:name="z71" w:id="56"/>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лекарственного средства, проектов итоговых документов экспертизы лекарственных средств – не более 10 (десять) рабочих дней.</w:t>
      </w:r>
    </w:p>
    <w:bookmarkEnd w:id="56"/>
    <w:bookmarkStart w:name="z72" w:id="57"/>
    <w:p>
      <w:pPr>
        <w:spacing w:after="0"/>
        <w:ind w:left="0"/>
        <w:jc w:val="both"/>
      </w:pPr>
      <w:r>
        <w:rPr>
          <w:rFonts w:ascii="Times New Roman"/>
          <w:b w:val="false"/>
          <w:i w:val="false"/>
          <w:color w:val="000000"/>
          <w:sz w:val="28"/>
        </w:rPr>
        <w:t>
      72. В сроки проведения экспертизы лекарственного средства не входит:</w:t>
      </w:r>
    </w:p>
    <w:bookmarkEnd w:id="57"/>
    <w:bookmarkStart w:name="z73" w:id="58"/>
    <w:p>
      <w:pPr>
        <w:spacing w:after="0"/>
        <w:ind w:left="0"/>
        <w:jc w:val="both"/>
      </w:pPr>
      <w:r>
        <w:rPr>
          <w:rFonts w:ascii="Times New Roman"/>
          <w:b w:val="false"/>
          <w:i w:val="false"/>
          <w:color w:val="000000"/>
          <w:sz w:val="28"/>
        </w:rPr>
        <w:t>
      1) время восполнения некомплектности регистрационного досье;</w:t>
      </w:r>
    </w:p>
    <w:bookmarkEnd w:id="58"/>
    <w:bookmarkStart w:name="z74" w:id="59"/>
    <w:p>
      <w:pPr>
        <w:spacing w:after="0"/>
        <w:ind w:left="0"/>
        <w:jc w:val="both"/>
      </w:pPr>
      <w:r>
        <w:rPr>
          <w:rFonts w:ascii="Times New Roman"/>
          <w:b w:val="false"/>
          <w:i w:val="false"/>
          <w:color w:val="000000"/>
          <w:sz w:val="28"/>
        </w:rPr>
        <w:t>
      2) время предоставления заявителем документов и материалов по запросу на любом из этапов экспертизы;</w:t>
      </w:r>
    </w:p>
    <w:bookmarkEnd w:id="59"/>
    <w:bookmarkStart w:name="z75" w:id="60"/>
    <w:p>
      <w:pPr>
        <w:spacing w:after="0"/>
        <w:ind w:left="0"/>
        <w:jc w:val="both"/>
      </w:pPr>
      <w:r>
        <w:rPr>
          <w:rFonts w:ascii="Times New Roman"/>
          <w:b w:val="false"/>
          <w:i w:val="false"/>
          <w:color w:val="000000"/>
          <w:sz w:val="28"/>
        </w:rPr>
        <w:t>
      3) время организации и проведения фармацевтической инспекции.</w:t>
      </w:r>
    </w:p>
    <w:bookmarkEnd w:id="60"/>
    <w:bookmarkStart w:name="z76" w:id="61"/>
    <w:p>
      <w:pPr>
        <w:spacing w:after="0"/>
        <w:ind w:left="0"/>
        <w:jc w:val="both"/>
      </w:pPr>
      <w:r>
        <w:rPr>
          <w:rFonts w:ascii="Times New Roman"/>
          <w:b w:val="false"/>
          <w:i w:val="false"/>
          <w:color w:val="000000"/>
          <w:sz w:val="28"/>
        </w:rPr>
        <w:t>
      Заявитель в течение 30 (тридцать) рабочих дней со дня получения уведомления о необходимости проведения инспекции предоставляет письмо о согласии и предоставляет в фармацевтический инспекторат заявление о проведении фармацевтической инспекции.</w:t>
      </w:r>
    </w:p>
    <w:bookmarkEnd w:id="61"/>
    <w:bookmarkStart w:name="z77" w:id="62"/>
    <w:p>
      <w:pPr>
        <w:spacing w:after="0"/>
        <w:ind w:left="0"/>
        <w:jc w:val="both"/>
      </w:pPr>
      <w:r>
        <w:rPr>
          <w:rFonts w:ascii="Times New Roman"/>
          <w:b w:val="false"/>
          <w:i w:val="false"/>
          <w:color w:val="000000"/>
          <w:sz w:val="28"/>
        </w:rPr>
        <w:t>
      Продолжительность организации и проведения фармацевтической инспекции не превышает 90 (девяносто) рабочих дней со дня подачи заявителем заявления на проведение фармацевтической инспекции.</w:t>
      </w:r>
    </w:p>
    <w:bookmarkEnd w:id="62"/>
    <w:bookmarkStart w:name="z78" w:id="63"/>
    <w:p>
      <w:pPr>
        <w:spacing w:after="0"/>
        <w:ind w:left="0"/>
        <w:jc w:val="both"/>
      </w:pPr>
      <w:r>
        <w:rPr>
          <w:rFonts w:ascii="Times New Roman"/>
          <w:b w:val="false"/>
          <w:i w:val="false"/>
          <w:color w:val="000000"/>
          <w:sz w:val="28"/>
        </w:rPr>
        <w:t>
      4) сроки предоставления отчета клинических исследований при соблюдении условий, определенных пунктом 11 настоящих Правил. При этом сроки предоставления отчета клинического исследования не превышают 120 (сто двадцать) рабочих дней с даты начала клинического исследования;</w:t>
      </w:r>
    </w:p>
    <w:bookmarkEnd w:id="63"/>
    <w:bookmarkStart w:name="z79" w:id="64"/>
    <w:p>
      <w:pPr>
        <w:spacing w:after="0"/>
        <w:ind w:left="0"/>
        <w:jc w:val="both"/>
      </w:pPr>
      <w:r>
        <w:rPr>
          <w:rFonts w:ascii="Times New Roman"/>
          <w:b w:val="false"/>
          <w:i w:val="false"/>
          <w:color w:val="000000"/>
          <w:sz w:val="28"/>
        </w:rPr>
        <w:t>
      5) организация и проведение Экспертного совета, продолжительность организации и проведения Экспертного совета не превышает 30 (тридцать) календарных дней со дня уведомления заявителя о вынесении материалов на Экспертный совет;</w:t>
      </w:r>
    </w:p>
    <w:bookmarkEnd w:id="64"/>
    <w:bookmarkStart w:name="z80" w:id="65"/>
    <w:p>
      <w:pPr>
        <w:spacing w:after="0"/>
        <w:ind w:left="0"/>
        <w:jc w:val="both"/>
      </w:pPr>
      <w:r>
        <w:rPr>
          <w:rFonts w:ascii="Times New Roman"/>
          <w:b w:val="false"/>
          <w:i w:val="false"/>
          <w:color w:val="000000"/>
          <w:sz w:val="28"/>
        </w:rPr>
        <w:t>
      6) согласования заявителем итоговых документов;</w:t>
      </w:r>
    </w:p>
    <w:bookmarkEnd w:id="65"/>
    <w:bookmarkStart w:name="z81" w:id="66"/>
    <w:p>
      <w:pPr>
        <w:spacing w:after="0"/>
        <w:ind w:left="0"/>
        <w:jc w:val="both"/>
      </w:pPr>
      <w:r>
        <w:rPr>
          <w:rFonts w:ascii="Times New Roman"/>
          <w:b w:val="false"/>
          <w:i w:val="false"/>
          <w:color w:val="000000"/>
          <w:sz w:val="28"/>
        </w:rPr>
        <w:t>
      7) организация и проведение лабораторных испытаний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 в том числе с использованием средств дистанционного взаимодействия, включая аудио- или видеосвязь.</w:t>
      </w:r>
    </w:p>
    <w:bookmarkEnd w:id="66"/>
    <w:bookmarkStart w:name="z82" w:id="67"/>
    <w:p>
      <w:pPr>
        <w:spacing w:after="0"/>
        <w:ind w:left="0"/>
        <w:jc w:val="both"/>
      </w:pPr>
      <w:r>
        <w:rPr>
          <w:rFonts w:ascii="Times New Roman"/>
          <w:b w:val="false"/>
          <w:i w:val="false"/>
          <w:color w:val="000000"/>
          <w:sz w:val="28"/>
        </w:rPr>
        <w:t>
      Продолжительность лабораторных испытаний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 в том числе с использованием средств дистанционного взаимодействия, включая аудио- или видеосвязь не превышает 85 (восемьдесят пять) рабочих дней со дня получения заявителем уведомления о необходимости ее проведения.";</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84"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экспертизы медицинских изделий, утвержденных приложением 2 к указанному приказу: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6" w:id="69"/>
    <w:p>
      <w:pPr>
        <w:spacing w:after="0"/>
        <w:ind w:left="0"/>
        <w:jc w:val="both"/>
      </w:pPr>
      <w:r>
        <w:rPr>
          <w:rFonts w:ascii="Times New Roman"/>
          <w:b w:val="false"/>
          <w:i w:val="false"/>
          <w:color w:val="000000"/>
          <w:sz w:val="28"/>
        </w:rPr>
        <w:t xml:space="preserve">
      "1. Настоящие правила проведения экспертизы медицинских изделий (далее – Правила) разработаны в соответствии частью первой пункта 1 Правил регистрации и экспертизы безопасности, качества и эффективности медицинских изделий,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года № 46,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23, </w:t>
      </w:r>
      <w:r>
        <w:rPr>
          <w:rFonts w:ascii="Times New Roman"/>
          <w:b w:val="false"/>
          <w:i w:val="false"/>
          <w:color w:val="000000"/>
          <w:sz w:val="28"/>
        </w:rPr>
        <w:t>пунктом 3</w:t>
      </w:r>
      <w:r>
        <w:rPr>
          <w:rFonts w:ascii="Times New Roman"/>
          <w:b w:val="false"/>
          <w:i w:val="false"/>
          <w:color w:val="000000"/>
          <w:sz w:val="28"/>
        </w:rPr>
        <w:t xml:space="preserve"> статьи 239 Кодекса Республики Казахстан "О здоровье народа и системе здравоохранения",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проведения экспертизы медицинских изделий, в том числе стратегически важных медицинских изделий (далее – медицинские изделия), а также порядок оказания государственной услуги "Выдача заключения о безопасности, качестве и эффективности лекарственных средств и медицинских изделий";</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88" w:id="70"/>
    <w:p>
      <w:pPr>
        <w:spacing w:after="0"/>
        <w:ind w:left="0"/>
        <w:jc w:val="both"/>
      </w:pPr>
      <w:r>
        <w:rPr>
          <w:rFonts w:ascii="Times New Roman"/>
          <w:b w:val="false"/>
          <w:i w:val="false"/>
          <w:color w:val="000000"/>
          <w:sz w:val="28"/>
        </w:rPr>
        <w:t>
      "6. В настоящих Правилах используются следующие термины и определения:</w:t>
      </w:r>
    </w:p>
    <w:bookmarkEnd w:id="70"/>
    <w:bookmarkStart w:name="z89" w:id="71"/>
    <w:p>
      <w:pPr>
        <w:spacing w:after="0"/>
        <w:ind w:left="0"/>
        <w:jc w:val="both"/>
      </w:pPr>
      <w:r>
        <w:rPr>
          <w:rFonts w:ascii="Times New Roman"/>
          <w:b w:val="false"/>
          <w:i w:val="false"/>
          <w:color w:val="000000"/>
          <w:sz w:val="28"/>
        </w:rPr>
        <w:t>
      1) медицинские изделия для in vitro диагностики открытого типа – медицинские изделия для диагностики in vitro, эксплуатация которых в соответствии с их функциональным назначением возможна при использовании реагентов (реактивов) широкого круга производителей;</w:t>
      </w:r>
    </w:p>
    <w:bookmarkEnd w:id="71"/>
    <w:bookmarkStart w:name="z90" w:id="72"/>
    <w:p>
      <w:pPr>
        <w:spacing w:after="0"/>
        <w:ind w:left="0"/>
        <w:jc w:val="both"/>
      </w:pPr>
      <w:r>
        <w:rPr>
          <w:rFonts w:ascii="Times New Roman"/>
          <w:b w:val="false"/>
          <w:i w:val="false"/>
          <w:color w:val="000000"/>
          <w:sz w:val="28"/>
        </w:rPr>
        <w:t>
      2) программное обеспечение является медицинским изделием при условии соответствия его всем следующим критериям:</w:t>
      </w:r>
    </w:p>
    <w:bookmarkEnd w:id="72"/>
    <w:bookmarkStart w:name="z91" w:id="73"/>
    <w:p>
      <w:pPr>
        <w:spacing w:after="0"/>
        <w:ind w:left="0"/>
        <w:jc w:val="both"/>
      </w:pPr>
      <w:r>
        <w:rPr>
          <w:rFonts w:ascii="Times New Roman"/>
          <w:b w:val="false"/>
          <w:i w:val="false"/>
          <w:color w:val="000000"/>
          <w:sz w:val="28"/>
        </w:rPr>
        <w:t>
      представляет собой программу для ЭВМ или ее модули вне зависимости от используемой аппаратной платформы, а также способов размещения программного обеспечения и предоставления доступа к нему;</w:t>
      </w:r>
    </w:p>
    <w:bookmarkEnd w:id="73"/>
    <w:bookmarkStart w:name="z92" w:id="74"/>
    <w:p>
      <w:pPr>
        <w:spacing w:after="0"/>
        <w:ind w:left="0"/>
        <w:jc w:val="both"/>
      </w:pPr>
      <w:r>
        <w:rPr>
          <w:rFonts w:ascii="Times New Roman"/>
          <w:b w:val="false"/>
          <w:i w:val="false"/>
          <w:color w:val="000000"/>
          <w:sz w:val="28"/>
        </w:rPr>
        <w:t>
      не является составной частью другого медицинского изделия;</w:t>
      </w:r>
    </w:p>
    <w:bookmarkEnd w:id="74"/>
    <w:bookmarkStart w:name="z93" w:id="75"/>
    <w:p>
      <w:pPr>
        <w:spacing w:after="0"/>
        <w:ind w:left="0"/>
        <w:jc w:val="both"/>
      </w:pPr>
      <w:r>
        <w:rPr>
          <w:rFonts w:ascii="Times New Roman"/>
          <w:b w:val="false"/>
          <w:i w:val="false"/>
          <w:color w:val="000000"/>
          <w:sz w:val="28"/>
        </w:rPr>
        <w:t>
      предназначено производителем для оказания медицинской помощи;</w:t>
      </w:r>
    </w:p>
    <w:bookmarkEnd w:id="75"/>
    <w:bookmarkStart w:name="z94" w:id="76"/>
    <w:p>
      <w:pPr>
        <w:spacing w:after="0"/>
        <w:ind w:left="0"/>
        <w:jc w:val="both"/>
      </w:pPr>
      <w:r>
        <w:rPr>
          <w:rFonts w:ascii="Times New Roman"/>
          <w:b w:val="false"/>
          <w:i w:val="false"/>
          <w:color w:val="000000"/>
          <w:sz w:val="28"/>
        </w:rPr>
        <w:t>
      результат действия программного обеспечения заключается в интерпретации в автоматическом режиме, в том числе с использованием технологий искусственного интеллекта, или по заданным медицинским работником параметрам, влияющим на принятие клинических решений, набора данных, полученных от медицинских изделий, допущенных к обращению в установленном порядке или введенных медицинскими работниками в целях оказания медицинской помощи;</w:t>
      </w:r>
    </w:p>
    <w:bookmarkEnd w:id="76"/>
    <w:bookmarkStart w:name="z95" w:id="77"/>
    <w:p>
      <w:pPr>
        <w:spacing w:after="0"/>
        <w:ind w:left="0"/>
        <w:jc w:val="both"/>
      </w:pPr>
      <w:r>
        <w:rPr>
          <w:rFonts w:ascii="Times New Roman"/>
          <w:b w:val="false"/>
          <w:i w:val="false"/>
          <w:color w:val="000000"/>
          <w:sz w:val="28"/>
        </w:rPr>
        <w:t>
      3) расходные материалы к медицинскому изделию in vitro диагностики закрытого типа – расходные материалы, обеспечивающие его полноценное функционирование в соответствии с заданной целью и включенные в его комплектацию для использования с данным медицинским изделием;</w:t>
      </w:r>
    </w:p>
    <w:bookmarkEnd w:id="77"/>
    <w:bookmarkStart w:name="z96" w:id="78"/>
    <w:p>
      <w:pPr>
        <w:spacing w:after="0"/>
        <w:ind w:left="0"/>
        <w:jc w:val="both"/>
      </w:pPr>
      <w:r>
        <w:rPr>
          <w:rFonts w:ascii="Times New Roman"/>
          <w:b w:val="false"/>
          <w:i w:val="false"/>
          <w:color w:val="000000"/>
          <w:sz w:val="28"/>
        </w:rPr>
        <w:t>
      4) медицинские изделия для in vitro диагностики закрытого типа – медицинские изделия для диагностики in vitro, эксплуатация которых в соответствии с их назначением возможна только при использовании специальных реагентов (реактивов), предусмотренных производителем для данного медицинского изделия и его модификаций, включенных в его комплектацию;</w:t>
      </w:r>
    </w:p>
    <w:bookmarkEnd w:id="78"/>
    <w:bookmarkStart w:name="z97" w:id="79"/>
    <w:p>
      <w:pPr>
        <w:spacing w:after="0"/>
        <w:ind w:left="0"/>
        <w:jc w:val="both"/>
      </w:pPr>
      <w:r>
        <w:rPr>
          <w:rFonts w:ascii="Times New Roman"/>
          <w:b w:val="false"/>
          <w:i w:val="false"/>
          <w:color w:val="000000"/>
          <w:sz w:val="28"/>
        </w:rPr>
        <w:t>
      5) медицинские изделия для диагностики вне живого организма (in vitro)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вне живого организма (in 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79"/>
    <w:bookmarkStart w:name="z98" w:id="80"/>
    <w:p>
      <w:pPr>
        <w:spacing w:after="0"/>
        <w:ind w:left="0"/>
        <w:jc w:val="both"/>
      </w:pPr>
      <w:r>
        <w:rPr>
          <w:rFonts w:ascii="Times New Roman"/>
          <w:b w:val="false"/>
          <w:i w:val="false"/>
          <w:color w:val="000000"/>
          <w:sz w:val="28"/>
        </w:rPr>
        <w:t>
      6) медицинские изделия – изделия медицинского назначения и медицинская техника;</w:t>
      </w:r>
    </w:p>
    <w:bookmarkEnd w:id="80"/>
    <w:bookmarkStart w:name="z99" w:id="81"/>
    <w:p>
      <w:pPr>
        <w:spacing w:after="0"/>
        <w:ind w:left="0"/>
        <w:jc w:val="both"/>
      </w:pPr>
      <w:r>
        <w:rPr>
          <w:rFonts w:ascii="Times New Roman"/>
          <w:b w:val="false"/>
          <w:i w:val="false"/>
          <w:color w:val="000000"/>
          <w:sz w:val="28"/>
        </w:rPr>
        <w:t>
      7)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81"/>
    <w:bookmarkStart w:name="z100" w:id="82"/>
    <w:p>
      <w:pPr>
        <w:spacing w:after="0"/>
        <w:ind w:left="0"/>
        <w:jc w:val="both"/>
      </w:pPr>
      <w:r>
        <w:rPr>
          <w:rFonts w:ascii="Times New Roman"/>
          <w:b w:val="false"/>
          <w:i w:val="false"/>
          <w:color w:val="000000"/>
          <w:sz w:val="28"/>
        </w:rPr>
        <w:t>
      8)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bookmarkEnd w:id="82"/>
    <w:bookmarkStart w:name="z101" w:id="83"/>
    <w:p>
      <w:pPr>
        <w:spacing w:after="0"/>
        <w:ind w:left="0"/>
        <w:jc w:val="both"/>
      </w:pPr>
      <w:r>
        <w:rPr>
          <w:rFonts w:ascii="Times New Roman"/>
          <w:b w:val="false"/>
          <w:i w:val="false"/>
          <w:color w:val="000000"/>
          <w:sz w:val="28"/>
        </w:rPr>
        <w:t>
      9) наименование медицинского изделия – словесное обозначение медицинского изделия, определяющее его функциональное назначение, модель, разновидность, модификацию, тип;</w:t>
      </w:r>
    </w:p>
    <w:bookmarkEnd w:id="83"/>
    <w:bookmarkStart w:name="z102" w:id="84"/>
    <w:p>
      <w:pPr>
        <w:spacing w:after="0"/>
        <w:ind w:left="0"/>
        <w:jc w:val="both"/>
      </w:pPr>
      <w:r>
        <w:rPr>
          <w:rFonts w:ascii="Times New Roman"/>
          <w:b w:val="false"/>
          <w:i w:val="false"/>
          <w:color w:val="000000"/>
          <w:sz w:val="28"/>
        </w:rPr>
        <w:t>
      10) комплектующее медицинского изделия – часть медицинского изделия, не являющаяся самостоятельным медицинским изделием, в том числе блоки, части, элементы изделия, материалы, запасные части, предусмотренные производителем для использования в соответствии с функциональным назначением, эксплуатационными характеристиками, руководством производителя по сервисному обслуживанию;</w:t>
      </w:r>
    </w:p>
    <w:bookmarkEnd w:id="84"/>
    <w:bookmarkStart w:name="z103" w:id="85"/>
    <w:p>
      <w:pPr>
        <w:spacing w:after="0"/>
        <w:ind w:left="0"/>
        <w:jc w:val="both"/>
      </w:pPr>
      <w:r>
        <w:rPr>
          <w:rFonts w:ascii="Times New Roman"/>
          <w:b w:val="false"/>
          <w:i w:val="false"/>
          <w:color w:val="000000"/>
          <w:sz w:val="28"/>
        </w:rPr>
        <w:t>
      11) набор (комплект) медицинских изделий - совокупность медицинских изделий, объединенных общим функциональным назначением и областью применения, имеющая общую маркировку с указанием перечня медицинских изделий, входящих в состав набора (комплекта), в соответствии с документацией производителя;</w:t>
      </w:r>
    </w:p>
    <w:bookmarkEnd w:id="85"/>
    <w:bookmarkStart w:name="z104" w:id="86"/>
    <w:p>
      <w:pPr>
        <w:spacing w:after="0"/>
        <w:ind w:left="0"/>
        <w:jc w:val="both"/>
      </w:pPr>
      <w:r>
        <w:rPr>
          <w:rFonts w:ascii="Times New Roman"/>
          <w:b w:val="false"/>
          <w:i w:val="false"/>
          <w:color w:val="000000"/>
          <w:sz w:val="28"/>
        </w:rPr>
        <w:t>
      12) принадлежность к медицинским изделиям – изделие, не являющееся медицинским изделием, предназначенное производителем для совместного применения с одним или несколькими медицинскими изделиями для использования в соответствии с их назначением;</w:t>
      </w:r>
    </w:p>
    <w:bookmarkEnd w:id="86"/>
    <w:bookmarkStart w:name="z105" w:id="87"/>
    <w:p>
      <w:pPr>
        <w:spacing w:after="0"/>
        <w:ind w:left="0"/>
        <w:jc w:val="both"/>
      </w:pPr>
      <w:r>
        <w:rPr>
          <w:rFonts w:ascii="Times New Roman"/>
          <w:b w:val="false"/>
          <w:i w:val="false"/>
          <w:color w:val="000000"/>
          <w:sz w:val="28"/>
        </w:rPr>
        <w:t>
      13) безопасность медицинского изделия – отсутствие недопустимого риска при использовании медицинского изделия, связанного с причинением вреда жизни, здоровью человека, а также окружающей среде;</w:t>
      </w:r>
    </w:p>
    <w:bookmarkEnd w:id="87"/>
    <w:bookmarkStart w:name="z106" w:id="88"/>
    <w:p>
      <w:pPr>
        <w:spacing w:after="0"/>
        <w:ind w:left="0"/>
        <w:jc w:val="both"/>
      </w:pPr>
      <w:r>
        <w:rPr>
          <w:rFonts w:ascii="Times New Roman"/>
          <w:b w:val="false"/>
          <w:i w:val="false"/>
          <w:color w:val="000000"/>
          <w:sz w:val="28"/>
        </w:rPr>
        <w:t>
      14) заключение о безопасности, качестве и эффективности медицинского изделия – документ, содержащий результаты экспертизы заявленных на экспертизу медицинских изделий;</w:t>
      </w:r>
    </w:p>
    <w:bookmarkEnd w:id="88"/>
    <w:bookmarkStart w:name="z107" w:id="89"/>
    <w:p>
      <w:pPr>
        <w:spacing w:after="0"/>
        <w:ind w:left="0"/>
        <w:jc w:val="both"/>
      </w:pPr>
      <w:r>
        <w:rPr>
          <w:rFonts w:ascii="Times New Roman"/>
          <w:b w:val="false"/>
          <w:i w:val="false"/>
          <w:color w:val="000000"/>
          <w:sz w:val="28"/>
        </w:rPr>
        <w:t>
      15) расходный материал к медицинским изделиям – изделия и материалы, расходуемые при использовании медицинских изделий, обеспечивающие проведение манипуляций в соответствии с функциональным назначением медицинского изделия, эксплуатационными характеристиками, руководством по сервисному обслуживанию производителя;</w:t>
      </w:r>
    </w:p>
    <w:bookmarkEnd w:id="89"/>
    <w:bookmarkStart w:name="z108" w:id="90"/>
    <w:p>
      <w:pPr>
        <w:spacing w:after="0"/>
        <w:ind w:left="0"/>
        <w:jc w:val="both"/>
      </w:pPr>
      <w:r>
        <w:rPr>
          <w:rFonts w:ascii="Times New Roman"/>
          <w:b w:val="false"/>
          <w:i w:val="false"/>
          <w:color w:val="000000"/>
          <w:sz w:val="28"/>
        </w:rPr>
        <w:t>
      16) составная часть медицинского изделия – основной блок (часть) медицинского изделия, комплектующее, принадлежность, расходный материал, реагент к медицинскому изделию.</w:t>
      </w:r>
    </w:p>
    <w:bookmarkEnd w:id="90"/>
    <w:bookmarkStart w:name="z109" w:id="91"/>
    <w:p>
      <w:pPr>
        <w:spacing w:after="0"/>
        <w:ind w:left="0"/>
        <w:jc w:val="both"/>
      </w:pPr>
      <w:r>
        <w:rPr>
          <w:rFonts w:ascii="Times New Roman"/>
          <w:b w:val="false"/>
          <w:i w:val="false"/>
          <w:color w:val="000000"/>
          <w:sz w:val="28"/>
        </w:rPr>
        <w:t>
      17) основной блок медицинской техники (аппаратов, приборов, оборудования) – элемент (узел) медицинской техники (при наличии), предусмотренный производителем, являющийся неотъемлемой частью медицинской техники, обеспечивающий еҰ функционирование в соответствии с назначением и руководством по эксплуатации и сервисному обслуживанию производителя;</w:t>
      </w:r>
    </w:p>
    <w:bookmarkEnd w:id="91"/>
    <w:bookmarkStart w:name="z110" w:id="92"/>
    <w:p>
      <w:pPr>
        <w:spacing w:after="0"/>
        <w:ind w:left="0"/>
        <w:jc w:val="both"/>
      </w:pPr>
      <w:r>
        <w:rPr>
          <w:rFonts w:ascii="Times New Roman"/>
          <w:b w:val="false"/>
          <w:i w:val="false"/>
          <w:color w:val="000000"/>
          <w:sz w:val="28"/>
        </w:rPr>
        <w:t>
      18)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92"/>
    <w:bookmarkStart w:name="z111" w:id="93"/>
    <w:p>
      <w:pPr>
        <w:spacing w:after="0"/>
        <w:ind w:left="0"/>
        <w:jc w:val="both"/>
      </w:pPr>
      <w:r>
        <w:rPr>
          <w:rFonts w:ascii="Times New Roman"/>
          <w:b w:val="false"/>
          <w:i w:val="false"/>
          <w:color w:val="000000"/>
          <w:sz w:val="28"/>
        </w:rPr>
        <w:t>
      19) качество медицинского изделия – степень соответствия совокупности свойств и характеристик медицинского изделия целям его предназначенного использования;</w:t>
      </w:r>
    </w:p>
    <w:bookmarkEnd w:id="93"/>
    <w:bookmarkStart w:name="z112" w:id="94"/>
    <w:p>
      <w:pPr>
        <w:spacing w:after="0"/>
        <w:ind w:left="0"/>
        <w:jc w:val="both"/>
      </w:pPr>
      <w:r>
        <w:rPr>
          <w:rFonts w:ascii="Times New Roman"/>
          <w:b w:val="false"/>
          <w:i w:val="false"/>
          <w:color w:val="000000"/>
          <w:sz w:val="28"/>
        </w:rPr>
        <w:t>
      20) документ по качеству медицинского изделия (далее – документ по качеству) – документы (международные, региональные), национальные стандарты, стандарты организации, устанавливающие комплекс требований к качеству, безопасности, методикам испытаний, а также транспортировке и хранению медицинских изделий;</w:t>
      </w:r>
    </w:p>
    <w:bookmarkEnd w:id="94"/>
    <w:bookmarkStart w:name="z113" w:id="95"/>
    <w:p>
      <w:pPr>
        <w:spacing w:after="0"/>
        <w:ind w:left="0"/>
        <w:jc w:val="both"/>
      </w:pPr>
      <w:r>
        <w:rPr>
          <w:rFonts w:ascii="Times New Roman"/>
          <w:b w:val="false"/>
          <w:i w:val="false"/>
          <w:color w:val="000000"/>
          <w:sz w:val="28"/>
        </w:rPr>
        <w:t>
      21) эффективность медицинского изделия – совокупность свойств и характеристик медицинского изделия, обеспечивающих достижение целей предназначения, установленных производителем медицинского изделия и подтвержденных практикой его использования;</w:t>
      </w:r>
    </w:p>
    <w:bookmarkEnd w:id="95"/>
    <w:bookmarkStart w:name="z114" w:id="96"/>
    <w:p>
      <w:pPr>
        <w:spacing w:after="0"/>
        <w:ind w:left="0"/>
        <w:jc w:val="both"/>
      </w:pPr>
      <w:r>
        <w:rPr>
          <w:rFonts w:ascii="Times New Roman"/>
          <w:b w:val="false"/>
          <w:i w:val="false"/>
          <w:color w:val="000000"/>
          <w:sz w:val="28"/>
        </w:rPr>
        <w:t>
      22) Экспертный совет государственной экспертной организации (далее – Экспертный совет) – коллегиальный орган, создаваемый в государственной экспертной организации по рассмотрению спорных вопросов в результатах экспертизы, оснований (причин) выдачи отрицательных заключений о безопасности, качестве и эффективности лекарственных средств медицинских изделий и принятию окончательного решения;</w:t>
      </w:r>
    </w:p>
    <w:bookmarkEnd w:id="96"/>
    <w:bookmarkStart w:name="z115" w:id="97"/>
    <w:p>
      <w:pPr>
        <w:spacing w:after="0"/>
        <w:ind w:left="0"/>
        <w:jc w:val="both"/>
      </w:pPr>
      <w:r>
        <w:rPr>
          <w:rFonts w:ascii="Times New Roman"/>
          <w:b w:val="false"/>
          <w:i w:val="false"/>
          <w:color w:val="000000"/>
          <w:sz w:val="28"/>
        </w:rPr>
        <w:t>
      23) модификация медицинского изделия – разновидность медицинского изделия, имеющая общие с основным медицинским изделием конструктивные, технологические признаки, разработанные на базе основного изделия с целью его усовершенствования, расширения функционального назначения, применения либо специализации применения в медицинских целях;</w:t>
      </w:r>
    </w:p>
    <w:bookmarkEnd w:id="97"/>
    <w:bookmarkStart w:name="z116" w:id="98"/>
    <w:p>
      <w:pPr>
        <w:spacing w:after="0"/>
        <w:ind w:left="0"/>
        <w:jc w:val="both"/>
      </w:pPr>
      <w:r>
        <w:rPr>
          <w:rFonts w:ascii="Times New Roman"/>
          <w:b w:val="false"/>
          <w:i w:val="false"/>
          <w:color w:val="000000"/>
          <w:sz w:val="28"/>
        </w:rPr>
        <w:t>
      24) модель – самостоятельная единица медицинского изделия, идентифицированная производителем медицинского изделия определенным буквенным, цифровым или буквенно-цифровым обозначением;</w:t>
      </w:r>
    </w:p>
    <w:bookmarkEnd w:id="98"/>
    <w:bookmarkStart w:name="z117" w:id="99"/>
    <w:p>
      <w:pPr>
        <w:spacing w:after="0"/>
        <w:ind w:left="0"/>
        <w:jc w:val="both"/>
      </w:pPr>
      <w:r>
        <w:rPr>
          <w:rFonts w:ascii="Times New Roman"/>
          <w:b w:val="false"/>
          <w:i w:val="false"/>
          <w:color w:val="000000"/>
          <w:sz w:val="28"/>
        </w:rPr>
        <w:t>
      25) производственная площадка – территориально обособленный комплекс производителя медицинских изделий, предназначенный для выполнения всего процесса производства медицинских изделий или его определенных стадий;</w:t>
      </w:r>
    </w:p>
    <w:bookmarkEnd w:id="99"/>
    <w:bookmarkStart w:name="z118" w:id="100"/>
    <w:p>
      <w:pPr>
        <w:spacing w:after="0"/>
        <w:ind w:left="0"/>
        <w:jc w:val="both"/>
      </w:pPr>
      <w:r>
        <w:rPr>
          <w:rFonts w:ascii="Times New Roman"/>
          <w:b w:val="false"/>
          <w:i w:val="false"/>
          <w:color w:val="000000"/>
          <w:sz w:val="28"/>
        </w:rPr>
        <w:t>
      26)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Казахстан в области здравоохранения;</w:t>
      </w:r>
    </w:p>
    <w:bookmarkEnd w:id="100"/>
    <w:bookmarkStart w:name="z119" w:id="101"/>
    <w:p>
      <w:pPr>
        <w:spacing w:after="0"/>
        <w:ind w:left="0"/>
        <w:jc w:val="both"/>
      </w:pPr>
      <w:r>
        <w:rPr>
          <w:rFonts w:ascii="Times New Roman"/>
          <w:b w:val="false"/>
          <w:i w:val="false"/>
          <w:color w:val="000000"/>
          <w:sz w:val="28"/>
        </w:rPr>
        <w:t>
      27) заявитель – производитель (изготовитель) или их представитель, уполномоченное подавать заявление, документы и материалы на проведение экспертизы медицинского изделия для регистрации, перерегистрации, внесения изменений в регистрационное досье;</w:t>
      </w:r>
    </w:p>
    <w:bookmarkEnd w:id="101"/>
    <w:bookmarkStart w:name="z120" w:id="102"/>
    <w:p>
      <w:pPr>
        <w:spacing w:after="0"/>
        <w:ind w:left="0"/>
        <w:jc w:val="both"/>
      </w:pPr>
      <w:r>
        <w:rPr>
          <w:rFonts w:ascii="Times New Roman"/>
          <w:b w:val="false"/>
          <w:i w:val="false"/>
          <w:color w:val="000000"/>
          <w:sz w:val="28"/>
        </w:rPr>
        <w:t>
      28) стратегически важные лекарственные средства и медицинские изделия – лекарственные средства и медицинские изделия, предназначенные для медицинского применения в условиях:</w:t>
      </w:r>
    </w:p>
    <w:bookmarkEnd w:id="102"/>
    <w:bookmarkStart w:name="z121" w:id="103"/>
    <w:p>
      <w:pPr>
        <w:spacing w:after="0"/>
        <w:ind w:left="0"/>
        <w:jc w:val="both"/>
      </w:pPr>
      <w:r>
        <w:rPr>
          <w:rFonts w:ascii="Times New Roman"/>
          <w:b w:val="false"/>
          <w:i w:val="false"/>
          <w:color w:val="000000"/>
          <w:sz w:val="28"/>
        </w:rPr>
        <w:t>
      военных действий и ликвидации их последствий;</w:t>
      </w:r>
    </w:p>
    <w:bookmarkEnd w:id="103"/>
    <w:bookmarkStart w:name="z122" w:id="104"/>
    <w:p>
      <w:pPr>
        <w:spacing w:after="0"/>
        <w:ind w:left="0"/>
        <w:jc w:val="both"/>
      </w:pPr>
      <w:r>
        <w:rPr>
          <w:rFonts w:ascii="Times New Roman"/>
          <w:b w:val="false"/>
          <w:i w:val="false"/>
          <w:color w:val="000000"/>
          <w:sz w:val="28"/>
        </w:rPr>
        <w:t>
      возникновения, предупреждения и ликвидации последствий чрезвычайных ситуаций;</w:t>
      </w:r>
    </w:p>
    <w:bookmarkEnd w:id="104"/>
    <w:bookmarkStart w:name="z123" w:id="105"/>
    <w:p>
      <w:pPr>
        <w:spacing w:after="0"/>
        <w:ind w:left="0"/>
        <w:jc w:val="both"/>
      </w:pPr>
      <w:r>
        <w:rPr>
          <w:rFonts w:ascii="Times New Roman"/>
          <w:b w:val="false"/>
          <w:i w:val="false"/>
          <w:color w:val="000000"/>
          <w:sz w:val="28"/>
        </w:rPr>
        <w:t>
      угрозы возникновения, распространения новых особо опасных инфекционных заболеваний и ликвидации их последствий;</w:t>
      </w:r>
    </w:p>
    <w:bookmarkEnd w:id="105"/>
    <w:bookmarkStart w:name="z124" w:id="106"/>
    <w:p>
      <w:pPr>
        <w:spacing w:after="0"/>
        <w:ind w:left="0"/>
        <w:jc w:val="both"/>
      </w:pPr>
      <w:r>
        <w:rPr>
          <w:rFonts w:ascii="Times New Roman"/>
          <w:b w:val="false"/>
          <w:i w:val="false"/>
          <w:color w:val="000000"/>
          <w:sz w:val="28"/>
        </w:rPr>
        <w:t>
      профилактики, диагностики, лечения заболеваний и поражений, полученных в результате воздействия неблагоприятных химических, биологических, радиационных факторов, а также ликвидации их последствий;</w:t>
      </w:r>
    </w:p>
    <w:bookmarkEnd w:id="106"/>
    <w:bookmarkStart w:name="z125" w:id="107"/>
    <w:p>
      <w:pPr>
        <w:spacing w:after="0"/>
        <w:ind w:left="0"/>
        <w:jc w:val="both"/>
      </w:pPr>
      <w:r>
        <w:rPr>
          <w:rFonts w:ascii="Times New Roman"/>
          <w:b w:val="false"/>
          <w:i w:val="false"/>
          <w:color w:val="000000"/>
          <w:sz w:val="28"/>
        </w:rPr>
        <w:t>
      отсутствия или угрозы отсутствия лекарственных средств или медицинских изделий на рынках государств – членов Евразийского экономического союза в условиях введения ограничительных экономических мер в отношении хотя бы одного из государств-членов;</w:t>
      </w:r>
    </w:p>
    <w:bookmarkEnd w:id="107"/>
    <w:bookmarkStart w:name="z126" w:id="108"/>
    <w:p>
      <w:pPr>
        <w:spacing w:after="0"/>
        <w:ind w:left="0"/>
        <w:jc w:val="both"/>
      </w:pPr>
      <w:r>
        <w:rPr>
          <w:rFonts w:ascii="Times New Roman"/>
          <w:b w:val="false"/>
          <w:i w:val="false"/>
          <w:color w:val="000000"/>
          <w:sz w:val="28"/>
        </w:rPr>
        <w:t>
      29) типоразмерный ряд – ряд изделий, изготовленных из однородного сырья с общими физико-химическими свойствами по общему технологическому процессу, имеющие единое функциональное назначение и применение, отличающиеся только размерами и (или) объемом и (или) цветом, в соответствии с документацией производителя;</w:t>
      </w:r>
    </w:p>
    <w:bookmarkEnd w:id="108"/>
    <w:bookmarkStart w:name="z127" w:id="109"/>
    <w:p>
      <w:pPr>
        <w:spacing w:after="0"/>
        <w:ind w:left="0"/>
        <w:jc w:val="both"/>
      </w:pPr>
      <w:r>
        <w:rPr>
          <w:rFonts w:ascii="Times New Roman"/>
          <w:b w:val="false"/>
          <w:i w:val="false"/>
          <w:color w:val="000000"/>
          <w:sz w:val="28"/>
        </w:rPr>
        <w:t>
      30) регистрационное досье – комплект документов и материалов установленного содержания, представляемый к заявлению на экспертизу медицинского изделия;</w:t>
      </w:r>
    </w:p>
    <w:bookmarkEnd w:id="109"/>
    <w:bookmarkStart w:name="z128" w:id="110"/>
    <w:p>
      <w:pPr>
        <w:spacing w:after="0"/>
        <w:ind w:left="0"/>
        <w:jc w:val="both"/>
      </w:pPr>
      <w:r>
        <w:rPr>
          <w:rFonts w:ascii="Times New Roman"/>
          <w:b w:val="false"/>
          <w:i w:val="false"/>
          <w:color w:val="000000"/>
          <w:sz w:val="28"/>
        </w:rPr>
        <w:t>
      31) внесение изменений в регистрационное досье лекарственного средства или медицинского изделия – процедура, осуществляемая на основании экспертизы изменений, вносимых в регистрационное досье в течение срока действия регистрационного удостоверения.</w:t>
      </w:r>
    </w:p>
    <w:bookmarkEnd w:id="110"/>
    <w:bookmarkStart w:name="z129" w:id="111"/>
    <w:p>
      <w:pPr>
        <w:spacing w:after="0"/>
        <w:ind w:left="0"/>
        <w:jc w:val="both"/>
      </w:pPr>
      <w:r>
        <w:rPr>
          <w:rFonts w:ascii="Times New Roman"/>
          <w:b w:val="false"/>
          <w:i w:val="false"/>
          <w:color w:val="000000"/>
          <w:sz w:val="28"/>
        </w:rPr>
        <w:t>
      7. Для проведения экспертизы медицинского изделия и получения государственной услуги "Выдача заключения о безопасности, качестве и эффективности лекарственных средств и медицинских изделий" (далее – государственная услуга) заявитель посредством портала "электронного правительства" (www.egov.kz) и объекта информатизации "информационная система государственной экспертной организации "www.ndda.kz"" (далее – информационная система) предоставляет следующие документы:</w:t>
      </w:r>
    </w:p>
    <w:bookmarkEnd w:id="111"/>
    <w:bookmarkStart w:name="z130" w:id="112"/>
    <w:p>
      <w:pPr>
        <w:spacing w:after="0"/>
        <w:ind w:left="0"/>
        <w:jc w:val="both"/>
      </w:pPr>
      <w:r>
        <w:rPr>
          <w:rFonts w:ascii="Times New Roman"/>
          <w:b w:val="false"/>
          <w:i w:val="false"/>
          <w:color w:val="000000"/>
          <w:sz w:val="28"/>
        </w:rPr>
        <w:t xml:space="preserve">
      1) заявление на проведение экспертизы медицинского изделия в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2"/>
    <w:bookmarkStart w:name="z131" w:id="113"/>
    <w:p>
      <w:pPr>
        <w:spacing w:after="0"/>
        <w:ind w:left="0"/>
        <w:jc w:val="both"/>
      </w:pPr>
      <w:r>
        <w:rPr>
          <w:rFonts w:ascii="Times New Roman"/>
          <w:b w:val="false"/>
          <w:i w:val="false"/>
          <w:color w:val="000000"/>
          <w:sz w:val="28"/>
        </w:rPr>
        <w:t xml:space="preserve">
      2) регистрационное досье в электронном виде в формате межплатформенного электронного документа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3"/>
    <w:bookmarkStart w:name="z132" w:id="114"/>
    <w:p>
      <w:pPr>
        <w:spacing w:after="0"/>
        <w:ind w:left="0"/>
        <w:jc w:val="both"/>
      </w:pPr>
      <w:r>
        <w:rPr>
          <w:rFonts w:ascii="Times New Roman"/>
          <w:b w:val="false"/>
          <w:i w:val="false"/>
          <w:color w:val="000000"/>
          <w:sz w:val="28"/>
        </w:rPr>
        <w:t>
      3) сведения, подтверждающие оплату заявителем суммы для проведения экспертизы на расчетный счет государственной экспертной организации;</w:t>
      </w:r>
    </w:p>
    <w:bookmarkEnd w:id="114"/>
    <w:bookmarkStart w:name="z133" w:id="115"/>
    <w:p>
      <w:pPr>
        <w:spacing w:after="0"/>
        <w:ind w:left="0"/>
        <w:jc w:val="both"/>
      </w:pPr>
      <w:r>
        <w:rPr>
          <w:rFonts w:ascii="Times New Roman"/>
          <w:b w:val="false"/>
          <w:i w:val="false"/>
          <w:color w:val="000000"/>
          <w:sz w:val="28"/>
        </w:rPr>
        <w:t xml:space="preserve">
      4) образцы медицинского изделия, подлежащего лабораторным испытаниям в соответствии с пунктом 27 настоящих Правил, стандартные образцы химических веществ,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медицинского изделия в количествах, достаточных для трехкратных испытаний с остаточным сроком годности не менее шести месяцев с соблюдением условий хранения и транспортировки, если иное не предусмотрено документами по качеству производителя,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заявитель предоставляет в течение 5 (пяти) рабочих дней с момента подачи заявления нарочно по акту приема-передачи в Центр обслуживания заявителей (далее – ЦОЗ) государственной экспертной организации.</w:t>
      </w:r>
    </w:p>
    <w:bookmarkEnd w:id="115"/>
    <w:bookmarkStart w:name="z134" w:id="116"/>
    <w:p>
      <w:pPr>
        <w:spacing w:after="0"/>
        <w:ind w:left="0"/>
        <w:jc w:val="both"/>
      </w:pPr>
      <w:r>
        <w:rPr>
          <w:rFonts w:ascii="Times New Roman"/>
          <w:b w:val="false"/>
          <w:i w:val="false"/>
          <w:color w:val="000000"/>
          <w:sz w:val="28"/>
        </w:rPr>
        <w:t>
      Образцы медицинского изделия, со сроком хранения менее шести месяцев, а также медицинского изделия, требующего особых условий хранения (температурный режим, влажность), предоставляются заявителем по акту приема-передачи непосредственно в испытательную лабораторию государственной экспертной организации непосредственно перед лабораторными испытаниями.";</w:t>
      </w:r>
    </w:p>
    <w:bookmarkEnd w:id="116"/>
    <w:bookmarkStart w:name="z135" w:id="117"/>
    <w:p>
      <w:pPr>
        <w:spacing w:after="0"/>
        <w:ind w:left="0"/>
        <w:jc w:val="both"/>
      </w:pPr>
      <w:r>
        <w:rPr>
          <w:rFonts w:ascii="Times New Roman"/>
          <w:b w:val="false"/>
          <w:i w:val="false"/>
          <w:color w:val="000000"/>
          <w:sz w:val="28"/>
        </w:rPr>
        <w:t>
      дополнить пунктом 9-1 следующего содержания:</w:t>
      </w:r>
    </w:p>
    <w:bookmarkEnd w:id="117"/>
    <w:bookmarkStart w:name="z136" w:id="118"/>
    <w:p>
      <w:pPr>
        <w:spacing w:after="0"/>
        <w:ind w:left="0"/>
        <w:jc w:val="both"/>
      </w:pPr>
      <w:r>
        <w:rPr>
          <w:rFonts w:ascii="Times New Roman"/>
          <w:b w:val="false"/>
          <w:i w:val="false"/>
          <w:color w:val="000000"/>
          <w:sz w:val="28"/>
        </w:rPr>
        <w:t>
      "9-1. Подтверждением принятия документов через информационную систему является отображение в "личном кабинете" заявителя статуса о принятии запроса для оказания государственной услуги.</w:t>
      </w:r>
    </w:p>
    <w:bookmarkEnd w:id="118"/>
    <w:bookmarkStart w:name="z137" w:id="119"/>
    <w:p>
      <w:pPr>
        <w:spacing w:after="0"/>
        <w:ind w:left="0"/>
        <w:jc w:val="both"/>
      </w:pPr>
      <w:r>
        <w:rPr>
          <w:rFonts w:ascii="Times New Roman"/>
          <w:b w:val="false"/>
          <w:i w:val="false"/>
          <w:color w:val="000000"/>
          <w:sz w:val="28"/>
        </w:rPr>
        <w:t>
      В случаях подачи заявителем документов через портал в "личном кабинете" отображается статус о принятии запроса для оказания государственной услуги с указанием даты и места получения результата государственной услуги.";</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39" w:id="120"/>
    <w:p>
      <w:pPr>
        <w:spacing w:after="0"/>
        <w:ind w:left="0"/>
        <w:jc w:val="both"/>
      </w:pPr>
      <w:r>
        <w:rPr>
          <w:rFonts w:ascii="Times New Roman"/>
          <w:b w:val="false"/>
          <w:i w:val="false"/>
          <w:color w:val="000000"/>
          <w:sz w:val="28"/>
        </w:rPr>
        <w:t>
      "17. При наличии замечаний к документам регистрационного досье заявителю через информационную систему в "личный кабинет" направляется запрос (в произвольной форме), заверенный электронной цифровой подписью (далее – ЭЦП), с указанием выявленных замечаний и необходимости их устранения единожды в полном объеме в срок, не превышающий 50 (пятьдесят) рабочих дней с даты подписания запроса.";</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41" w:id="121"/>
    <w:p>
      <w:pPr>
        <w:spacing w:after="0"/>
        <w:ind w:left="0"/>
        <w:jc w:val="both"/>
      </w:pPr>
      <w:r>
        <w:rPr>
          <w:rFonts w:ascii="Times New Roman"/>
          <w:b w:val="false"/>
          <w:i w:val="false"/>
          <w:color w:val="000000"/>
          <w:sz w:val="28"/>
        </w:rPr>
        <w:t>
      "22. В период проведения специализированной экспертизы при наличии замечаний заявителю через информационную систему в "личный кабинет" направляется запрос (в произвольной форме), заверенный ЭЦП с указанием выявленных замечаний и необходимости их устранения в полном объеме в срок, не превышающий 50 (пятьдесят) рабочих дней.";</w:t>
      </w:r>
    </w:p>
    <w:bookmarkEnd w:id="121"/>
    <w:bookmarkStart w:name="z142" w:id="122"/>
    <w:p>
      <w:pPr>
        <w:spacing w:after="0"/>
        <w:ind w:left="0"/>
        <w:jc w:val="both"/>
      </w:pPr>
      <w:r>
        <w:rPr>
          <w:rFonts w:ascii="Times New Roman"/>
          <w:b w:val="false"/>
          <w:i w:val="false"/>
          <w:color w:val="000000"/>
          <w:sz w:val="28"/>
        </w:rPr>
        <w:t>
      дополнить пунктом 22-1 следующего содержания:</w:t>
      </w:r>
    </w:p>
    <w:bookmarkEnd w:id="122"/>
    <w:bookmarkStart w:name="z143" w:id="123"/>
    <w:p>
      <w:pPr>
        <w:spacing w:after="0"/>
        <w:ind w:left="0"/>
        <w:jc w:val="both"/>
      </w:pPr>
      <w:r>
        <w:rPr>
          <w:rFonts w:ascii="Times New Roman"/>
          <w:b w:val="false"/>
          <w:i w:val="false"/>
          <w:color w:val="000000"/>
          <w:sz w:val="28"/>
        </w:rPr>
        <w:t>
      "22-1. При возникновении вопроса о достоверности представленных документов и материалов при экспертизе медицинских изделий, экспертная организация руководствуется информацией, размещенной на официальных публичных источниках, официальных сайтах государственных органов в сфере обращения медицинских изделий, заводов-производителей, международных нотифицированных органов, международных национальных органов по аккредитации в сфере технического регулирования или в сфере обращения медицинских изделий, а также в период проведения экспертизы направляет соответствующий запрос заявленным производителям медицинских изделий.";</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145" w:id="124"/>
    <w:p>
      <w:pPr>
        <w:spacing w:after="0"/>
        <w:ind w:left="0"/>
        <w:jc w:val="both"/>
      </w:pPr>
      <w:r>
        <w:rPr>
          <w:rFonts w:ascii="Times New Roman"/>
          <w:b w:val="false"/>
          <w:i w:val="false"/>
          <w:color w:val="000000"/>
          <w:sz w:val="28"/>
        </w:rPr>
        <w:t>
      "23. При возникновении дополнительных вопросов, касающихся сведений, представленных заявителем в ответе на предшествующий запрос, заявитель в течение 25 (двадцать пять) рабочих дней с момента получения запроса направляет ответ и необходимые материалы на дополнительный запрос государственной экспертной организации.</w:t>
      </w:r>
    </w:p>
    <w:bookmarkEnd w:id="124"/>
    <w:bookmarkStart w:name="z146" w:id="125"/>
    <w:p>
      <w:pPr>
        <w:spacing w:after="0"/>
        <w:ind w:left="0"/>
        <w:jc w:val="both"/>
      </w:pPr>
      <w:r>
        <w:rPr>
          <w:rFonts w:ascii="Times New Roman"/>
          <w:b w:val="false"/>
          <w:i w:val="false"/>
          <w:color w:val="000000"/>
          <w:sz w:val="28"/>
        </w:rPr>
        <w:t xml:space="preserve">
      24. По результатам заслушивания материалы направляются в Экспертный совет для принятия решения об отказе в оказании государственной услуги, либо о выдаче заключения о безопасности, качестве и эффективности медицинских изделий по формам согласно </w:t>
      </w:r>
      <w:r>
        <w:rPr>
          <w:rFonts w:ascii="Times New Roman"/>
          <w:b w:val="false"/>
          <w:i w:val="false"/>
          <w:color w:val="000000"/>
          <w:sz w:val="28"/>
        </w:rPr>
        <w:t>приложениям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к настоящим Правилам.</w:t>
      </w:r>
    </w:p>
    <w:bookmarkEnd w:id="125"/>
    <w:bookmarkStart w:name="z147" w:id="126"/>
    <w:p>
      <w:pPr>
        <w:spacing w:after="0"/>
        <w:ind w:left="0"/>
        <w:jc w:val="both"/>
      </w:pPr>
      <w:r>
        <w:rPr>
          <w:rFonts w:ascii="Times New Roman"/>
          <w:b w:val="false"/>
          <w:i w:val="false"/>
          <w:color w:val="000000"/>
          <w:sz w:val="28"/>
        </w:rPr>
        <w:t>
      Экспертный совет рассматривает поступившие материалы ежемесячно, и результаты решения с указанием причин направляются заявителю в течение 8 (восемь) рабочих дней.";</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28 изложить в следующей редакции:</w:t>
      </w:r>
    </w:p>
    <w:bookmarkStart w:name="z149" w:id="127"/>
    <w:p>
      <w:pPr>
        <w:spacing w:after="0"/>
        <w:ind w:left="0"/>
        <w:jc w:val="both"/>
      </w:pPr>
      <w:r>
        <w:rPr>
          <w:rFonts w:ascii="Times New Roman"/>
          <w:b w:val="false"/>
          <w:i w:val="false"/>
          <w:color w:val="000000"/>
          <w:sz w:val="28"/>
        </w:rPr>
        <w:t>
      "2) наличии документа нотифицированного органа о соответствии производства медицинского изделия и системы контроля качества продукции требованиям Директив Европейской комиссии по медицинским изделиям или сертификата MDR (Medical Device Regulation – Регламент по медицинским изделиям);";</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51" w:id="128"/>
    <w:p>
      <w:pPr>
        <w:spacing w:after="0"/>
        <w:ind w:left="0"/>
        <w:jc w:val="both"/>
      </w:pPr>
      <w:r>
        <w:rPr>
          <w:rFonts w:ascii="Times New Roman"/>
          <w:b w:val="false"/>
          <w:i w:val="false"/>
          <w:color w:val="000000"/>
          <w:sz w:val="28"/>
        </w:rPr>
        <w:t>
      "32. При невозможности проведения лабораторных испытаний образцов медицинских изделий в испытательной лаборатории государственной экспертной организации по отдельным показателям, указанным в сертификате (протоколе) анализа производителя, такие испытания осуществляются в иных аккредитованных лабораториях на основании договора между экспертной организацией и аккредитованной лабораторией согласно законодательству Республики Казахстан о государственных закупках.</w:t>
      </w:r>
    </w:p>
    <w:bookmarkEnd w:id="128"/>
    <w:bookmarkStart w:name="z152" w:id="129"/>
    <w:p>
      <w:pPr>
        <w:spacing w:after="0"/>
        <w:ind w:left="0"/>
        <w:jc w:val="both"/>
      </w:pPr>
      <w:r>
        <w:rPr>
          <w:rFonts w:ascii="Times New Roman"/>
          <w:b w:val="false"/>
          <w:i w:val="false"/>
          <w:color w:val="000000"/>
          <w:sz w:val="28"/>
        </w:rPr>
        <w:t>
      При отсутствии иной аккредитованной лаборатории, проводящих испытания медицинских изделий, экспертная организация признает результаты лабораторных испытаний по отдельным показателям, указанным в сертификате (протоколе) анализа производителя.</w:t>
      </w:r>
    </w:p>
    <w:bookmarkEnd w:id="129"/>
    <w:bookmarkStart w:name="z153" w:id="130"/>
    <w:p>
      <w:pPr>
        <w:spacing w:after="0"/>
        <w:ind w:left="0"/>
        <w:jc w:val="both"/>
      </w:pPr>
      <w:r>
        <w:rPr>
          <w:rFonts w:ascii="Times New Roman"/>
          <w:b w:val="false"/>
          <w:i w:val="false"/>
          <w:color w:val="000000"/>
          <w:sz w:val="28"/>
        </w:rPr>
        <w:t>
      При невозможности проведения лабораторных испытаний образцов изделий медицинского назначения в испытательной лаборатории государственной экспертной организации в связи с невозможностью соблюдения условий транспортировки указанных образцов на территорию Республики Казахстан и (или) их хранении, отсутствии специального оборудования и расходных материалов в экспертной организации, а также, если нормативными документами по качеству продукции установлены испытания, связанные с большими затратами средств производителя, дороговизной образцов, с образцами, требующими особых условий транспортировки, специфического оборудования и вспомогательных средств лабораторные испытания проводятся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55" w:id="131"/>
    <w:p>
      <w:pPr>
        <w:spacing w:after="0"/>
        <w:ind w:left="0"/>
        <w:jc w:val="both"/>
      </w:pPr>
      <w:r>
        <w:rPr>
          <w:rFonts w:ascii="Times New Roman"/>
          <w:b w:val="false"/>
          <w:i w:val="false"/>
          <w:color w:val="000000"/>
          <w:sz w:val="28"/>
        </w:rPr>
        <w:t>
      "34. По окончании экспертизы заявитель в течение 20 (двадцать) рабочих дней, не входящих в срок проведения экспертизы согласовывает с государственной экспертной организацией в электронном виде по индивидуальному паролю через личный кабинет или путем предоставления листа согласования сведения о медицинском изделии и итоговые документы (инструкцию по медицинскому применению и маркировки макетов упаковки, этикеток, стикеров), в том числе корректность занесенных данных и при выявлении несоответствия обновления итоговых документов.</w:t>
      </w:r>
    </w:p>
    <w:bookmarkEnd w:id="131"/>
    <w:bookmarkStart w:name="z156" w:id="132"/>
    <w:p>
      <w:pPr>
        <w:spacing w:after="0"/>
        <w:ind w:left="0"/>
        <w:jc w:val="both"/>
      </w:pPr>
      <w:r>
        <w:rPr>
          <w:rFonts w:ascii="Times New Roman"/>
          <w:b w:val="false"/>
          <w:i w:val="false"/>
          <w:color w:val="000000"/>
          <w:sz w:val="28"/>
        </w:rPr>
        <w:t>
      При отсутствии согласования заявителем по истечении 20 (двадцать) рабочих дней с даты окончания экспертизы сведений о медицинском изделии, заключение о безопасности, качестве и эффективности медицинского изделия формируется без согласования с заявителем.";</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158" w:id="133"/>
    <w:p>
      <w:pPr>
        <w:spacing w:after="0"/>
        <w:ind w:left="0"/>
        <w:jc w:val="both"/>
      </w:pPr>
      <w:r>
        <w:rPr>
          <w:rFonts w:ascii="Times New Roman"/>
          <w:b w:val="false"/>
          <w:i w:val="false"/>
          <w:color w:val="000000"/>
          <w:sz w:val="28"/>
        </w:rPr>
        <w:t>
      "38. Выдача результата государственной услуги заявителю направляется в электронном виде в "личный кабинет" через информационную систему или портал в форме электронного документа, удостоверенного ЭЦП уполномоченного лица государственной экспертной организации.</w:t>
      </w:r>
    </w:p>
    <w:bookmarkEnd w:id="133"/>
    <w:bookmarkStart w:name="z159" w:id="134"/>
    <w:p>
      <w:pPr>
        <w:spacing w:after="0"/>
        <w:ind w:left="0"/>
        <w:jc w:val="both"/>
      </w:pPr>
      <w:r>
        <w:rPr>
          <w:rFonts w:ascii="Times New Roman"/>
          <w:b w:val="false"/>
          <w:i w:val="false"/>
          <w:color w:val="000000"/>
          <w:sz w:val="28"/>
        </w:rPr>
        <w:t>
      Заключение о безопасности, качестве и эффективности медицинского изделия действительно в течение 120 (сто двадцать) рабочих дней. При истечении срока действия заключения о безопасности, качестве и эффективности медицинского изделия, заявитель повторно подает заявление, документы и материалы для проведения экспертизы в соответствии с настоящими Правилами.";</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161" w:id="135"/>
    <w:p>
      <w:pPr>
        <w:spacing w:after="0"/>
        <w:ind w:left="0"/>
        <w:jc w:val="both"/>
      </w:pPr>
      <w:r>
        <w:rPr>
          <w:rFonts w:ascii="Times New Roman"/>
          <w:b w:val="false"/>
          <w:i w:val="false"/>
          <w:color w:val="000000"/>
          <w:sz w:val="28"/>
        </w:rPr>
        <w:t>
      "41. После завершения процедуры экспертизы государственная экспертная организация формирует электронный архивный экземпляр регистрационного досье, содержащий представленные заявителем материалы, результаты экспертизы (отчет начальной экспертизы медицинского изделия, отчет начальной экспертизы изменений, вносимых в регистрационное досье медицинского изделия; протокол испытаний;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отчет специализированной экспертизы медицинского изделия), заключение о безопасности, качестве и эффективности медицинского изделия, инструкцию по медицинскому применению медицинского изделия, макеты упаковок, этикеток, стикеров.</w:t>
      </w:r>
    </w:p>
    <w:bookmarkEnd w:id="135"/>
    <w:bookmarkStart w:name="z162" w:id="136"/>
    <w:p>
      <w:pPr>
        <w:spacing w:after="0"/>
        <w:ind w:left="0"/>
        <w:jc w:val="both"/>
      </w:pPr>
      <w:r>
        <w:rPr>
          <w:rFonts w:ascii="Times New Roman"/>
          <w:b w:val="false"/>
          <w:i w:val="false"/>
          <w:color w:val="000000"/>
          <w:sz w:val="28"/>
        </w:rPr>
        <w:t>
      Во время действия регистрационного удостоверения архивное регистрационное досье, дополняется копиями регистрационных удостоверений о внесении изменений со всеми приложенными документами заявителя в электронном виде.</w:t>
      </w:r>
    </w:p>
    <w:bookmarkEnd w:id="136"/>
    <w:bookmarkStart w:name="z163" w:id="137"/>
    <w:p>
      <w:pPr>
        <w:spacing w:after="0"/>
        <w:ind w:left="0"/>
        <w:jc w:val="both"/>
      </w:pPr>
      <w:r>
        <w:rPr>
          <w:rFonts w:ascii="Times New Roman"/>
          <w:b w:val="false"/>
          <w:i w:val="false"/>
          <w:color w:val="000000"/>
          <w:sz w:val="28"/>
        </w:rPr>
        <w:t>
      Регистрационное досье хранится в электронном архиве с соблюдением требований конфиденциальности, кроме эксплуатационного документа или инструкции по применению медицинского изделия, руководства по сервисному обслуживанию, данных о маркировке и упаковке (полноцветные (с указанием кодировки цвета) макеты упаковок и этикеток) независимо от результатов экспертизы.</w:t>
      </w:r>
    </w:p>
    <w:bookmarkEnd w:id="137"/>
    <w:bookmarkStart w:name="z164" w:id="138"/>
    <w:p>
      <w:pPr>
        <w:spacing w:after="0"/>
        <w:ind w:left="0"/>
        <w:jc w:val="both"/>
      </w:pPr>
      <w:r>
        <w:rPr>
          <w:rFonts w:ascii="Times New Roman"/>
          <w:b w:val="false"/>
          <w:i w:val="false"/>
          <w:color w:val="000000"/>
          <w:sz w:val="28"/>
        </w:rPr>
        <w:t>
      Регистрационное досье медицинского изделия на электронном носителе хранится десять лет.</w:t>
      </w:r>
    </w:p>
    <w:bookmarkEnd w:id="138"/>
    <w:bookmarkStart w:name="z165" w:id="139"/>
    <w:p>
      <w:pPr>
        <w:spacing w:after="0"/>
        <w:ind w:left="0"/>
        <w:jc w:val="both"/>
      </w:pPr>
      <w:r>
        <w:rPr>
          <w:rFonts w:ascii="Times New Roman"/>
          <w:b w:val="false"/>
          <w:i w:val="false"/>
          <w:color w:val="000000"/>
          <w:sz w:val="28"/>
        </w:rPr>
        <w:t>
      42. Разъяснения или уточнения, возникающие в период проведения экспертизы между государственной экспертной организацией и заявителем, осуществляются путем формирования электронного документа по индивидуальному паролю заявителя через информационную систему с ЭЦП заявителя и государственной экспертной организации.";</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167" w:id="140"/>
    <w:p>
      <w:pPr>
        <w:spacing w:after="0"/>
        <w:ind w:left="0"/>
        <w:jc w:val="both"/>
      </w:pPr>
      <w:r>
        <w:rPr>
          <w:rFonts w:ascii="Times New Roman"/>
          <w:b w:val="false"/>
          <w:i w:val="false"/>
          <w:color w:val="000000"/>
          <w:sz w:val="28"/>
        </w:rPr>
        <w:t>
      "44. До проведения экспертизы медицинского изделия при их государственной регистрации по инициативе заявителя государственной экспертной организацией проводится экспертиза принадлежности продукции к медицинским изделиям в соответствии с договором, заключенным между заявителем и государственной экспертной организацией.";</w:t>
      </w:r>
    </w:p>
    <w:bookmarkEnd w:id="140"/>
    <w:bookmarkStart w:name="z168" w:id="141"/>
    <w:p>
      <w:pPr>
        <w:spacing w:after="0"/>
        <w:ind w:left="0"/>
        <w:jc w:val="both"/>
      </w:pPr>
      <w:r>
        <w:rPr>
          <w:rFonts w:ascii="Times New Roman"/>
          <w:b w:val="false"/>
          <w:i w:val="false"/>
          <w:color w:val="000000"/>
          <w:sz w:val="28"/>
        </w:rPr>
        <w:t>
      дополнить пунктами 44-1, 44-2, 44-3 и 44-4 следующего содержания:</w:t>
      </w:r>
    </w:p>
    <w:bookmarkEnd w:id="141"/>
    <w:bookmarkStart w:name="z169" w:id="142"/>
    <w:p>
      <w:pPr>
        <w:spacing w:after="0"/>
        <w:ind w:left="0"/>
        <w:jc w:val="both"/>
      </w:pPr>
      <w:r>
        <w:rPr>
          <w:rFonts w:ascii="Times New Roman"/>
          <w:b w:val="false"/>
          <w:i w:val="false"/>
          <w:color w:val="000000"/>
          <w:sz w:val="28"/>
        </w:rPr>
        <w:t>
      "44-1. Для проведения экспертизы принадлежности продукции к медицинским изделиям заявитель предоставляет через информационную систему следующие материалы и документы, с аутентичным переводом на казахский и русский языки в экспертную организацию:</w:t>
      </w:r>
    </w:p>
    <w:bookmarkEnd w:id="142"/>
    <w:bookmarkStart w:name="z170" w:id="143"/>
    <w:p>
      <w:pPr>
        <w:spacing w:after="0"/>
        <w:ind w:left="0"/>
        <w:jc w:val="both"/>
      </w:pPr>
      <w:r>
        <w:rPr>
          <w:rFonts w:ascii="Times New Roman"/>
          <w:b w:val="false"/>
          <w:i w:val="false"/>
          <w:color w:val="000000"/>
          <w:sz w:val="28"/>
        </w:rPr>
        <w:t>
      1) наименование продукции;</w:t>
      </w:r>
    </w:p>
    <w:bookmarkEnd w:id="143"/>
    <w:bookmarkStart w:name="z171" w:id="144"/>
    <w:p>
      <w:pPr>
        <w:spacing w:after="0"/>
        <w:ind w:left="0"/>
        <w:jc w:val="both"/>
      </w:pPr>
      <w:r>
        <w:rPr>
          <w:rFonts w:ascii="Times New Roman"/>
          <w:b w:val="false"/>
          <w:i w:val="false"/>
          <w:color w:val="000000"/>
          <w:sz w:val="28"/>
        </w:rPr>
        <w:t>
      2) наименование производителя, страны;</w:t>
      </w:r>
    </w:p>
    <w:bookmarkEnd w:id="144"/>
    <w:bookmarkStart w:name="z172" w:id="145"/>
    <w:p>
      <w:pPr>
        <w:spacing w:after="0"/>
        <w:ind w:left="0"/>
        <w:jc w:val="both"/>
      </w:pPr>
      <w:r>
        <w:rPr>
          <w:rFonts w:ascii="Times New Roman"/>
          <w:b w:val="false"/>
          <w:i w:val="false"/>
          <w:color w:val="000000"/>
          <w:sz w:val="28"/>
        </w:rPr>
        <w:t>
      3) инструкция по применению или эксплуатационный документ, или руководство пользователя;</w:t>
      </w:r>
    </w:p>
    <w:bookmarkEnd w:id="145"/>
    <w:bookmarkStart w:name="z173" w:id="146"/>
    <w:p>
      <w:pPr>
        <w:spacing w:after="0"/>
        <w:ind w:left="0"/>
        <w:jc w:val="both"/>
      </w:pPr>
      <w:r>
        <w:rPr>
          <w:rFonts w:ascii="Times New Roman"/>
          <w:b w:val="false"/>
          <w:i w:val="false"/>
          <w:color w:val="000000"/>
          <w:sz w:val="28"/>
        </w:rPr>
        <w:t>
      4) фотографическое изображение, отображающее внешний вид продукции, размером не менее 18 x 24 сантиметра;</w:t>
      </w:r>
    </w:p>
    <w:bookmarkEnd w:id="146"/>
    <w:bookmarkStart w:name="z174" w:id="147"/>
    <w:p>
      <w:pPr>
        <w:spacing w:after="0"/>
        <w:ind w:left="0"/>
        <w:jc w:val="both"/>
      </w:pPr>
      <w:r>
        <w:rPr>
          <w:rFonts w:ascii="Times New Roman"/>
          <w:b w:val="false"/>
          <w:i w:val="false"/>
          <w:color w:val="000000"/>
          <w:sz w:val="28"/>
        </w:rPr>
        <w:t xml:space="preserve">
      5) информацию о регистрации в стране производителя, выданную государственным уполномоченным органом страны производителя; </w:t>
      </w:r>
    </w:p>
    <w:bookmarkEnd w:id="147"/>
    <w:bookmarkStart w:name="z175" w:id="148"/>
    <w:p>
      <w:pPr>
        <w:spacing w:after="0"/>
        <w:ind w:left="0"/>
        <w:jc w:val="both"/>
      </w:pPr>
      <w:r>
        <w:rPr>
          <w:rFonts w:ascii="Times New Roman"/>
          <w:b w:val="false"/>
          <w:i w:val="false"/>
          <w:color w:val="000000"/>
          <w:sz w:val="28"/>
        </w:rPr>
        <w:t>
      6) техническое описание, область применения, целевое назначение продукции (информация от производителя).</w:t>
      </w:r>
    </w:p>
    <w:bookmarkEnd w:id="148"/>
    <w:bookmarkStart w:name="z176" w:id="149"/>
    <w:p>
      <w:pPr>
        <w:spacing w:after="0"/>
        <w:ind w:left="0"/>
        <w:jc w:val="both"/>
      </w:pPr>
      <w:r>
        <w:rPr>
          <w:rFonts w:ascii="Times New Roman"/>
          <w:b w:val="false"/>
          <w:i w:val="false"/>
          <w:color w:val="000000"/>
          <w:sz w:val="28"/>
        </w:rPr>
        <w:t>
      44-2. Государственная экспертная организация проводит экспертизу принадлежности продукции к медицинским изделиям в течение 15 (пятнадцать) рабочих дней с даты регистрации заявления.</w:t>
      </w:r>
    </w:p>
    <w:bookmarkEnd w:id="149"/>
    <w:bookmarkStart w:name="z177" w:id="150"/>
    <w:p>
      <w:pPr>
        <w:spacing w:after="0"/>
        <w:ind w:left="0"/>
        <w:jc w:val="both"/>
      </w:pPr>
      <w:r>
        <w:rPr>
          <w:rFonts w:ascii="Times New Roman"/>
          <w:b w:val="false"/>
          <w:i w:val="false"/>
          <w:color w:val="000000"/>
          <w:sz w:val="28"/>
        </w:rPr>
        <w:t>
      При предоставлении заявителем недостоверных данных, неполного пакета документов и наличия замечаний к представленным документам и (или) материалам в информационной системе в личном кабинете заявителя размещается уведомление (в произвольной форме) о необходимости устранения выявленных замечаний в срок, не превышающий 5 (пять) рабочих дней, со дня выставления замечаний экспертной организацией.</w:t>
      </w:r>
    </w:p>
    <w:bookmarkEnd w:id="150"/>
    <w:bookmarkStart w:name="z178" w:id="151"/>
    <w:p>
      <w:pPr>
        <w:spacing w:after="0"/>
        <w:ind w:left="0"/>
        <w:jc w:val="both"/>
      </w:pPr>
      <w:r>
        <w:rPr>
          <w:rFonts w:ascii="Times New Roman"/>
          <w:b w:val="false"/>
          <w:i w:val="false"/>
          <w:color w:val="000000"/>
          <w:sz w:val="28"/>
        </w:rPr>
        <w:t xml:space="preserve">
      На время устранения замечаний, сроки рассмотрения заявления приостанавливаются </w:t>
      </w:r>
    </w:p>
    <w:bookmarkEnd w:id="151"/>
    <w:bookmarkStart w:name="z179" w:id="152"/>
    <w:p>
      <w:pPr>
        <w:spacing w:after="0"/>
        <w:ind w:left="0"/>
        <w:jc w:val="both"/>
      </w:pPr>
      <w:r>
        <w:rPr>
          <w:rFonts w:ascii="Times New Roman"/>
          <w:b w:val="false"/>
          <w:i w:val="false"/>
          <w:color w:val="000000"/>
          <w:sz w:val="28"/>
        </w:rPr>
        <w:t>
      44-3. При не устранении заявителем замечаний, указанных в пункте 44-2 настоящих Правил, экспертная организация направляет заявителю решение о прекращении экспертизы принадлежности продукции к медицинским изделиям и необходимости ее государственной регистрации в Республике Казахстан в произвольной форме.</w:t>
      </w:r>
    </w:p>
    <w:bookmarkEnd w:id="152"/>
    <w:bookmarkStart w:name="z180" w:id="153"/>
    <w:p>
      <w:pPr>
        <w:spacing w:after="0"/>
        <w:ind w:left="0"/>
        <w:jc w:val="both"/>
      </w:pPr>
      <w:r>
        <w:rPr>
          <w:rFonts w:ascii="Times New Roman"/>
          <w:b w:val="false"/>
          <w:i w:val="false"/>
          <w:color w:val="000000"/>
          <w:sz w:val="28"/>
        </w:rPr>
        <w:t>
      44-4. Экспертиза принадлежности продукции к медицинским изделиям осуществляется путем проведения анализа представленных материалов и документов с учетом области применения и назначения заявленной продукции.</w:t>
      </w:r>
    </w:p>
    <w:bookmarkEnd w:id="153"/>
    <w:bookmarkStart w:name="z181" w:id="154"/>
    <w:p>
      <w:pPr>
        <w:spacing w:after="0"/>
        <w:ind w:left="0"/>
        <w:jc w:val="both"/>
      </w:pPr>
      <w:r>
        <w:rPr>
          <w:rFonts w:ascii="Times New Roman"/>
          <w:b w:val="false"/>
          <w:i w:val="false"/>
          <w:color w:val="000000"/>
          <w:sz w:val="28"/>
        </w:rPr>
        <w:t>
      При проведении анализа учитываются данные из Государственного реестра лекарственных средств и медицинских изделий.</w:t>
      </w:r>
    </w:p>
    <w:bookmarkEnd w:id="154"/>
    <w:bookmarkStart w:name="z182" w:id="155"/>
    <w:p>
      <w:pPr>
        <w:spacing w:after="0"/>
        <w:ind w:left="0"/>
        <w:jc w:val="both"/>
      </w:pPr>
      <w:r>
        <w:rPr>
          <w:rFonts w:ascii="Times New Roman"/>
          <w:b w:val="false"/>
          <w:i w:val="false"/>
          <w:color w:val="000000"/>
          <w:sz w:val="28"/>
        </w:rPr>
        <w:t>
      По результатам экспертизы принадлежности продукции к медицинским изделиям в информационной системе в личном кабинете заявителя размещается информация в произвольной форме со сроком действия не более 12 (двенадцать) месяцев со дня ее выдачи.";</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p>
    <w:bookmarkStart w:name="z184" w:id="156"/>
    <w:p>
      <w:pPr>
        <w:spacing w:after="0"/>
        <w:ind w:left="0"/>
        <w:jc w:val="both"/>
      </w:pPr>
      <w:r>
        <w:rPr>
          <w:rFonts w:ascii="Times New Roman"/>
          <w:b w:val="false"/>
          <w:i w:val="false"/>
          <w:color w:val="000000"/>
          <w:sz w:val="28"/>
        </w:rPr>
        <w:t>
      "51. При экспертизе медицинских изделий, производимых производителями Республики Казахстан на основе трансфера технологий путем организации локального производства на основе передачи, внедрения (применения), адаптации существующих технологий (результатов научных исследований, новых разработок), осуществляемых от передающей стороны к принимающей стороне для производства медицинских изделий, к регистрационному досье дополнительно представляются следующие документы:</w:t>
      </w:r>
    </w:p>
    <w:bookmarkEnd w:id="156"/>
    <w:bookmarkStart w:name="z185" w:id="157"/>
    <w:p>
      <w:pPr>
        <w:spacing w:after="0"/>
        <w:ind w:left="0"/>
        <w:jc w:val="both"/>
      </w:pPr>
      <w:r>
        <w:rPr>
          <w:rFonts w:ascii="Times New Roman"/>
          <w:b w:val="false"/>
          <w:i w:val="false"/>
          <w:color w:val="000000"/>
          <w:sz w:val="28"/>
        </w:rPr>
        <w:t xml:space="preserve">
      1) документы по экологической безопасности: решение уполномоченного органа по определению категории объекта, оказывающего негативное воздействие на окружающую среду,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Экологического кодекса Республики Казахстан; экологическое разрешение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Экологического кодекса, выданный уполномоченным органом в области охраны окружающей среды Республики Казахстан;</w:t>
      </w:r>
    </w:p>
    <w:bookmarkEnd w:id="157"/>
    <w:bookmarkStart w:name="z186" w:id="158"/>
    <w:p>
      <w:pPr>
        <w:spacing w:after="0"/>
        <w:ind w:left="0"/>
        <w:jc w:val="both"/>
      </w:pPr>
      <w:r>
        <w:rPr>
          <w:rFonts w:ascii="Times New Roman"/>
          <w:b w:val="false"/>
          <w:i w:val="false"/>
          <w:color w:val="000000"/>
          <w:sz w:val="28"/>
        </w:rPr>
        <w:t>
      2) перечень наименований документов по технологии производства, стандартным операционным процедурам, руководство по качеству.</w:t>
      </w:r>
    </w:p>
    <w:bookmarkEnd w:id="158"/>
    <w:bookmarkStart w:name="z187" w:id="159"/>
    <w:p>
      <w:pPr>
        <w:spacing w:after="0"/>
        <w:ind w:left="0"/>
        <w:jc w:val="both"/>
      </w:pPr>
      <w:r>
        <w:rPr>
          <w:rFonts w:ascii="Times New Roman"/>
          <w:b w:val="false"/>
          <w:i w:val="false"/>
          <w:color w:val="000000"/>
          <w:sz w:val="28"/>
        </w:rPr>
        <w:t>
      При полном трансфере технологий локальный производитель обеспечивает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Казахстана.</w:t>
      </w:r>
    </w:p>
    <w:bookmarkEnd w:id="159"/>
    <w:bookmarkStart w:name="z188" w:id="160"/>
    <w:p>
      <w:pPr>
        <w:spacing w:after="0"/>
        <w:ind w:left="0"/>
        <w:jc w:val="both"/>
      </w:pPr>
      <w:r>
        <w:rPr>
          <w:rFonts w:ascii="Times New Roman"/>
          <w:b w:val="false"/>
          <w:i w:val="false"/>
          <w:color w:val="000000"/>
          <w:sz w:val="28"/>
        </w:rPr>
        <w:t>
      52. Ускоренная экспертиза медицинских изделий осуществляется при перерегистрации, а также по решению уполномоченного органа в области здравоохранения в случаях военных действий и ликвидации их последствий, возникновения, предупреждения и ликвидации последствий чрезвычайных ситуаций, угрозы возникновения, распространения новых особо опасных инфекционных заболеваний и ликвидации их последствий.</w:t>
      </w:r>
    </w:p>
    <w:bookmarkEnd w:id="160"/>
    <w:bookmarkStart w:name="z189" w:id="161"/>
    <w:p>
      <w:pPr>
        <w:spacing w:after="0"/>
        <w:ind w:left="0"/>
        <w:jc w:val="both"/>
      </w:pPr>
      <w:r>
        <w:rPr>
          <w:rFonts w:ascii="Times New Roman"/>
          <w:b w:val="false"/>
          <w:i w:val="false"/>
          <w:color w:val="000000"/>
          <w:sz w:val="28"/>
        </w:rPr>
        <w:t>
      Решение уполномоченного органа в области здравоохранения по ускоренной экспертизе выдается на медицинское изделие с указанием подробного мотивированного основания и срока действия выданного решения.</w:t>
      </w:r>
    </w:p>
    <w:bookmarkEnd w:id="161"/>
    <w:bookmarkStart w:name="z190" w:id="162"/>
    <w:p>
      <w:pPr>
        <w:spacing w:after="0"/>
        <w:ind w:left="0"/>
        <w:jc w:val="both"/>
      </w:pPr>
      <w:r>
        <w:rPr>
          <w:rFonts w:ascii="Times New Roman"/>
          <w:b w:val="false"/>
          <w:i w:val="false"/>
          <w:color w:val="000000"/>
          <w:sz w:val="28"/>
        </w:rPr>
        <w:t>
      Документ предоставляется при подаче заявления на экспертизу.</w:t>
      </w:r>
    </w:p>
    <w:bookmarkEnd w:id="162"/>
    <w:bookmarkStart w:name="z191" w:id="163"/>
    <w:p>
      <w:pPr>
        <w:spacing w:after="0"/>
        <w:ind w:left="0"/>
        <w:jc w:val="both"/>
      </w:pPr>
      <w:r>
        <w:rPr>
          <w:rFonts w:ascii="Times New Roman"/>
          <w:b w:val="false"/>
          <w:i w:val="false"/>
          <w:color w:val="000000"/>
          <w:sz w:val="28"/>
        </w:rPr>
        <w:t>
      53. Сроки проведения экспертизы медицинского изделия (требующих проведения лабораторных испытаний) составляют:</w:t>
      </w:r>
    </w:p>
    <w:bookmarkEnd w:id="163"/>
    <w:bookmarkStart w:name="z192" w:id="164"/>
    <w:p>
      <w:pPr>
        <w:spacing w:after="0"/>
        <w:ind w:left="0"/>
        <w:jc w:val="both"/>
      </w:pPr>
      <w:r>
        <w:rPr>
          <w:rFonts w:ascii="Times New Roman"/>
          <w:b w:val="false"/>
          <w:i w:val="false"/>
          <w:color w:val="000000"/>
          <w:sz w:val="28"/>
        </w:rPr>
        <w:t>
      1) при экспертизе медицинского изделия класса 1 и класса 2а в сроки, не превышающие 70 (семьдесят) рабочих дней, в том числе:</w:t>
      </w:r>
    </w:p>
    <w:bookmarkEnd w:id="164"/>
    <w:bookmarkStart w:name="z193" w:id="165"/>
    <w:p>
      <w:pPr>
        <w:spacing w:after="0"/>
        <w:ind w:left="0"/>
        <w:jc w:val="both"/>
      </w:pPr>
      <w:r>
        <w:rPr>
          <w:rFonts w:ascii="Times New Roman"/>
          <w:b w:val="false"/>
          <w:i w:val="false"/>
          <w:color w:val="000000"/>
          <w:sz w:val="28"/>
        </w:rPr>
        <w:t>
      начальная экспертиза – 10 (десять) рабочих дней;</w:t>
      </w:r>
    </w:p>
    <w:bookmarkEnd w:id="165"/>
    <w:bookmarkStart w:name="z194" w:id="166"/>
    <w:p>
      <w:pPr>
        <w:spacing w:after="0"/>
        <w:ind w:left="0"/>
        <w:jc w:val="both"/>
      </w:pPr>
      <w:r>
        <w:rPr>
          <w:rFonts w:ascii="Times New Roman"/>
          <w:b w:val="false"/>
          <w:i w:val="false"/>
          <w:color w:val="000000"/>
          <w:sz w:val="28"/>
        </w:rPr>
        <w:t>
      специализированная экспертиза – 30 (тридцать) рабочих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w:t>
      </w:r>
    </w:p>
    <w:bookmarkEnd w:id="166"/>
    <w:bookmarkStart w:name="z195" w:id="167"/>
    <w:p>
      <w:pPr>
        <w:spacing w:after="0"/>
        <w:ind w:left="0"/>
        <w:jc w:val="both"/>
      </w:pPr>
      <w:r>
        <w:rPr>
          <w:rFonts w:ascii="Times New Roman"/>
          <w:b w:val="false"/>
          <w:i w:val="false"/>
          <w:color w:val="000000"/>
          <w:sz w:val="28"/>
        </w:rPr>
        <w:t>
      лабораторные испытания – 20 (двадцать) рабочих дней;</w:t>
      </w:r>
    </w:p>
    <w:bookmarkEnd w:id="167"/>
    <w:bookmarkStart w:name="z196" w:id="168"/>
    <w:p>
      <w:pPr>
        <w:spacing w:after="0"/>
        <w:ind w:left="0"/>
        <w:jc w:val="both"/>
      </w:pPr>
      <w:r>
        <w:rPr>
          <w:rFonts w:ascii="Times New Roman"/>
          <w:b w:val="false"/>
          <w:i w:val="false"/>
          <w:color w:val="000000"/>
          <w:sz w:val="28"/>
        </w:rPr>
        <w:t>
      формирование заключения о безопасности, качестве и эффективности – 10 (десять) рабочих дней.</w:t>
      </w:r>
    </w:p>
    <w:bookmarkEnd w:id="168"/>
    <w:bookmarkStart w:name="z197" w:id="169"/>
    <w:p>
      <w:pPr>
        <w:spacing w:after="0"/>
        <w:ind w:left="0"/>
        <w:jc w:val="both"/>
      </w:pPr>
      <w:r>
        <w:rPr>
          <w:rFonts w:ascii="Times New Roman"/>
          <w:b w:val="false"/>
          <w:i w:val="false"/>
          <w:color w:val="000000"/>
          <w:sz w:val="28"/>
        </w:rPr>
        <w:t>
      2) при экспертизе медицинского изделия (требующих проведения лабораторных испытаний) класса 2б (с повышенной степенью риска) и класса 3 (с высокой степенью риска) – в сроки, не превышающие 110 (сто десять) рабочих дней, в том числе:</w:t>
      </w:r>
    </w:p>
    <w:bookmarkEnd w:id="169"/>
    <w:bookmarkStart w:name="z198" w:id="170"/>
    <w:p>
      <w:pPr>
        <w:spacing w:after="0"/>
        <w:ind w:left="0"/>
        <w:jc w:val="both"/>
      </w:pPr>
      <w:r>
        <w:rPr>
          <w:rFonts w:ascii="Times New Roman"/>
          <w:b w:val="false"/>
          <w:i w:val="false"/>
          <w:color w:val="000000"/>
          <w:sz w:val="28"/>
        </w:rPr>
        <w:t>
      начальная экспертиза – 10 (десять) рабочих дней;</w:t>
      </w:r>
    </w:p>
    <w:bookmarkEnd w:id="170"/>
    <w:bookmarkStart w:name="z199" w:id="171"/>
    <w:p>
      <w:pPr>
        <w:spacing w:after="0"/>
        <w:ind w:left="0"/>
        <w:jc w:val="both"/>
      </w:pPr>
      <w:r>
        <w:rPr>
          <w:rFonts w:ascii="Times New Roman"/>
          <w:b w:val="false"/>
          <w:i w:val="false"/>
          <w:color w:val="000000"/>
          <w:sz w:val="28"/>
        </w:rPr>
        <w:t>
      специализированная экспертиза – 50 (пятьдесят) рабочих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w:t>
      </w:r>
    </w:p>
    <w:bookmarkEnd w:id="171"/>
    <w:bookmarkStart w:name="z200" w:id="172"/>
    <w:p>
      <w:pPr>
        <w:spacing w:after="0"/>
        <w:ind w:left="0"/>
        <w:jc w:val="both"/>
      </w:pPr>
      <w:r>
        <w:rPr>
          <w:rFonts w:ascii="Times New Roman"/>
          <w:b w:val="false"/>
          <w:i w:val="false"/>
          <w:color w:val="000000"/>
          <w:sz w:val="28"/>
        </w:rPr>
        <w:t>
      лабораторные испытания – 40 (сорок) рабочих дней;</w:t>
      </w:r>
    </w:p>
    <w:bookmarkEnd w:id="172"/>
    <w:bookmarkStart w:name="z201" w:id="173"/>
    <w:p>
      <w:pPr>
        <w:spacing w:after="0"/>
        <w:ind w:left="0"/>
        <w:jc w:val="both"/>
      </w:pPr>
      <w:r>
        <w:rPr>
          <w:rFonts w:ascii="Times New Roman"/>
          <w:b w:val="false"/>
          <w:i w:val="false"/>
          <w:color w:val="000000"/>
          <w:sz w:val="28"/>
        </w:rPr>
        <w:t>
      формирование заключения о безопасности, качестве и эффективности – 10 (десять) рабочих дней.</w:t>
      </w:r>
    </w:p>
    <w:bookmarkEnd w:id="173"/>
    <w:bookmarkStart w:name="z202" w:id="174"/>
    <w:p>
      <w:pPr>
        <w:spacing w:after="0"/>
        <w:ind w:left="0"/>
        <w:jc w:val="both"/>
      </w:pPr>
      <w:r>
        <w:rPr>
          <w:rFonts w:ascii="Times New Roman"/>
          <w:b w:val="false"/>
          <w:i w:val="false"/>
          <w:color w:val="000000"/>
          <w:sz w:val="28"/>
        </w:rPr>
        <w:t>
      3) внесение изменений в регистрационное досье медицинского изделия (без проведения лабораторных испытаний) в сроки, не превышающие 50 (пятьдесят) рабочих дней, в том числе:</w:t>
      </w:r>
    </w:p>
    <w:bookmarkEnd w:id="174"/>
    <w:bookmarkStart w:name="z203" w:id="175"/>
    <w:p>
      <w:pPr>
        <w:spacing w:after="0"/>
        <w:ind w:left="0"/>
        <w:jc w:val="both"/>
      </w:pPr>
      <w:r>
        <w:rPr>
          <w:rFonts w:ascii="Times New Roman"/>
          <w:b w:val="false"/>
          <w:i w:val="false"/>
          <w:color w:val="000000"/>
          <w:sz w:val="28"/>
        </w:rPr>
        <w:t>
      начальная экспертиза – 10 (десять) рабочих дней;</w:t>
      </w:r>
    </w:p>
    <w:bookmarkEnd w:id="175"/>
    <w:bookmarkStart w:name="z204" w:id="176"/>
    <w:p>
      <w:pPr>
        <w:spacing w:after="0"/>
        <w:ind w:left="0"/>
        <w:jc w:val="both"/>
      </w:pPr>
      <w:r>
        <w:rPr>
          <w:rFonts w:ascii="Times New Roman"/>
          <w:b w:val="false"/>
          <w:i w:val="false"/>
          <w:color w:val="000000"/>
          <w:sz w:val="28"/>
        </w:rPr>
        <w:t>
      специализированная экспертиза – 30 (тридцать) рабочих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w:t>
      </w:r>
    </w:p>
    <w:bookmarkEnd w:id="176"/>
    <w:bookmarkStart w:name="z205" w:id="177"/>
    <w:p>
      <w:pPr>
        <w:spacing w:after="0"/>
        <w:ind w:left="0"/>
        <w:jc w:val="both"/>
      </w:pPr>
      <w:r>
        <w:rPr>
          <w:rFonts w:ascii="Times New Roman"/>
          <w:b w:val="false"/>
          <w:i w:val="false"/>
          <w:color w:val="000000"/>
          <w:sz w:val="28"/>
        </w:rPr>
        <w:t>
      формирование заключения о безопасности, качестве и эффективности 10 (десять) рабочих дней.</w:t>
      </w:r>
    </w:p>
    <w:bookmarkEnd w:id="177"/>
    <w:bookmarkStart w:name="z206" w:id="178"/>
    <w:p>
      <w:pPr>
        <w:spacing w:after="0"/>
        <w:ind w:left="0"/>
        <w:jc w:val="both"/>
      </w:pPr>
      <w:r>
        <w:rPr>
          <w:rFonts w:ascii="Times New Roman"/>
          <w:b w:val="false"/>
          <w:i w:val="false"/>
          <w:color w:val="000000"/>
          <w:sz w:val="28"/>
        </w:rPr>
        <w:t>
      4) внесение изменений типа I в регистрационное досье медицинского изделия (с проведением лабораторных испытаний) в сроки, не превышающие 65 (шестьдесят пять) рабочих дней, в том числе:</w:t>
      </w:r>
    </w:p>
    <w:bookmarkEnd w:id="178"/>
    <w:bookmarkStart w:name="z207" w:id="179"/>
    <w:p>
      <w:pPr>
        <w:spacing w:after="0"/>
        <w:ind w:left="0"/>
        <w:jc w:val="both"/>
      </w:pPr>
      <w:r>
        <w:rPr>
          <w:rFonts w:ascii="Times New Roman"/>
          <w:b w:val="false"/>
          <w:i w:val="false"/>
          <w:color w:val="000000"/>
          <w:sz w:val="28"/>
        </w:rPr>
        <w:t>
      начальная экспертиза – 10 (десять) рабочих дней;</w:t>
      </w:r>
    </w:p>
    <w:bookmarkEnd w:id="179"/>
    <w:bookmarkStart w:name="z208" w:id="180"/>
    <w:p>
      <w:pPr>
        <w:spacing w:after="0"/>
        <w:ind w:left="0"/>
        <w:jc w:val="both"/>
      </w:pPr>
      <w:r>
        <w:rPr>
          <w:rFonts w:ascii="Times New Roman"/>
          <w:b w:val="false"/>
          <w:i w:val="false"/>
          <w:color w:val="000000"/>
          <w:sz w:val="28"/>
        </w:rPr>
        <w:t>
      специализированная экспертиза – 30 (тридцать) рабочих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w:t>
      </w:r>
    </w:p>
    <w:bookmarkEnd w:id="180"/>
    <w:bookmarkStart w:name="z209" w:id="181"/>
    <w:p>
      <w:pPr>
        <w:spacing w:after="0"/>
        <w:ind w:left="0"/>
        <w:jc w:val="both"/>
      </w:pPr>
      <w:r>
        <w:rPr>
          <w:rFonts w:ascii="Times New Roman"/>
          <w:b w:val="false"/>
          <w:i w:val="false"/>
          <w:color w:val="000000"/>
          <w:sz w:val="28"/>
        </w:rPr>
        <w:t>
      лабораторные испытания – 15 (пятнадцать) рабочих дней;</w:t>
      </w:r>
    </w:p>
    <w:bookmarkEnd w:id="181"/>
    <w:bookmarkStart w:name="z210" w:id="182"/>
    <w:p>
      <w:pPr>
        <w:spacing w:after="0"/>
        <w:ind w:left="0"/>
        <w:jc w:val="both"/>
      </w:pPr>
      <w:r>
        <w:rPr>
          <w:rFonts w:ascii="Times New Roman"/>
          <w:b w:val="false"/>
          <w:i w:val="false"/>
          <w:color w:val="000000"/>
          <w:sz w:val="28"/>
        </w:rPr>
        <w:t>
      формирование заключения о безопасности, качестве и эффективности – 10 (десять) рабочих дней.</w:t>
      </w:r>
    </w:p>
    <w:bookmarkEnd w:id="182"/>
    <w:bookmarkStart w:name="z211" w:id="183"/>
    <w:p>
      <w:pPr>
        <w:spacing w:after="0"/>
        <w:ind w:left="0"/>
        <w:jc w:val="both"/>
      </w:pPr>
      <w:r>
        <w:rPr>
          <w:rFonts w:ascii="Times New Roman"/>
          <w:b w:val="false"/>
          <w:i w:val="false"/>
          <w:color w:val="000000"/>
          <w:sz w:val="28"/>
        </w:rPr>
        <w:t>
      5) экспертиза медицинского изделия при государственной регистрации (не требующих проведения лабораторных испытаний независимо от класса) осуществляется в сроки, не превышающие 70 (семьдесят) рабочих, в том числе:</w:t>
      </w:r>
    </w:p>
    <w:bookmarkEnd w:id="183"/>
    <w:bookmarkStart w:name="z212" w:id="184"/>
    <w:p>
      <w:pPr>
        <w:spacing w:after="0"/>
        <w:ind w:left="0"/>
        <w:jc w:val="both"/>
      </w:pPr>
      <w:r>
        <w:rPr>
          <w:rFonts w:ascii="Times New Roman"/>
          <w:b w:val="false"/>
          <w:i w:val="false"/>
          <w:color w:val="000000"/>
          <w:sz w:val="28"/>
        </w:rPr>
        <w:t>
      начальная экспертиза – 10 (десять) рабочих дней;</w:t>
      </w:r>
    </w:p>
    <w:bookmarkEnd w:id="184"/>
    <w:bookmarkStart w:name="z213" w:id="185"/>
    <w:p>
      <w:pPr>
        <w:spacing w:after="0"/>
        <w:ind w:left="0"/>
        <w:jc w:val="both"/>
      </w:pPr>
      <w:r>
        <w:rPr>
          <w:rFonts w:ascii="Times New Roman"/>
          <w:b w:val="false"/>
          <w:i w:val="false"/>
          <w:color w:val="000000"/>
          <w:sz w:val="28"/>
        </w:rPr>
        <w:t>
      специализированная экспертиза – 50 (пятьдесят) рабочих дней;</w:t>
      </w:r>
    </w:p>
    <w:bookmarkEnd w:id="185"/>
    <w:bookmarkStart w:name="z214" w:id="186"/>
    <w:p>
      <w:pPr>
        <w:spacing w:after="0"/>
        <w:ind w:left="0"/>
        <w:jc w:val="both"/>
      </w:pPr>
      <w:r>
        <w:rPr>
          <w:rFonts w:ascii="Times New Roman"/>
          <w:b w:val="false"/>
          <w:i w:val="false"/>
          <w:color w:val="000000"/>
          <w:sz w:val="28"/>
        </w:rPr>
        <w:t xml:space="preserve">
      формирование заключения о безопасности, качестве и эффективности – 10 (десять) рабочих дней. </w:t>
      </w:r>
    </w:p>
    <w:bookmarkEnd w:id="186"/>
    <w:bookmarkStart w:name="z215" w:id="187"/>
    <w:p>
      <w:pPr>
        <w:spacing w:after="0"/>
        <w:ind w:left="0"/>
        <w:jc w:val="both"/>
      </w:pPr>
      <w:r>
        <w:rPr>
          <w:rFonts w:ascii="Times New Roman"/>
          <w:b w:val="false"/>
          <w:i w:val="false"/>
          <w:color w:val="000000"/>
          <w:sz w:val="28"/>
        </w:rPr>
        <w:t>
      6) ускоренная экспертиза медицинских изделий осуществляется в сроки, не превышающие 30 (тридцати) рабочих дней, в том числе:</w:t>
      </w:r>
    </w:p>
    <w:bookmarkEnd w:id="187"/>
    <w:bookmarkStart w:name="z216" w:id="188"/>
    <w:p>
      <w:pPr>
        <w:spacing w:after="0"/>
        <w:ind w:left="0"/>
        <w:jc w:val="both"/>
      </w:pPr>
      <w:r>
        <w:rPr>
          <w:rFonts w:ascii="Times New Roman"/>
          <w:b w:val="false"/>
          <w:i w:val="false"/>
          <w:color w:val="000000"/>
          <w:sz w:val="28"/>
        </w:rPr>
        <w:t xml:space="preserve">
      первичная экспертиза – 5 (пять) рабочих дней; специализированная экспертиза - 20 (двадцать) рабочих дней; </w:t>
      </w:r>
    </w:p>
    <w:bookmarkEnd w:id="188"/>
    <w:bookmarkStart w:name="z217" w:id="189"/>
    <w:p>
      <w:pPr>
        <w:spacing w:after="0"/>
        <w:ind w:left="0"/>
        <w:jc w:val="both"/>
      </w:pPr>
      <w:r>
        <w:rPr>
          <w:rFonts w:ascii="Times New Roman"/>
          <w:b w:val="false"/>
          <w:i w:val="false"/>
          <w:color w:val="000000"/>
          <w:sz w:val="28"/>
        </w:rPr>
        <w:t>
      формирование заключения о безопасности, качестве и эффективности – 5 (пять) рабочих дней.</w:t>
      </w:r>
    </w:p>
    <w:bookmarkEnd w:id="189"/>
    <w:bookmarkStart w:name="z218" w:id="190"/>
    <w:p>
      <w:pPr>
        <w:spacing w:after="0"/>
        <w:ind w:left="0"/>
        <w:jc w:val="both"/>
      </w:pPr>
      <w:r>
        <w:rPr>
          <w:rFonts w:ascii="Times New Roman"/>
          <w:b w:val="false"/>
          <w:i w:val="false"/>
          <w:color w:val="000000"/>
          <w:sz w:val="28"/>
        </w:rPr>
        <w:t>
      54. В сроки проведения экспертизы медицинского изделия не входят:</w:t>
      </w:r>
    </w:p>
    <w:bookmarkEnd w:id="190"/>
    <w:bookmarkStart w:name="z219" w:id="191"/>
    <w:p>
      <w:pPr>
        <w:spacing w:after="0"/>
        <w:ind w:left="0"/>
        <w:jc w:val="both"/>
      </w:pPr>
      <w:r>
        <w:rPr>
          <w:rFonts w:ascii="Times New Roman"/>
          <w:b w:val="false"/>
          <w:i w:val="false"/>
          <w:color w:val="000000"/>
          <w:sz w:val="28"/>
        </w:rPr>
        <w:t>
      1) время восполнения некомплектности регистрационного досье;</w:t>
      </w:r>
    </w:p>
    <w:bookmarkEnd w:id="191"/>
    <w:bookmarkStart w:name="z220" w:id="192"/>
    <w:p>
      <w:pPr>
        <w:spacing w:after="0"/>
        <w:ind w:left="0"/>
        <w:jc w:val="both"/>
      </w:pPr>
      <w:r>
        <w:rPr>
          <w:rFonts w:ascii="Times New Roman"/>
          <w:b w:val="false"/>
          <w:i w:val="false"/>
          <w:color w:val="000000"/>
          <w:sz w:val="28"/>
        </w:rPr>
        <w:t>
      2) время предоставление заявителем документов и материалов по запросу при проведении экспертизы в установленные сроки;</w:t>
      </w:r>
    </w:p>
    <w:bookmarkEnd w:id="192"/>
    <w:bookmarkStart w:name="z221" w:id="193"/>
    <w:p>
      <w:pPr>
        <w:spacing w:after="0"/>
        <w:ind w:left="0"/>
        <w:jc w:val="both"/>
      </w:pPr>
      <w:r>
        <w:rPr>
          <w:rFonts w:ascii="Times New Roman"/>
          <w:b w:val="false"/>
          <w:i w:val="false"/>
          <w:color w:val="000000"/>
          <w:sz w:val="28"/>
        </w:rPr>
        <w:t xml:space="preserve">
      3) время подготовки и проведения инспекции медицинского изделия. </w:t>
      </w:r>
    </w:p>
    <w:bookmarkEnd w:id="193"/>
    <w:bookmarkStart w:name="z222" w:id="194"/>
    <w:p>
      <w:pPr>
        <w:spacing w:after="0"/>
        <w:ind w:left="0"/>
        <w:jc w:val="both"/>
      </w:pPr>
      <w:r>
        <w:rPr>
          <w:rFonts w:ascii="Times New Roman"/>
          <w:b w:val="false"/>
          <w:i w:val="false"/>
          <w:color w:val="000000"/>
          <w:sz w:val="28"/>
        </w:rPr>
        <w:t>
      Заявитель в течение 30 (тридцать) рабочих дней со дня получения уведомления о необходимости проведения инспекции предоставляет письмо о согласии и предоставляет в инспекторат медицинских изделий заявление о проведении инспекции медицинских изделий.</w:t>
      </w:r>
    </w:p>
    <w:bookmarkEnd w:id="194"/>
    <w:bookmarkStart w:name="z223" w:id="195"/>
    <w:p>
      <w:pPr>
        <w:spacing w:after="0"/>
        <w:ind w:left="0"/>
        <w:jc w:val="both"/>
      </w:pPr>
      <w:r>
        <w:rPr>
          <w:rFonts w:ascii="Times New Roman"/>
          <w:b w:val="false"/>
          <w:i w:val="false"/>
          <w:color w:val="000000"/>
          <w:sz w:val="28"/>
        </w:rPr>
        <w:t>
      Продолжительность организации и проведения инспекции медицинских изделий не превышает 90 (девяносто) рабочих дней со дня подачи заявителем заявления на проведение инспекции медицинских изделий;</w:t>
      </w:r>
    </w:p>
    <w:bookmarkEnd w:id="195"/>
    <w:bookmarkStart w:name="z224" w:id="196"/>
    <w:p>
      <w:pPr>
        <w:spacing w:after="0"/>
        <w:ind w:left="0"/>
        <w:jc w:val="both"/>
      </w:pPr>
      <w:r>
        <w:rPr>
          <w:rFonts w:ascii="Times New Roman"/>
          <w:b w:val="false"/>
          <w:i w:val="false"/>
          <w:color w:val="000000"/>
          <w:sz w:val="28"/>
        </w:rPr>
        <w:t>
      4) согласование заявителем итоговых документов;</w:t>
      </w:r>
    </w:p>
    <w:bookmarkEnd w:id="196"/>
    <w:bookmarkStart w:name="z225" w:id="197"/>
    <w:p>
      <w:pPr>
        <w:spacing w:after="0"/>
        <w:ind w:left="0"/>
        <w:jc w:val="both"/>
      </w:pPr>
      <w:r>
        <w:rPr>
          <w:rFonts w:ascii="Times New Roman"/>
          <w:b w:val="false"/>
          <w:i w:val="false"/>
          <w:color w:val="000000"/>
          <w:sz w:val="28"/>
        </w:rPr>
        <w:t>
      5) организация и проведение Экспертного совета.</w:t>
      </w:r>
    </w:p>
    <w:bookmarkEnd w:id="197"/>
    <w:bookmarkStart w:name="z226" w:id="198"/>
    <w:p>
      <w:pPr>
        <w:spacing w:after="0"/>
        <w:ind w:left="0"/>
        <w:jc w:val="both"/>
      </w:pPr>
      <w:r>
        <w:rPr>
          <w:rFonts w:ascii="Times New Roman"/>
          <w:b w:val="false"/>
          <w:i w:val="false"/>
          <w:color w:val="000000"/>
          <w:sz w:val="28"/>
        </w:rPr>
        <w:t>
      Продолжительность организации и проведения Экспертного совета не превышает 30 (тридцать) календарных дней со дня уведомления заявителя о вынесении материалов на Экспертный совет.";</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указанным Правилам изложить в новой редакции согласно приложениям 6, 7, 8, 9 и 10 к настоящему приказу;</w:t>
      </w:r>
    </w:p>
    <w:bookmarkStart w:name="z228" w:id="199"/>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199"/>
    <w:bookmarkStart w:name="z229" w:id="20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0"/>
    <w:bookmarkStart w:name="z230" w:id="201"/>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201"/>
    <w:bookmarkStart w:name="z231" w:id="20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202"/>
    <w:bookmarkStart w:name="z232" w:id="20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203"/>
    <w:bookmarkStart w:name="z233" w:id="20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235" w:id="205"/>
      <w:r>
        <w:rPr>
          <w:rFonts w:ascii="Times New Roman"/>
          <w:b w:val="false"/>
          <w:i w:val="false"/>
          <w:color w:val="000000"/>
          <w:sz w:val="28"/>
        </w:rPr>
        <w:t>
      "СОГЛАСОВАН"</w:t>
      </w:r>
    </w:p>
    <w:bookmarkEnd w:id="205"/>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2025 года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лекарственных средств</w:t>
            </w:r>
          </w:p>
        </w:tc>
      </w:tr>
    </w:tbl>
    <w:bookmarkStart w:name="z238" w:id="206"/>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заключения о безопасности, качестве и эффективности лекарственных средств и медицинских изделий"</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безопасности, качестве и эффективности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"электронного правительства" (www.egov.kz) (далее – портал);</w:t>
            </w:r>
          </w:p>
          <w:p>
            <w:pPr>
              <w:spacing w:after="20"/>
              <w:ind w:left="20"/>
              <w:jc w:val="both"/>
            </w:pPr>
            <w:r>
              <w:rPr>
                <w:rFonts w:ascii="Times New Roman"/>
                <w:b w:val="false"/>
                <w:i w:val="false"/>
                <w:color w:val="000000"/>
                <w:sz w:val="20"/>
              </w:rPr>
              <w:t>
2) объект информатизации "информационная система государственной экспертной организации "www.ndda.kz"" (далее –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лекарственных средств:</w:t>
            </w:r>
          </w:p>
          <w:p>
            <w:pPr>
              <w:spacing w:after="20"/>
              <w:ind w:left="20"/>
              <w:jc w:val="both"/>
            </w:pPr>
            <w:r>
              <w:rPr>
                <w:rFonts w:ascii="Times New Roman"/>
                <w:b w:val="false"/>
                <w:i w:val="false"/>
                <w:color w:val="000000"/>
                <w:sz w:val="20"/>
              </w:rPr>
              <w:t>
при государственной регистрации – не превышающий 140 (сто сорок) рабочих дней;</w:t>
            </w:r>
          </w:p>
          <w:p>
            <w:pPr>
              <w:spacing w:after="20"/>
              <w:ind w:left="20"/>
              <w:jc w:val="both"/>
            </w:pPr>
            <w:r>
              <w:rPr>
                <w:rFonts w:ascii="Times New Roman"/>
                <w:b w:val="false"/>
                <w:i w:val="false"/>
                <w:color w:val="000000"/>
                <w:sz w:val="20"/>
              </w:rPr>
              <w:t>
при экспертизе с целью государственной регистрации лекарственного средства с действующим регистрационным удостоверением на момент подачи заявления на экспертизу и входящих в Перечень стратегически важных лекарственных средств и медицинских изделий, и государственной перерегистрации – не более 90 (девяносто) рабочих дней;</w:t>
            </w:r>
          </w:p>
          <w:p>
            <w:pPr>
              <w:spacing w:after="20"/>
              <w:ind w:left="20"/>
              <w:jc w:val="both"/>
            </w:pPr>
            <w:r>
              <w:rPr>
                <w:rFonts w:ascii="Times New Roman"/>
                <w:b w:val="false"/>
                <w:i w:val="false"/>
                <w:color w:val="000000"/>
                <w:sz w:val="20"/>
              </w:rPr>
              <w:t>
при внесении изменений в регистрационное досье типа ІА, типа ІБ и типа II с проведением лабораторных испытаний – не более 80 (восемьдесят) рабочих дней;</w:t>
            </w:r>
          </w:p>
          <w:p>
            <w:pPr>
              <w:spacing w:after="20"/>
              <w:ind w:left="20"/>
              <w:jc w:val="both"/>
            </w:pPr>
            <w:r>
              <w:rPr>
                <w:rFonts w:ascii="Times New Roman"/>
                <w:b w:val="false"/>
                <w:i w:val="false"/>
                <w:color w:val="000000"/>
                <w:sz w:val="20"/>
              </w:rPr>
              <w:t>
при внесении изменений в регистрационное досье типа ІА, типа ІБ и типа II без проведения лабораторных испытаний – не более 45 (сорок пять) рабочих дней;</w:t>
            </w:r>
          </w:p>
          <w:p>
            <w:pPr>
              <w:spacing w:after="20"/>
              <w:ind w:left="20"/>
              <w:jc w:val="both"/>
            </w:pPr>
            <w:r>
              <w:rPr>
                <w:rFonts w:ascii="Times New Roman"/>
                <w:b w:val="false"/>
                <w:i w:val="false"/>
                <w:color w:val="000000"/>
                <w:sz w:val="20"/>
              </w:rPr>
              <w:t>
при внесении изменений в регистрационное досье в части утверждения места нанесения контрольного (идентификационного) знака в макеты маркировки упаковок лекарственных средств – не более 10 (десять) рабочих дней;</w:t>
            </w:r>
          </w:p>
          <w:p>
            <w:pPr>
              <w:spacing w:after="20"/>
              <w:ind w:left="20"/>
              <w:jc w:val="both"/>
            </w:pPr>
            <w:r>
              <w:rPr>
                <w:rFonts w:ascii="Times New Roman"/>
                <w:b w:val="false"/>
                <w:i w:val="false"/>
                <w:color w:val="000000"/>
                <w:sz w:val="20"/>
              </w:rPr>
              <w:t>
при экспертизе лекарственного средства при внесении изменений в регистрационное досье типа IA, не требующих оценки безопасности, качества и эффективности и соотношения польза-риск лекарственного средства (специализированная экспертиза) - в срок, не превышающий 20 (двадцать) рабочих дней,</w:t>
            </w:r>
          </w:p>
          <w:p>
            <w:pPr>
              <w:spacing w:after="20"/>
              <w:ind w:left="20"/>
              <w:jc w:val="both"/>
            </w:pPr>
            <w:r>
              <w:rPr>
                <w:rFonts w:ascii="Times New Roman"/>
                <w:b w:val="false"/>
                <w:i w:val="false"/>
                <w:color w:val="000000"/>
                <w:sz w:val="20"/>
              </w:rPr>
              <w:t>
на проведение ускоренной экспертизы лекарственного средства – не более 60 (шестьдесят) рабочих дней. экспертиза лекарственных средств, участвующих в процедуре совместной преквалификации ВОЗ – не более 65 (шестьдесят пять) рабочих дней;</w:t>
            </w:r>
          </w:p>
          <w:p>
            <w:pPr>
              <w:spacing w:after="20"/>
              <w:ind w:left="20"/>
              <w:jc w:val="both"/>
            </w:pPr>
            <w:r>
              <w:rPr>
                <w:rFonts w:ascii="Times New Roman"/>
                <w:b w:val="false"/>
                <w:i w:val="false"/>
                <w:color w:val="000000"/>
                <w:sz w:val="20"/>
              </w:rPr>
              <w:t>
для медицинских изделий:</w:t>
            </w:r>
          </w:p>
          <w:p>
            <w:pPr>
              <w:spacing w:after="20"/>
              <w:ind w:left="20"/>
              <w:jc w:val="both"/>
            </w:pPr>
            <w:r>
              <w:rPr>
                <w:rFonts w:ascii="Times New Roman"/>
                <w:b w:val="false"/>
                <w:i w:val="false"/>
                <w:color w:val="000000"/>
                <w:sz w:val="20"/>
              </w:rPr>
              <w:t>
при государственной регистрации класса 1 и класса 2а, требующих проведения лабораторных испытаний – не более 70 (семьдесят) рабочих дней;</w:t>
            </w:r>
          </w:p>
          <w:p>
            <w:pPr>
              <w:spacing w:after="20"/>
              <w:ind w:left="20"/>
              <w:jc w:val="both"/>
            </w:pPr>
            <w:r>
              <w:rPr>
                <w:rFonts w:ascii="Times New Roman"/>
                <w:b w:val="false"/>
                <w:i w:val="false"/>
                <w:color w:val="000000"/>
                <w:sz w:val="20"/>
              </w:rPr>
              <w:t>
при государственной регистрации класса 2б (с повышенной степенью риска) и класса 3 (с высокой степенью риска), требующих проведения лабораторных испытаний – не более 110 (сто десять) рабочих дней;</w:t>
            </w:r>
          </w:p>
          <w:p>
            <w:pPr>
              <w:spacing w:after="20"/>
              <w:ind w:left="20"/>
              <w:jc w:val="both"/>
            </w:pPr>
            <w:r>
              <w:rPr>
                <w:rFonts w:ascii="Times New Roman"/>
                <w:b w:val="false"/>
                <w:i w:val="false"/>
                <w:color w:val="000000"/>
                <w:sz w:val="20"/>
              </w:rPr>
              <w:t>
при государственной регистрации медицинского изделия, не требующего проведения лабораторных испытаний независимо от класса – не более 70 (семьдесят) рабочих дней;</w:t>
            </w:r>
          </w:p>
          <w:p>
            <w:pPr>
              <w:spacing w:after="20"/>
              <w:ind w:left="20"/>
              <w:jc w:val="both"/>
            </w:pPr>
            <w:r>
              <w:rPr>
                <w:rFonts w:ascii="Times New Roman"/>
                <w:b w:val="false"/>
                <w:i w:val="false"/>
                <w:color w:val="000000"/>
                <w:sz w:val="20"/>
              </w:rPr>
              <w:t>
при внесении изменений в регистрационное досье (без проведения лабораторных испытаний) – не более 50 (пятьдесят) рабочих дней;</w:t>
            </w:r>
          </w:p>
          <w:p>
            <w:pPr>
              <w:spacing w:after="20"/>
              <w:ind w:left="20"/>
              <w:jc w:val="both"/>
            </w:pPr>
            <w:r>
              <w:rPr>
                <w:rFonts w:ascii="Times New Roman"/>
                <w:b w:val="false"/>
                <w:i w:val="false"/>
                <w:color w:val="000000"/>
                <w:sz w:val="20"/>
              </w:rPr>
              <w:t>
при внесении изменений в регистрационное досье (с проведением лабораторных испытаний) – не более 65 (шестьдесят пять) рабочих дней;</w:t>
            </w:r>
          </w:p>
          <w:p>
            <w:pPr>
              <w:spacing w:after="20"/>
              <w:ind w:left="20"/>
              <w:jc w:val="both"/>
            </w:pPr>
            <w:r>
              <w:rPr>
                <w:rFonts w:ascii="Times New Roman"/>
                <w:b w:val="false"/>
                <w:i w:val="false"/>
                <w:color w:val="000000"/>
                <w:sz w:val="20"/>
              </w:rPr>
              <w:t>
при ускоренной экспертизе и при перерегистрации – не более 30 (тридцати)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лекарственных средств: Выдача заключения о безопасности, качестве и эффективности лекарственных средств по формам согласно приложениям 14, 15 к Правилам проведения экспертизы лекарственных средств, либо мотивированный ответ об отказе в оказании государственной услуги в случаях и по основаниям, предусмотренным пунктом 10 настоящего перечня основных требований.</w:t>
            </w:r>
          </w:p>
          <w:p>
            <w:pPr>
              <w:spacing w:after="20"/>
              <w:ind w:left="20"/>
              <w:jc w:val="both"/>
            </w:pPr>
            <w:r>
              <w:rPr>
                <w:rFonts w:ascii="Times New Roman"/>
                <w:b w:val="false"/>
                <w:i w:val="false"/>
                <w:color w:val="000000"/>
                <w:sz w:val="20"/>
              </w:rPr>
              <w:t>
Форма выдача результата оказания государственной услуги:</w:t>
            </w:r>
          </w:p>
          <w:p>
            <w:pPr>
              <w:spacing w:after="20"/>
              <w:ind w:left="20"/>
              <w:jc w:val="both"/>
            </w:pPr>
            <w:r>
              <w:rPr>
                <w:rFonts w:ascii="Times New Roman"/>
                <w:b w:val="false"/>
                <w:i w:val="false"/>
                <w:color w:val="000000"/>
                <w:sz w:val="20"/>
              </w:rPr>
              <w:t xml:space="preserve">
электронная. </w:t>
            </w:r>
          </w:p>
          <w:p>
            <w:pPr>
              <w:spacing w:after="20"/>
              <w:ind w:left="20"/>
              <w:jc w:val="both"/>
            </w:pPr>
            <w:r>
              <w:rPr>
                <w:rFonts w:ascii="Times New Roman"/>
                <w:b w:val="false"/>
                <w:i w:val="false"/>
                <w:color w:val="000000"/>
                <w:sz w:val="20"/>
              </w:rPr>
              <w:t>
Для медицинских изделий:</w:t>
            </w:r>
          </w:p>
          <w:p>
            <w:pPr>
              <w:spacing w:after="20"/>
              <w:ind w:left="20"/>
              <w:jc w:val="both"/>
            </w:pPr>
            <w:r>
              <w:rPr>
                <w:rFonts w:ascii="Times New Roman"/>
                <w:b w:val="false"/>
                <w:i w:val="false"/>
                <w:color w:val="000000"/>
                <w:sz w:val="20"/>
              </w:rPr>
              <w:t>
Выдача заключения о безопасности, качестве и эффективности медицинских изделий по формам согласно приложениям 12, 13 к Правилам проведения экспертизы медицинских изделий, либо мотивированный ответ об отказе в оказании государственной услуги в случаях и по основаниям, предусмотренным пунктом 10 настоящего перечня основных требований.</w:t>
            </w:r>
          </w:p>
          <w:p>
            <w:pPr>
              <w:spacing w:after="20"/>
              <w:ind w:left="20"/>
              <w:jc w:val="both"/>
            </w:pPr>
            <w:r>
              <w:rPr>
                <w:rFonts w:ascii="Times New Roman"/>
                <w:b w:val="false"/>
                <w:i w:val="false"/>
                <w:color w:val="000000"/>
                <w:sz w:val="20"/>
              </w:rPr>
              <w:t>
Форма выдача результата оказания государственной услуги:</w:t>
            </w:r>
          </w:p>
          <w:p>
            <w:pPr>
              <w:spacing w:after="20"/>
              <w:ind w:left="20"/>
              <w:jc w:val="both"/>
            </w:pPr>
            <w:r>
              <w:rPr>
                <w:rFonts w:ascii="Times New Roman"/>
                <w:b w:val="false"/>
                <w:i w:val="false"/>
                <w:color w:val="000000"/>
                <w:sz w:val="20"/>
              </w:rPr>
              <w:t>
электронная.</w:t>
            </w:r>
          </w:p>
          <w:p>
            <w:pPr>
              <w:spacing w:after="20"/>
              <w:ind w:left="20"/>
              <w:jc w:val="both"/>
            </w:pPr>
            <w:r>
              <w:rPr>
                <w:rFonts w:ascii="Times New Roman"/>
                <w:b w:val="false"/>
                <w:i w:val="false"/>
                <w:color w:val="000000"/>
                <w:sz w:val="20"/>
              </w:rPr>
              <w:t>
Условие хранения услугодателем невостребованных в срок документов:</w:t>
            </w:r>
          </w:p>
          <w:p>
            <w:pPr>
              <w:spacing w:after="20"/>
              <w:ind w:left="20"/>
              <w:jc w:val="both"/>
            </w:pPr>
            <w:r>
              <w:rPr>
                <w:rFonts w:ascii="Times New Roman"/>
                <w:b w:val="false"/>
                <w:i w:val="false"/>
                <w:color w:val="000000"/>
                <w:sz w:val="20"/>
              </w:rPr>
              <w:t>
При не обращении услугополучателя за результатом государственной услуги в указанный срок, услугодатель обеспечивает хранение заключения о безопасности, качестве и эффективности лекарственных средств и медицинских изделий в течение 120 (сто двадцать)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w:t>
            </w:r>
          </w:p>
          <w:p>
            <w:pPr>
              <w:spacing w:after="20"/>
              <w:ind w:left="20"/>
              <w:jc w:val="both"/>
            </w:pPr>
            <w:r>
              <w:rPr>
                <w:rFonts w:ascii="Times New Roman"/>
                <w:b w:val="false"/>
                <w:i w:val="false"/>
                <w:color w:val="000000"/>
                <w:sz w:val="20"/>
              </w:rPr>
              <w:t>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взимаемая с услугополучателя при оказании государственной услуги, устанавливается в соответствии с прейскурантом услугодателя, устанавливаемый уполномоченным органом по согласованию с антимонопольным органом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239 Кодекса Республики Казахстан "О здоровье народа и системе здравоохранения" и осуществляется в безналичной форме на расчетный счет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8.00 до 17-30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w:t>
            </w:r>
          </w:p>
          <w:p>
            <w:pPr>
              <w:spacing w:after="20"/>
              <w:ind w:left="20"/>
              <w:jc w:val="both"/>
            </w:pPr>
            <w:r>
              <w:rPr>
                <w:rFonts w:ascii="Times New Roman"/>
                <w:b w:val="false"/>
                <w:i w:val="false"/>
                <w:color w:val="000000"/>
                <w:sz w:val="20"/>
              </w:rPr>
              <w:t>
Условие обслуживания услугодателем:</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без ускоренного обслуживания.</w:t>
            </w:r>
          </w:p>
          <w:p>
            <w:pPr>
              <w:spacing w:after="20"/>
              <w:ind w:left="20"/>
              <w:jc w:val="both"/>
            </w:pPr>
            <w:r>
              <w:rPr>
                <w:rFonts w:ascii="Times New Roman"/>
                <w:b w:val="false"/>
                <w:i w:val="false"/>
                <w:color w:val="000000"/>
                <w:sz w:val="20"/>
              </w:rPr>
              <w:t>
Адрес мест оказания государственной услуги размещен на интернет-ресурсе услугодателя – (www.ndda.kz;).</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в электронном виде на проведение экспертизы лекарственного средства по форме согласно приложению 1 к Правилам проведения экспертизы лекарственных средств, на проведение экспертизы медицинского изделия по форме согласно приложению 1 к Правилам проведения экспертизы медицинских изделий;</w:t>
            </w:r>
          </w:p>
          <w:p>
            <w:pPr>
              <w:spacing w:after="20"/>
              <w:ind w:left="20"/>
              <w:jc w:val="both"/>
            </w:pPr>
            <w:r>
              <w:rPr>
                <w:rFonts w:ascii="Times New Roman"/>
                <w:b w:val="false"/>
                <w:i w:val="false"/>
                <w:color w:val="000000"/>
                <w:sz w:val="20"/>
              </w:rPr>
              <w:t>
2) электронную копию регистрационного досье лекарственного средства, содержащее материалы и документы по форме согласно приложению 2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согласно приложению 3 к Правилам проведения экспертизы лекарственных средств, электронную копию регистрационного досье медицинского изделия согласно приложению 2 к Правилам проведения экспертизы медицинских изделий;</w:t>
            </w:r>
          </w:p>
          <w:p>
            <w:pPr>
              <w:spacing w:after="20"/>
              <w:ind w:left="20"/>
              <w:jc w:val="both"/>
            </w:pPr>
            <w:r>
              <w:rPr>
                <w:rFonts w:ascii="Times New Roman"/>
                <w:b w:val="false"/>
                <w:i w:val="false"/>
                <w:color w:val="000000"/>
                <w:sz w:val="20"/>
              </w:rPr>
              <w:t>
3) образцы лекарственных средств, медицинских изделий, стандартные образцы, специфические реагенты, расходные материалы, необходимые для воспроизводимости методик лабораторных испытаний, заявитель предоставляет в Центр обслуживания заявителей (далее – ЦОЗ) услугодателя в количествах, достаточных для трехкратных испытаний с остаточным сроком годности не менее 9 (девяти) месяцев (за исключением случаев, не требующих проведения лабораторных испытаний);</w:t>
            </w:r>
          </w:p>
          <w:p>
            <w:pPr>
              <w:spacing w:after="20"/>
              <w:ind w:left="20"/>
              <w:jc w:val="both"/>
            </w:pPr>
            <w:r>
              <w:rPr>
                <w:rFonts w:ascii="Times New Roman"/>
                <w:b w:val="false"/>
                <w:i w:val="false"/>
                <w:color w:val="000000"/>
                <w:sz w:val="20"/>
              </w:rPr>
              <w:t>
4) электронную копию документа, подтверждающего оплату услугополучателем суммы для проведения экспертизы. Сведения о документе, удостоверяющем личность, либо электронный документ из сервиса цифровых документов (для идентификации) о государственной регистрации (перерегистрации) юридического лица, свидетельства о государственной регистрации заявителя в качестве индивидуального предпринимателя, содержащиеся в государственных информационных системах, государственная экспертная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действующим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проведения экспертизы лекарственных средств и медицинских изделий;</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заключает с услугодателем договор на проведение экспертизы и производит оплату в соответствии с прейскурантом услугодателя, устанавливаемым уполномоченным органом по согласованию с антимонопольным органом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239 Кодекса.</w:t>
            </w:r>
          </w:p>
          <w:p>
            <w:pPr>
              <w:spacing w:after="20"/>
              <w:ind w:left="20"/>
              <w:jc w:val="both"/>
            </w:pPr>
            <w:r>
              <w:rPr>
                <w:rFonts w:ascii="Times New Roman"/>
                <w:b w:val="false"/>
                <w:i w:val="false"/>
                <w:color w:val="000000"/>
                <w:sz w:val="20"/>
              </w:rPr>
              <w:t>
Полномочия представителя услугополучателя оформляются в соответствии с гражданским законодательством Республики Казахстан.</w:t>
            </w:r>
          </w:p>
          <w:p>
            <w:pPr>
              <w:spacing w:after="20"/>
              <w:ind w:left="20"/>
              <w:jc w:val="both"/>
            </w:pPr>
            <w:r>
              <w:rPr>
                <w:rFonts w:ascii="Times New Roman"/>
                <w:b w:val="false"/>
                <w:i w:val="false"/>
                <w:color w:val="000000"/>
                <w:sz w:val="20"/>
              </w:rPr>
              <w:t>
Для получения государственной услуги через портал необходимо наличие ЭЦП.</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информационной системы услугодателя,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Услугодатель при необходимости запрашивает у услугополучателя разъяснения или уточнения по конкретным положениям в предоставленных документах и материалах регистрационного досье.</w:t>
            </w:r>
          </w:p>
          <w:p>
            <w:pPr>
              <w:spacing w:after="20"/>
              <w:ind w:left="20"/>
              <w:jc w:val="both"/>
            </w:pPr>
            <w:r>
              <w:rPr>
                <w:rFonts w:ascii="Times New Roman"/>
                <w:b w:val="false"/>
                <w:i w:val="false"/>
                <w:color w:val="000000"/>
                <w:sz w:val="20"/>
              </w:rPr>
              <w:t>
Переписка осуществляется путем формирования электронного документа через информационную систему услугодателя.</w:t>
            </w:r>
          </w:p>
          <w:p>
            <w:pPr>
              <w:spacing w:after="20"/>
              <w:ind w:left="20"/>
              <w:jc w:val="both"/>
            </w:pPr>
            <w:r>
              <w:rPr>
                <w:rFonts w:ascii="Times New Roman"/>
                <w:b w:val="false"/>
                <w:i w:val="false"/>
                <w:color w:val="000000"/>
                <w:sz w:val="20"/>
              </w:rPr>
              <w:t>
Единый контакт центр по вопросам оказания государственных услуг: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2025 года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3" w:id="207"/>
    <w:p>
      <w:pPr>
        <w:spacing w:after="0"/>
        <w:ind w:left="0"/>
        <w:jc w:val="left"/>
      </w:pPr>
      <w:r>
        <w:rPr>
          <w:rFonts w:ascii="Times New Roman"/>
          <w:b/>
          <w:i w:val="false"/>
          <w:color w:val="000000"/>
        </w:rPr>
        <w:t xml:space="preserve"> Заключение о безопасности, качестве и эффективности лекарственного средства, заявленного на экспертизу в целях государственной регистрации, перерегистрации в Республике Казахстан</w:t>
      </w:r>
    </w:p>
    <w:bookmarkEnd w:id="207"/>
    <w:bookmarkStart w:name="z284" w:id="208"/>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 сообщает результаты экспертизы на безопасность, качество и эффективность лекарственного средства для целей государственной регистрации, перерегистрации в Республике Казахстан:</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страна-производитель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285" w:id="209"/>
    <w:p>
      <w:pPr>
        <w:spacing w:after="0"/>
        <w:ind w:left="0"/>
        <w:jc w:val="both"/>
      </w:pPr>
      <w:r>
        <w:rPr>
          <w:rFonts w:ascii="Times New Roman"/>
          <w:b w:val="false"/>
          <w:i w:val="false"/>
          <w:color w:val="000000"/>
          <w:sz w:val="28"/>
        </w:rPr>
        <w:t>
      2. Заключение (положительное): Материалы и документы регистрационного досье на лекарственное средство, предоставленные для государственной регистрации, перерегистрации в Республике Казахстан, соответствуют установленным требованиям, безопасность, качество и эффективность лекарственного средства подтверждены соответствующими материалами и проведенными испытаниями.</w:t>
      </w:r>
    </w:p>
    <w:bookmarkEnd w:id="209"/>
    <w:bookmarkStart w:name="z286" w:id="210"/>
    <w:p>
      <w:pPr>
        <w:spacing w:after="0"/>
        <w:ind w:left="0"/>
        <w:jc w:val="both"/>
      </w:pPr>
      <w:r>
        <w:rPr>
          <w:rFonts w:ascii="Times New Roman"/>
          <w:b w:val="false"/>
          <w:i w:val="false"/>
          <w:color w:val="000000"/>
          <w:sz w:val="28"/>
        </w:rPr>
        <w:t>
      Лекарственное средство (торговое наименование лекарственного средства с указанием лекарственной формы, дозировки, концентрации и объема заполнения, количества доз в упаковке) зарегистрируется (перерегистрируется) в Республике Казахстан сроком на __________ лет или бессрочно.</w:t>
      </w:r>
    </w:p>
    <w:bookmarkEnd w:id="210"/>
    <w:bookmarkStart w:name="z287" w:id="211"/>
    <w:p>
      <w:pPr>
        <w:spacing w:after="0"/>
        <w:ind w:left="0"/>
        <w:jc w:val="both"/>
      </w:pPr>
      <w:r>
        <w:rPr>
          <w:rFonts w:ascii="Times New Roman"/>
          <w:b w:val="false"/>
          <w:i w:val="false"/>
          <w:color w:val="000000"/>
          <w:sz w:val="28"/>
        </w:rPr>
        <w:t>
      Заключение (отрицательное): Материалы и документы регистрационного досье на лекарственное средство, предоставленные для государственной регистрации, перерегистрации в Республике Казахстан, не соответствуют установленным требованиям, безопасность, качество и эффективность лекарственного средства не подтверждены соответствующими материалами и проведенными испытаниями.</w:t>
      </w:r>
    </w:p>
    <w:bookmarkEnd w:id="211"/>
    <w:bookmarkStart w:name="z288" w:id="212"/>
    <w:p>
      <w:pPr>
        <w:spacing w:after="0"/>
        <w:ind w:left="0"/>
        <w:jc w:val="both"/>
      </w:pPr>
      <w:r>
        <w:rPr>
          <w:rFonts w:ascii="Times New Roman"/>
          <w:b w:val="false"/>
          <w:i w:val="false"/>
          <w:color w:val="000000"/>
          <w:sz w:val="28"/>
        </w:rPr>
        <w:t>
      Лекарственное средство (торговое наименование лекарственного средства с указанием лекарственной формы, дозировки, концентрации и объема заполнения, количества доз в упаковке) не зарегистрируется (перерегистрируется) в Республике Казахстан.</w:t>
      </w:r>
    </w:p>
    <w:bookmarkEnd w:id="212"/>
    <w:bookmarkStart w:name="z289" w:id="213"/>
    <w:p>
      <w:pPr>
        <w:spacing w:after="0"/>
        <w:ind w:left="0"/>
        <w:jc w:val="both"/>
      </w:pPr>
      <w:r>
        <w:rPr>
          <w:rFonts w:ascii="Times New Roman"/>
          <w:b w:val="false"/>
          <w:i w:val="false"/>
          <w:color w:val="000000"/>
          <w:sz w:val="28"/>
        </w:rPr>
        <w:t>
      Заключение действительно 120 (сто двадцать) рабочих дней с даты подписания.</w:t>
      </w:r>
    </w:p>
    <w:bookmarkEnd w:id="213"/>
    <w:p>
      <w:pPr>
        <w:spacing w:after="0"/>
        <w:ind w:left="0"/>
        <w:jc w:val="both"/>
      </w:pPr>
      <w:bookmarkStart w:name="z290" w:id="214"/>
      <w:r>
        <w:rPr>
          <w:rFonts w:ascii="Times New Roman"/>
          <w:b w:val="false"/>
          <w:i w:val="false"/>
          <w:color w:val="000000"/>
          <w:sz w:val="28"/>
        </w:rPr>
        <w:t>
      Руководитель государственной экспертной организации (или уполномоченного лица):</w:t>
      </w:r>
    </w:p>
    <w:bookmarkEnd w:id="214"/>
    <w:p>
      <w:pPr>
        <w:spacing w:after="0"/>
        <w:ind w:left="0"/>
        <w:jc w:val="both"/>
      </w:pPr>
      <w:r>
        <w:rPr>
          <w:rFonts w:ascii="Times New Roman"/>
          <w:b w:val="false"/>
          <w:i w:val="false"/>
          <w:color w:val="000000"/>
          <w:sz w:val="28"/>
        </w:rPr>
        <w:t>____________ __________________________________________</w:t>
      </w:r>
    </w:p>
    <w:p>
      <w:pPr>
        <w:spacing w:after="0"/>
        <w:ind w:left="0"/>
        <w:jc w:val="both"/>
      </w:pPr>
      <w:r>
        <w:rPr>
          <w:rFonts w:ascii="Times New Roman"/>
          <w:b w:val="false"/>
          <w:i w:val="false"/>
          <w:color w:val="000000"/>
          <w:sz w:val="28"/>
        </w:rPr>
        <w:t>(подпись) Ф.И.О (при его наличии), должность</w:t>
      </w:r>
    </w:p>
    <w:p>
      <w:pPr>
        <w:spacing w:after="0"/>
        <w:ind w:left="0"/>
        <w:jc w:val="both"/>
      </w:pPr>
      <w:r>
        <w:rPr>
          <w:rFonts w:ascii="Times New Roman"/>
          <w:b w:val="false"/>
          <w:i w:val="false"/>
          <w:color w:val="000000"/>
          <w:sz w:val="28"/>
        </w:rPr>
        <w:t>Дата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2025 года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4" w:id="215"/>
    <w:p>
      <w:pPr>
        <w:spacing w:after="0"/>
        <w:ind w:left="0"/>
        <w:jc w:val="left"/>
      </w:pPr>
      <w:r>
        <w:rPr>
          <w:rFonts w:ascii="Times New Roman"/>
          <w:b/>
          <w:i w:val="false"/>
          <w:color w:val="000000"/>
        </w:rPr>
        <w:t xml:space="preserve"> Заключение о безопасности, качестве и эффективности лекарственного средства, заявленного на экспертизу в целях внесения изменений в регистрационное досье</w:t>
      </w:r>
    </w:p>
    <w:bookmarkEnd w:id="215"/>
    <w:bookmarkStart w:name="z295" w:id="216"/>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качество и эффективность лекарственного средства:</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производитель, страна-производитель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вносимых изменений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17"/>
    <w:p>
      <w:pPr>
        <w:spacing w:after="0"/>
        <w:ind w:left="0"/>
        <w:jc w:val="both"/>
      </w:pPr>
      <w:r>
        <w:rPr>
          <w:rFonts w:ascii="Times New Roman"/>
          <w:b w:val="false"/>
          <w:i w:val="false"/>
          <w:color w:val="000000"/>
          <w:sz w:val="28"/>
        </w:rPr>
        <w:t>
      2. Заключение (положительное): Материалы и документы на лекарственное средство, предоставленные для внесения изменений в регистрационное досье, соответствуют установленным требованиям, влияние на безопасность, качество и эффективность лекарственного средства подтверждены соответствующими материалами и проведенными испытаниями.</w:t>
      </w:r>
    </w:p>
    <w:bookmarkEnd w:id="217"/>
    <w:bookmarkStart w:name="z297" w:id="218"/>
    <w:p>
      <w:pPr>
        <w:spacing w:after="0"/>
        <w:ind w:left="0"/>
        <w:jc w:val="both"/>
      </w:pPr>
      <w:r>
        <w:rPr>
          <w:rFonts w:ascii="Times New Roman"/>
          <w:b w:val="false"/>
          <w:i w:val="false"/>
          <w:color w:val="000000"/>
          <w:sz w:val="28"/>
        </w:rPr>
        <w:t>
      Вносимые изменения зарегистрируется с выдачей (без выдачи) нового регистрационного удостоверения.</w:t>
      </w:r>
    </w:p>
    <w:bookmarkEnd w:id="218"/>
    <w:bookmarkStart w:name="z298" w:id="219"/>
    <w:p>
      <w:pPr>
        <w:spacing w:after="0"/>
        <w:ind w:left="0"/>
        <w:jc w:val="both"/>
      </w:pPr>
      <w:r>
        <w:rPr>
          <w:rFonts w:ascii="Times New Roman"/>
          <w:b w:val="false"/>
          <w:i w:val="false"/>
          <w:color w:val="000000"/>
          <w:sz w:val="28"/>
        </w:rPr>
        <w:t>
      Заключение (отрицательное): Материалы и документы на лекарственное средство, предоставленные для внесения изменений в регистрационное досье, не соответствуют установленным требованиям, влияние на безопасность, качество и эффективность лекарственного средства не подтверждены соответствующими материалами и проведенными испытаниями.</w:t>
      </w:r>
    </w:p>
    <w:bookmarkEnd w:id="219"/>
    <w:bookmarkStart w:name="z299" w:id="220"/>
    <w:p>
      <w:pPr>
        <w:spacing w:after="0"/>
        <w:ind w:left="0"/>
        <w:jc w:val="both"/>
      </w:pPr>
      <w:r>
        <w:rPr>
          <w:rFonts w:ascii="Times New Roman"/>
          <w:b w:val="false"/>
          <w:i w:val="false"/>
          <w:color w:val="000000"/>
          <w:sz w:val="28"/>
        </w:rPr>
        <w:t>
      Вносимые изменения не зарегистрируется.</w:t>
      </w:r>
    </w:p>
    <w:bookmarkEnd w:id="220"/>
    <w:bookmarkStart w:name="z300" w:id="221"/>
    <w:p>
      <w:pPr>
        <w:spacing w:after="0"/>
        <w:ind w:left="0"/>
        <w:jc w:val="both"/>
      </w:pPr>
      <w:r>
        <w:rPr>
          <w:rFonts w:ascii="Times New Roman"/>
          <w:b w:val="false"/>
          <w:i w:val="false"/>
          <w:color w:val="000000"/>
          <w:sz w:val="28"/>
        </w:rPr>
        <w:t>
      Заключение действительно 120 (сто двадцать) рабочих дней с даты подписания.</w:t>
      </w:r>
    </w:p>
    <w:bookmarkEnd w:id="221"/>
    <w:p>
      <w:pPr>
        <w:spacing w:after="0"/>
        <w:ind w:left="0"/>
        <w:jc w:val="both"/>
      </w:pPr>
      <w:bookmarkStart w:name="z301" w:id="222"/>
      <w:r>
        <w:rPr>
          <w:rFonts w:ascii="Times New Roman"/>
          <w:b w:val="false"/>
          <w:i w:val="false"/>
          <w:color w:val="000000"/>
          <w:sz w:val="28"/>
        </w:rPr>
        <w:t>
      Руководитель государственной экспертной организации (или уполномоченного лица)</w:t>
      </w:r>
    </w:p>
    <w:bookmarkEnd w:id="222"/>
    <w:p>
      <w:pPr>
        <w:spacing w:after="0"/>
        <w:ind w:left="0"/>
        <w:jc w:val="both"/>
      </w:pPr>
      <w:r>
        <w:rPr>
          <w:rFonts w:ascii="Times New Roman"/>
          <w:b w:val="false"/>
          <w:i w:val="false"/>
          <w:color w:val="000000"/>
          <w:sz w:val="28"/>
        </w:rPr>
        <w:t>____________ 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Дата_________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2025 года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лекарственных средств</w:t>
            </w:r>
          </w:p>
        </w:tc>
      </w:tr>
    </w:tbl>
    <w:bookmarkStart w:name="z304" w:id="223"/>
    <w:p>
      <w:pPr>
        <w:spacing w:after="0"/>
        <w:ind w:left="0"/>
        <w:jc w:val="left"/>
      </w:pPr>
      <w:r>
        <w:rPr>
          <w:rFonts w:ascii="Times New Roman"/>
          <w:b/>
          <w:i w:val="false"/>
          <w:color w:val="000000"/>
        </w:rPr>
        <w:t xml:space="preserve"> Информация о вспомогательных веществах, номинальном их содержании в лекарственных препаратах, а также ограничения применения лекарственного препарата</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вспомогательных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пределы содержания вспомогательных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подлежащая отражению в инструкции по медицинскому применению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Гиперчувствительность или серьезная аллергическая реакция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Арахисовое масло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Противопоказаны лицам с аллергической реакцией на орехи или сою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Очищенное арахисовое масло может содержать белок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(Е951)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фенилаланин, противопоказан людям с фенилкетонурией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нанести вред лицам с фенилкетонурией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Азокрасители:1) Е 102 Тартразин2) Е 110 Желтый закат (FCF)3) Е 122 Азорубин, Кармоизин4) Е 124 Понсо 4R (пунцовый 4R), Кошениль красная А5) Е 151 Бриллиантовый черный BN, черный PN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102, Е 110, Е 122 - запрещены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104 Желтый хинолиновый (Quinoline Yellow)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107 Желтый 2 G (Yellow 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120 Коршениль, карминовая кислота, кармины (Cochineal, Carminic acid, Carmines)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 Красный 2 G (Red 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131 Синий патентованный V (Patent Blue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132 Индиготин, Индигокармин (Indigotine, Indigo Carmine)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133 Синий блестящий FCF (Brilliant Blue FCF)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155 Коричневый НТ (Brown HT)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Е162 Свекольный красный, Бетанин (Beetroot Red, Betanin)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Красители:1) Е121 Цитрусовый красный 2 (Citrus Red 2)2) Е123 Амарант (Amaranth)3) Е154 Коричневый FK Brown FK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запрещены к применению в лекарственных препаратах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Эритрозин (E127)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0 - 0,1 мг/кг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нельзя назначать и применять пациентам с патологией щитовидной железы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Перуанский бальзам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кожные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лекарственные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ириты; избегать контакта с мягкими контактными линзами; удалить контактные линзы перед применением и выждать не менее 15 минут после закапывания препарата; не применяется у детей до 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 обесцвечивает мягкие контактные линзы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мкг/в 1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Бронхоспазм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бензойная и бензоаты:1) Е210 кислота бензойная2) Е211 натрия бензоат3) Е212 калия бензоат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Раздражения кожи, глаз и слизистых оболочек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новорожденным детям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риск развития желтухи у новорожденных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лекарственный</w:t>
            </w:r>
          </w:p>
          <w:p>
            <w:pPr>
              <w:spacing w:after="20"/>
              <w:ind w:left="20"/>
              <w:jc w:val="both"/>
            </w:pPr>
            <w:r>
              <w:rPr>
                <w:rFonts w:ascii="Times New Roman"/>
                <w:b w:val="false"/>
                <w:i w:val="false"/>
                <w:color w:val="000000"/>
                <w:sz w:val="20"/>
              </w:rPr>
              <w:t>
препарат содержит X мг</w:t>
            </w:r>
          </w:p>
          <w:p>
            <w:pPr>
              <w:spacing w:after="20"/>
              <w:ind w:left="20"/>
              <w:jc w:val="both"/>
            </w:pPr>
            <w:r>
              <w:rPr>
                <w:rFonts w:ascii="Times New Roman"/>
                <w:b w:val="false"/>
                <w:i w:val="false"/>
                <w:color w:val="000000"/>
                <w:sz w:val="20"/>
              </w:rPr>
              <w:t>
бензилового спирта в</w:t>
            </w:r>
          </w:p>
          <w:p>
            <w:pPr>
              <w:spacing w:after="20"/>
              <w:ind w:left="20"/>
              <w:jc w:val="both"/>
            </w:pPr>
            <w:r>
              <w:rPr>
                <w:rFonts w:ascii="Times New Roman"/>
                <w:b w:val="false"/>
                <w:i w:val="false"/>
                <w:color w:val="000000"/>
                <w:sz w:val="20"/>
              </w:rPr>
              <w:t>
каждой &lt;единица</w:t>
            </w:r>
          </w:p>
          <w:p>
            <w:pPr>
              <w:spacing w:after="20"/>
              <w:ind w:left="20"/>
              <w:jc w:val="both"/>
            </w:pPr>
            <w:r>
              <w:rPr>
                <w:rFonts w:ascii="Times New Roman"/>
                <w:b w:val="false"/>
                <w:i w:val="false"/>
                <w:color w:val="000000"/>
                <w:sz w:val="20"/>
              </w:rPr>
              <w:t>
дозирования&gt; &lt;единица</w:t>
            </w:r>
          </w:p>
          <w:p>
            <w:pPr>
              <w:spacing w:after="20"/>
              <w:ind w:left="20"/>
              <w:jc w:val="both"/>
            </w:pPr>
            <w:r>
              <w:rPr>
                <w:rFonts w:ascii="Times New Roman"/>
                <w:b w:val="false"/>
                <w:i w:val="false"/>
                <w:color w:val="000000"/>
                <w:sz w:val="20"/>
              </w:rPr>
              <w:t>
объема&gt;</w:t>
            </w:r>
          </w:p>
          <w:p>
            <w:pPr>
              <w:spacing w:after="20"/>
              <w:ind w:left="20"/>
              <w:jc w:val="both"/>
            </w:pPr>
            <w:r>
              <w:rPr>
                <w:rFonts w:ascii="Times New Roman"/>
                <w:b w:val="false"/>
                <w:i w:val="false"/>
                <w:color w:val="000000"/>
                <w:sz w:val="20"/>
              </w:rPr>
              <w:t>
&lt;что эквивалентно</w:t>
            </w:r>
          </w:p>
          <w:p>
            <w:pPr>
              <w:spacing w:after="20"/>
              <w:ind w:left="20"/>
              <w:jc w:val="both"/>
            </w:pPr>
            <w:r>
              <w:rPr>
                <w:rFonts w:ascii="Times New Roman"/>
                <w:b w:val="false"/>
                <w:i w:val="false"/>
                <w:color w:val="000000"/>
                <w:sz w:val="20"/>
              </w:rPr>
              <w:t>
X мг/&lt;масса&gt;&lt;объем&gt;&gt;.</w:t>
            </w:r>
          </w:p>
          <w:p>
            <w:pPr>
              <w:spacing w:after="20"/>
              <w:ind w:left="20"/>
              <w:jc w:val="both"/>
            </w:pPr>
            <w:r>
              <w:rPr>
                <w:rFonts w:ascii="Times New Roman"/>
                <w:b w:val="false"/>
                <w:i w:val="false"/>
                <w:color w:val="000000"/>
                <w:sz w:val="20"/>
              </w:rPr>
              <w:t>
Бензиловый спирт может</w:t>
            </w:r>
          </w:p>
          <w:p>
            <w:pPr>
              <w:spacing w:after="20"/>
              <w:ind w:left="20"/>
              <w:jc w:val="both"/>
            </w:pPr>
            <w:r>
              <w:rPr>
                <w:rFonts w:ascii="Times New Roman"/>
                <w:b w:val="false"/>
                <w:i w:val="false"/>
                <w:color w:val="000000"/>
                <w:sz w:val="20"/>
              </w:rPr>
              <w:t>
вызывать аллергические</w:t>
            </w:r>
          </w:p>
          <w:p>
            <w:pPr>
              <w:spacing w:after="20"/>
              <w:ind w:left="20"/>
              <w:jc w:val="both"/>
            </w:pPr>
            <w:r>
              <w:rPr>
                <w:rFonts w:ascii="Times New Roman"/>
                <w:b w:val="false"/>
                <w:i w:val="false"/>
                <w:color w:val="000000"/>
                <w:sz w:val="20"/>
              </w:rPr>
              <w:t>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p>
            <w:pPr>
              <w:spacing w:after="20"/>
              <w:ind w:left="20"/>
              <w:jc w:val="both"/>
            </w:pPr>
            <w:r>
              <w:rPr>
                <w:rFonts w:ascii="Times New Roman"/>
                <w:b w:val="false"/>
                <w:i w:val="false"/>
                <w:color w:val="000000"/>
                <w:sz w:val="20"/>
              </w:rPr>
              <w:t>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Установлена связь</w:t>
            </w:r>
          </w:p>
          <w:p>
            <w:pPr>
              <w:spacing w:after="20"/>
              <w:ind w:left="20"/>
              <w:jc w:val="both"/>
            </w:pPr>
            <w:r>
              <w:rPr>
                <w:rFonts w:ascii="Times New Roman"/>
                <w:b w:val="false"/>
                <w:i w:val="false"/>
                <w:color w:val="000000"/>
                <w:sz w:val="20"/>
              </w:rPr>
              <w:t>
бензилового спирта с</w:t>
            </w:r>
          </w:p>
          <w:p>
            <w:pPr>
              <w:spacing w:after="20"/>
              <w:ind w:left="20"/>
              <w:jc w:val="both"/>
            </w:pPr>
            <w:r>
              <w:rPr>
                <w:rFonts w:ascii="Times New Roman"/>
                <w:b w:val="false"/>
                <w:i w:val="false"/>
                <w:color w:val="000000"/>
                <w:sz w:val="20"/>
              </w:rPr>
              <w:t>
риском тяжелых</w:t>
            </w:r>
          </w:p>
          <w:p>
            <w:pPr>
              <w:spacing w:after="20"/>
              <w:ind w:left="20"/>
              <w:jc w:val="both"/>
            </w:pPr>
            <w:r>
              <w:rPr>
                <w:rFonts w:ascii="Times New Roman"/>
                <w:b w:val="false"/>
                <w:i w:val="false"/>
                <w:color w:val="000000"/>
                <w:sz w:val="20"/>
              </w:rPr>
              <w:t>
нежелательных реакций,</w:t>
            </w:r>
          </w:p>
          <w:p>
            <w:pPr>
              <w:spacing w:after="20"/>
              <w:ind w:left="20"/>
              <w:jc w:val="both"/>
            </w:pPr>
            <w:r>
              <w:rPr>
                <w:rFonts w:ascii="Times New Roman"/>
                <w:b w:val="false"/>
                <w:i w:val="false"/>
                <w:color w:val="000000"/>
                <w:sz w:val="20"/>
              </w:rPr>
              <w:t>
включая затруднение</w:t>
            </w:r>
          </w:p>
          <w:p>
            <w:pPr>
              <w:spacing w:after="20"/>
              <w:ind w:left="20"/>
              <w:jc w:val="both"/>
            </w:pPr>
            <w:r>
              <w:rPr>
                <w:rFonts w:ascii="Times New Roman"/>
                <w:b w:val="false"/>
                <w:i w:val="false"/>
                <w:color w:val="000000"/>
                <w:sz w:val="20"/>
              </w:rPr>
              <w:t>
дыхания (называемого</w:t>
            </w:r>
          </w:p>
          <w:p>
            <w:pPr>
              <w:spacing w:after="20"/>
              <w:ind w:left="20"/>
              <w:jc w:val="both"/>
            </w:pPr>
            <w:r>
              <w:rPr>
                <w:rFonts w:ascii="Times New Roman"/>
                <w:b w:val="false"/>
                <w:i w:val="false"/>
                <w:color w:val="000000"/>
                <w:sz w:val="20"/>
              </w:rPr>
              <w:t>
"гаспинг-синдром") у</w:t>
            </w:r>
          </w:p>
          <w:p>
            <w:pPr>
              <w:spacing w:after="20"/>
              <w:ind w:left="20"/>
              <w:jc w:val="both"/>
            </w:pPr>
            <w:r>
              <w:rPr>
                <w:rFonts w:ascii="Times New Roman"/>
                <w:b w:val="false"/>
                <w:i w:val="false"/>
                <w:color w:val="000000"/>
                <w:sz w:val="20"/>
              </w:rPr>
              <w:t>
маленьких детей.</w:t>
            </w:r>
          </w:p>
          <w:p>
            <w:pPr>
              <w:spacing w:after="20"/>
              <w:ind w:left="20"/>
              <w:jc w:val="both"/>
            </w:pPr>
            <w:r>
              <w:rPr>
                <w:rFonts w:ascii="Times New Roman"/>
                <w:b w:val="false"/>
                <w:i w:val="false"/>
                <w:color w:val="000000"/>
                <w:sz w:val="20"/>
              </w:rPr>
              <w:t>
Не давайте</w:t>
            </w:r>
          </w:p>
          <w:p>
            <w:pPr>
              <w:spacing w:after="20"/>
              <w:ind w:left="20"/>
              <w:jc w:val="both"/>
            </w:pPr>
            <w:r>
              <w:rPr>
                <w:rFonts w:ascii="Times New Roman"/>
                <w:b w:val="false"/>
                <w:i w:val="false"/>
                <w:color w:val="000000"/>
                <w:sz w:val="20"/>
              </w:rPr>
              <w:t>
новорожденному ребенку</w:t>
            </w:r>
          </w:p>
          <w:p>
            <w:pPr>
              <w:spacing w:after="20"/>
              <w:ind w:left="20"/>
              <w:jc w:val="both"/>
            </w:pPr>
            <w:r>
              <w:rPr>
                <w:rFonts w:ascii="Times New Roman"/>
                <w:b w:val="false"/>
                <w:i w:val="false"/>
                <w:color w:val="000000"/>
                <w:sz w:val="20"/>
              </w:rPr>
              <w:t>
(в возрасте до 4 недель),</w:t>
            </w:r>
          </w:p>
          <w:p>
            <w:pPr>
              <w:spacing w:after="20"/>
              <w:ind w:left="20"/>
              <w:jc w:val="both"/>
            </w:pPr>
            <w:r>
              <w:rPr>
                <w:rFonts w:ascii="Times New Roman"/>
                <w:b w:val="false"/>
                <w:i w:val="false"/>
                <w:color w:val="000000"/>
                <w:sz w:val="20"/>
              </w:rPr>
              <w:t>
если не рекомендовано</w:t>
            </w:r>
          </w:p>
          <w:p>
            <w:pPr>
              <w:spacing w:after="20"/>
              <w:ind w:left="20"/>
              <w:jc w:val="both"/>
            </w:pPr>
            <w:r>
              <w:rPr>
                <w:rFonts w:ascii="Times New Roman"/>
                <w:b w:val="false"/>
                <w:i w:val="false"/>
                <w:color w:val="000000"/>
                <w:sz w:val="20"/>
              </w:rPr>
              <w:t>
лечащим врачом.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Внутривенное введение</w:t>
            </w:r>
          </w:p>
          <w:p>
            <w:pPr>
              <w:spacing w:after="20"/>
              <w:ind w:left="20"/>
              <w:jc w:val="both"/>
            </w:pPr>
            <w:r>
              <w:rPr>
                <w:rFonts w:ascii="Times New Roman"/>
                <w:b w:val="false"/>
                <w:i w:val="false"/>
                <w:color w:val="000000"/>
                <w:sz w:val="20"/>
              </w:rPr>
              <w:t>
бензилового спирта</w:t>
            </w:r>
          </w:p>
          <w:p>
            <w:pPr>
              <w:spacing w:after="20"/>
              <w:ind w:left="20"/>
              <w:jc w:val="both"/>
            </w:pPr>
            <w:r>
              <w:rPr>
                <w:rFonts w:ascii="Times New Roman"/>
                <w:b w:val="false"/>
                <w:i w:val="false"/>
                <w:color w:val="000000"/>
                <w:sz w:val="20"/>
              </w:rPr>
              <w:t>
сопровождалось серьезными</w:t>
            </w:r>
          </w:p>
          <w:p>
            <w:pPr>
              <w:spacing w:after="20"/>
              <w:ind w:left="20"/>
              <w:jc w:val="both"/>
            </w:pPr>
            <w:r>
              <w:rPr>
                <w:rFonts w:ascii="Times New Roman"/>
                <w:b w:val="false"/>
                <w:i w:val="false"/>
                <w:color w:val="000000"/>
                <w:sz w:val="20"/>
              </w:rPr>
              <w:t>
нежелательными реакциями и</w:t>
            </w:r>
          </w:p>
          <w:p>
            <w:pPr>
              <w:spacing w:after="20"/>
              <w:ind w:left="20"/>
              <w:jc w:val="both"/>
            </w:pPr>
            <w:r>
              <w:rPr>
                <w:rFonts w:ascii="Times New Roman"/>
                <w:b w:val="false"/>
                <w:i w:val="false"/>
                <w:color w:val="000000"/>
                <w:sz w:val="20"/>
              </w:rPr>
              <w:t>
смертью новорожденных</w:t>
            </w:r>
          </w:p>
          <w:p>
            <w:pPr>
              <w:spacing w:after="20"/>
              <w:ind w:left="20"/>
              <w:jc w:val="both"/>
            </w:pPr>
            <w:r>
              <w:rPr>
                <w:rFonts w:ascii="Times New Roman"/>
                <w:b w:val="false"/>
                <w:i w:val="false"/>
                <w:color w:val="000000"/>
                <w:sz w:val="20"/>
              </w:rPr>
              <w:t>
("гаспинг-синдром").</w:t>
            </w:r>
          </w:p>
          <w:p>
            <w:pPr>
              <w:spacing w:after="20"/>
              <w:ind w:left="20"/>
              <w:jc w:val="both"/>
            </w:pPr>
            <w:r>
              <w:rPr>
                <w:rFonts w:ascii="Times New Roman"/>
                <w:b w:val="false"/>
                <w:i w:val="false"/>
                <w:color w:val="000000"/>
                <w:sz w:val="20"/>
              </w:rPr>
              <w:t>
Минимальное токсическое</w:t>
            </w:r>
          </w:p>
          <w:p>
            <w:pPr>
              <w:spacing w:after="20"/>
              <w:ind w:left="20"/>
              <w:jc w:val="both"/>
            </w:pPr>
            <w:r>
              <w:rPr>
                <w:rFonts w:ascii="Times New Roman"/>
                <w:b w:val="false"/>
                <w:i w:val="false"/>
                <w:color w:val="000000"/>
                <w:sz w:val="20"/>
              </w:rPr>
              <w:t>
количество бензилового спирта</w:t>
            </w:r>
          </w:p>
          <w:p>
            <w:pPr>
              <w:spacing w:after="20"/>
              <w:ind w:left="20"/>
              <w:jc w:val="both"/>
            </w:pPr>
            <w:r>
              <w:rPr>
                <w:rFonts w:ascii="Times New Roman"/>
                <w:b w:val="false"/>
                <w:i w:val="false"/>
                <w:color w:val="000000"/>
                <w:sz w:val="20"/>
              </w:rPr>
              <w:t>
неизвестно.</w:t>
            </w:r>
          </w:p>
          <w:p>
            <w:pPr>
              <w:spacing w:after="20"/>
              <w:ind w:left="20"/>
              <w:jc w:val="both"/>
            </w:pPr>
            <w:r>
              <w:rPr>
                <w:rFonts w:ascii="Times New Roman"/>
                <w:b w:val="false"/>
                <w:i w:val="false"/>
                <w:color w:val="000000"/>
                <w:sz w:val="20"/>
              </w:rPr>
              <w:t>
При применении у</w:t>
            </w:r>
          </w:p>
          <w:p>
            <w:pPr>
              <w:spacing w:after="20"/>
              <w:ind w:left="20"/>
              <w:jc w:val="both"/>
            </w:pPr>
            <w:r>
              <w:rPr>
                <w:rFonts w:ascii="Times New Roman"/>
                <w:b w:val="false"/>
                <w:i w:val="false"/>
                <w:color w:val="000000"/>
                <w:sz w:val="20"/>
              </w:rPr>
              <w:t>
новорожденных в раздел 4.4</w:t>
            </w:r>
          </w:p>
          <w:p>
            <w:pPr>
              <w:spacing w:after="20"/>
              <w:ind w:left="20"/>
              <w:jc w:val="both"/>
            </w:pPr>
            <w:r>
              <w:rPr>
                <w:rFonts w:ascii="Times New Roman"/>
                <w:b w:val="false"/>
                <w:i w:val="false"/>
                <w:color w:val="000000"/>
                <w:sz w:val="20"/>
              </w:rPr>
              <w:t>
ОХЛП необходимо включить</w:t>
            </w:r>
          </w:p>
          <w:p>
            <w:pPr>
              <w:spacing w:after="20"/>
              <w:ind w:left="20"/>
              <w:jc w:val="both"/>
            </w:pPr>
            <w:r>
              <w:rPr>
                <w:rFonts w:ascii="Times New Roman"/>
                <w:b w:val="false"/>
                <w:i w:val="false"/>
                <w:color w:val="000000"/>
                <w:sz w:val="20"/>
              </w:rPr>
              <w:t>
предостережение.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p>
            <w:pPr>
              <w:spacing w:after="20"/>
              <w:ind w:left="20"/>
              <w:jc w:val="both"/>
            </w:pPr>
            <w:r>
              <w:rPr>
                <w:rFonts w:ascii="Times New Roman"/>
                <w:b w:val="false"/>
                <w:i w:val="false"/>
                <w:color w:val="000000"/>
                <w:sz w:val="20"/>
              </w:rPr>
              <w:t>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применять больше</w:t>
            </w:r>
          </w:p>
          <w:p>
            <w:pPr>
              <w:spacing w:after="20"/>
              <w:ind w:left="20"/>
              <w:jc w:val="both"/>
            </w:pPr>
            <w:r>
              <w:rPr>
                <w:rFonts w:ascii="Times New Roman"/>
                <w:b w:val="false"/>
                <w:i w:val="false"/>
                <w:color w:val="000000"/>
                <w:sz w:val="20"/>
              </w:rPr>
              <w:t>
недели у маленьких детей</w:t>
            </w:r>
          </w:p>
          <w:p>
            <w:pPr>
              <w:spacing w:after="20"/>
              <w:ind w:left="20"/>
              <w:jc w:val="both"/>
            </w:pPr>
            <w:r>
              <w:rPr>
                <w:rFonts w:ascii="Times New Roman"/>
                <w:b w:val="false"/>
                <w:i w:val="false"/>
                <w:color w:val="000000"/>
                <w:sz w:val="20"/>
              </w:rPr>
              <w:t>
(в возрасте менее 3 лет),</w:t>
            </w:r>
          </w:p>
          <w:p>
            <w:pPr>
              <w:spacing w:after="20"/>
              <w:ind w:left="20"/>
              <w:jc w:val="both"/>
            </w:pPr>
            <w:r>
              <w:rPr>
                <w:rFonts w:ascii="Times New Roman"/>
                <w:b w:val="false"/>
                <w:i w:val="false"/>
                <w:color w:val="000000"/>
                <w:sz w:val="20"/>
              </w:rPr>
              <w:t>
если только не</w:t>
            </w:r>
          </w:p>
          <w:p>
            <w:pPr>
              <w:spacing w:after="20"/>
              <w:ind w:left="20"/>
              <w:jc w:val="both"/>
            </w:pPr>
            <w:r>
              <w:rPr>
                <w:rFonts w:ascii="Times New Roman"/>
                <w:b w:val="false"/>
                <w:i w:val="false"/>
                <w:color w:val="000000"/>
                <w:sz w:val="20"/>
              </w:rPr>
              <w:t>
рекомендовано лечащим</w:t>
            </w:r>
          </w:p>
          <w:p>
            <w:pPr>
              <w:spacing w:after="20"/>
              <w:ind w:left="20"/>
              <w:jc w:val="both"/>
            </w:pPr>
            <w:r>
              <w:rPr>
                <w:rFonts w:ascii="Times New Roman"/>
                <w:b w:val="false"/>
                <w:i w:val="false"/>
                <w:color w:val="000000"/>
                <w:sz w:val="20"/>
              </w:rPr>
              <w:t>
врачом или работником</w:t>
            </w:r>
          </w:p>
          <w:p>
            <w:pPr>
              <w:spacing w:after="20"/>
              <w:ind w:left="20"/>
              <w:jc w:val="both"/>
            </w:pPr>
            <w:r>
              <w:rPr>
                <w:rFonts w:ascii="Times New Roman"/>
                <w:b w:val="false"/>
                <w:i w:val="false"/>
                <w:color w:val="000000"/>
                <w:sz w:val="20"/>
              </w:rPr>
              <w:t>
аптеки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риск вследствие</w:t>
            </w:r>
          </w:p>
          <w:p>
            <w:pPr>
              <w:spacing w:after="20"/>
              <w:ind w:left="20"/>
              <w:jc w:val="both"/>
            </w:pPr>
            <w:r>
              <w:rPr>
                <w:rFonts w:ascii="Times New Roman"/>
                <w:b w:val="false"/>
                <w:i w:val="false"/>
                <w:color w:val="000000"/>
                <w:sz w:val="20"/>
              </w:rPr>
              <w:t>
накопления у маленьких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p>
            <w:pPr>
              <w:spacing w:after="20"/>
              <w:ind w:left="20"/>
              <w:jc w:val="both"/>
            </w:pPr>
            <w:r>
              <w:rPr>
                <w:rFonts w:ascii="Times New Roman"/>
                <w:b w:val="false"/>
                <w:i w:val="false"/>
                <w:color w:val="000000"/>
                <w:sz w:val="20"/>
              </w:rPr>
              <w:t>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Вы беременны или</w:t>
            </w:r>
          </w:p>
          <w:p>
            <w:pPr>
              <w:spacing w:after="20"/>
              <w:ind w:left="20"/>
              <w:jc w:val="both"/>
            </w:pPr>
            <w:r>
              <w:rPr>
                <w:rFonts w:ascii="Times New Roman"/>
                <w:b w:val="false"/>
                <w:i w:val="false"/>
                <w:color w:val="000000"/>
                <w:sz w:val="20"/>
              </w:rPr>
              <w:t>
кормите грудью,</w:t>
            </w:r>
          </w:p>
          <w:p>
            <w:pPr>
              <w:spacing w:after="20"/>
              <w:ind w:left="20"/>
              <w:jc w:val="both"/>
            </w:pPr>
            <w:r>
              <w:rPr>
                <w:rFonts w:ascii="Times New Roman"/>
                <w:b w:val="false"/>
                <w:i w:val="false"/>
                <w:color w:val="000000"/>
                <w:sz w:val="20"/>
              </w:rPr>
              <w:t>
проконсультируйтесь с</w:t>
            </w:r>
          </w:p>
          <w:p>
            <w:pPr>
              <w:spacing w:after="20"/>
              <w:ind w:left="20"/>
              <w:jc w:val="both"/>
            </w:pPr>
            <w:r>
              <w:rPr>
                <w:rFonts w:ascii="Times New Roman"/>
                <w:b w:val="false"/>
                <w:i w:val="false"/>
                <w:color w:val="000000"/>
                <w:sz w:val="20"/>
              </w:rPr>
              <w:t>
лечащим врачом или</w:t>
            </w:r>
          </w:p>
          <w:p>
            <w:pPr>
              <w:spacing w:after="20"/>
              <w:ind w:left="20"/>
              <w:jc w:val="both"/>
            </w:pPr>
            <w:r>
              <w:rPr>
                <w:rFonts w:ascii="Times New Roman"/>
                <w:b w:val="false"/>
                <w:i w:val="false"/>
                <w:color w:val="000000"/>
                <w:sz w:val="20"/>
              </w:rPr>
              <w:t>
работником аптеки.</w:t>
            </w:r>
          </w:p>
          <w:p>
            <w:pPr>
              <w:spacing w:after="20"/>
              <w:ind w:left="20"/>
              <w:jc w:val="both"/>
            </w:pPr>
            <w:r>
              <w:rPr>
                <w:rFonts w:ascii="Times New Roman"/>
                <w:b w:val="false"/>
                <w:i w:val="false"/>
                <w:color w:val="000000"/>
                <w:sz w:val="20"/>
              </w:rPr>
              <w:t>
Причина: большие</w:t>
            </w:r>
          </w:p>
          <w:p>
            <w:pPr>
              <w:spacing w:after="20"/>
              <w:ind w:left="20"/>
              <w:jc w:val="both"/>
            </w:pPr>
            <w:r>
              <w:rPr>
                <w:rFonts w:ascii="Times New Roman"/>
                <w:b w:val="false"/>
                <w:i w:val="false"/>
                <w:color w:val="000000"/>
                <w:sz w:val="20"/>
              </w:rPr>
              <w:t>
количества бензилового</w:t>
            </w:r>
          </w:p>
          <w:p>
            <w:pPr>
              <w:spacing w:after="20"/>
              <w:ind w:left="20"/>
              <w:jc w:val="both"/>
            </w:pPr>
            <w:r>
              <w:rPr>
                <w:rFonts w:ascii="Times New Roman"/>
                <w:b w:val="false"/>
                <w:i w:val="false"/>
                <w:color w:val="000000"/>
                <w:sz w:val="20"/>
              </w:rPr>
              <w:t>
спирта могут</w:t>
            </w:r>
          </w:p>
          <w:p>
            <w:pPr>
              <w:spacing w:after="20"/>
              <w:ind w:left="20"/>
              <w:jc w:val="both"/>
            </w:pPr>
            <w:r>
              <w:rPr>
                <w:rFonts w:ascii="Times New Roman"/>
                <w:b w:val="false"/>
                <w:i w:val="false"/>
                <w:color w:val="000000"/>
                <w:sz w:val="20"/>
              </w:rPr>
              <w:t>
накапливаться в организме</w:t>
            </w:r>
          </w:p>
          <w:p>
            <w:pPr>
              <w:spacing w:after="20"/>
              <w:ind w:left="20"/>
              <w:jc w:val="both"/>
            </w:pPr>
            <w:r>
              <w:rPr>
                <w:rFonts w:ascii="Times New Roman"/>
                <w:b w:val="false"/>
                <w:i w:val="false"/>
                <w:color w:val="000000"/>
                <w:sz w:val="20"/>
              </w:rPr>
              <w:t>
и вызывать нежелательную</w:t>
            </w:r>
          </w:p>
          <w:p>
            <w:pPr>
              <w:spacing w:after="20"/>
              <w:ind w:left="20"/>
              <w:jc w:val="both"/>
            </w:pPr>
            <w:r>
              <w:rPr>
                <w:rFonts w:ascii="Times New Roman"/>
                <w:b w:val="false"/>
                <w:i w:val="false"/>
                <w:color w:val="000000"/>
                <w:sz w:val="20"/>
              </w:rPr>
              <w:t>
реакцию, называемую</w:t>
            </w:r>
          </w:p>
          <w:p>
            <w:pPr>
              <w:spacing w:after="20"/>
              <w:ind w:left="20"/>
              <w:jc w:val="both"/>
            </w:pPr>
            <w:r>
              <w:rPr>
                <w:rFonts w:ascii="Times New Roman"/>
                <w:b w:val="false"/>
                <w:i w:val="false"/>
                <w:color w:val="000000"/>
                <w:sz w:val="20"/>
              </w:rPr>
              <w:t>
"метаболическим</w:t>
            </w:r>
          </w:p>
          <w:p>
            <w:pPr>
              <w:spacing w:after="20"/>
              <w:ind w:left="20"/>
              <w:jc w:val="both"/>
            </w:pPr>
            <w:r>
              <w:rPr>
                <w:rFonts w:ascii="Times New Roman"/>
                <w:b w:val="false"/>
                <w:i w:val="false"/>
                <w:color w:val="000000"/>
                <w:sz w:val="20"/>
              </w:rPr>
              <w:t>
ацидозом".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w:t>
            </w:r>
          </w:p>
          <w:p>
            <w:pPr>
              <w:spacing w:after="20"/>
              <w:ind w:left="20"/>
              <w:jc w:val="both"/>
            </w:pPr>
            <w:r>
              <w:rPr>
                <w:rFonts w:ascii="Times New Roman"/>
                <w:b w:val="false"/>
                <w:i w:val="false"/>
                <w:color w:val="000000"/>
                <w:sz w:val="20"/>
              </w:rPr>
              <w:t>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 Вас заболевание</w:t>
            </w:r>
          </w:p>
          <w:p>
            <w:pPr>
              <w:spacing w:after="20"/>
              <w:ind w:left="20"/>
              <w:jc w:val="both"/>
            </w:pPr>
            <w:r>
              <w:rPr>
                <w:rFonts w:ascii="Times New Roman"/>
                <w:b w:val="false"/>
                <w:i w:val="false"/>
                <w:color w:val="000000"/>
                <w:sz w:val="20"/>
              </w:rPr>
              <w:t>
печени или почек,</w:t>
            </w:r>
          </w:p>
          <w:p>
            <w:pPr>
              <w:spacing w:after="20"/>
              <w:ind w:left="20"/>
              <w:jc w:val="both"/>
            </w:pPr>
            <w:r>
              <w:rPr>
                <w:rFonts w:ascii="Times New Roman"/>
                <w:b w:val="false"/>
                <w:i w:val="false"/>
                <w:color w:val="000000"/>
                <w:sz w:val="20"/>
              </w:rPr>
              <w:t>
проконсультируйтесь с</w:t>
            </w:r>
          </w:p>
          <w:p>
            <w:pPr>
              <w:spacing w:after="20"/>
              <w:ind w:left="20"/>
              <w:jc w:val="both"/>
            </w:pPr>
            <w:r>
              <w:rPr>
                <w:rFonts w:ascii="Times New Roman"/>
                <w:b w:val="false"/>
                <w:i w:val="false"/>
                <w:color w:val="000000"/>
                <w:sz w:val="20"/>
              </w:rPr>
              <w:t>
лечащим врачом или работником аптеки.</w:t>
            </w:r>
          </w:p>
          <w:p>
            <w:pPr>
              <w:spacing w:after="20"/>
              <w:ind w:left="20"/>
              <w:jc w:val="both"/>
            </w:pPr>
            <w:r>
              <w:rPr>
                <w:rFonts w:ascii="Times New Roman"/>
                <w:b w:val="false"/>
                <w:i w:val="false"/>
                <w:color w:val="000000"/>
                <w:sz w:val="20"/>
              </w:rPr>
              <w:t>
Причина: большие</w:t>
            </w:r>
          </w:p>
          <w:p>
            <w:pPr>
              <w:spacing w:after="20"/>
              <w:ind w:left="20"/>
              <w:jc w:val="both"/>
            </w:pPr>
            <w:r>
              <w:rPr>
                <w:rFonts w:ascii="Times New Roman"/>
                <w:b w:val="false"/>
                <w:i w:val="false"/>
                <w:color w:val="000000"/>
                <w:sz w:val="20"/>
              </w:rPr>
              <w:t>
количества бензилового</w:t>
            </w:r>
          </w:p>
          <w:p>
            <w:pPr>
              <w:spacing w:after="20"/>
              <w:ind w:left="20"/>
              <w:jc w:val="both"/>
            </w:pPr>
            <w:r>
              <w:rPr>
                <w:rFonts w:ascii="Times New Roman"/>
                <w:b w:val="false"/>
                <w:i w:val="false"/>
                <w:color w:val="000000"/>
                <w:sz w:val="20"/>
              </w:rPr>
              <w:t>
спирта могут</w:t>
            </w:r>
          </w:p>
          <w:p>
            <w:pPr>
              <w:spacing w:after="20"/>
              <w:ind w:left="20"/>
              <w:jc w:val="both"/>
            </w:pPr>
            <w:r>
              <w:rPr>
                <w:rFonts w:ascii="Times New Roman"/>
                <w:b w:val="false"/>
                <w:i w:val="false"/>
                <w:color w:val="000000"/>
                <w:sz w:val="20"/>
              </w:rPr>
              <w:t>
накапливаться в организме</w:t>
            </w:r>
          </w:p>
          <w:p>
            <w:pPr>
              <w:spacing w:after="20"/>
              <w:ind w:left="20"/>
              <w:jc w:val="both"/>
            </w:pPr>
            <w:r>
              <w:rPr>
                <w:rFonts w:ascii="Times New Roman"/>
                <w:b w:val="false"/>
                <w:i w:val="false"/>
                <w:color w:val="000000"/>
                <w:sz w:val="20"/>
              </w:rPr>
              <w:t>
и вызывать нежелательную</w:t>
            </w:r>
          </w:p>
          <w:p>
            <w:pPr>
              <w:spacing w:after="20"/>
              <w:ind w:left="20"/>
              <w:jc w:val="both"/>
            </w:pPr>
            <w:r>
              <w:rPr>
                <w:rFonts w:ascii="Times New Roman"/>
                <w:b w:val="false"/>
                <w:i w:val="false"/>
                <w:color w:val="000000"/>
                <w:sz w:val="20"/>
              </w:rPr>
              <w:t>
реакцию, называемую</w:t>
            </w:r>
          </w:p>
          <w:p>
            <w:pPr>
              <w:spacing w:after="20"/>
              <w:ind w:left="20"/>
              <w:jc w:val="both"/>
            </w:pPr>
            <w:r>
              <w:rPr>
                <w:rFonts w:ascii="Times New Roman"/>
                <w:b w:val="false"/>
                <w:i w:val="false"/>
                <w:color w:val="000000"/>
                <w:sz w:val="20"/>
              </w:rPr>
              <w:t>
"метаболическим</w:t>
            </w:r>
          </w:p>
          <w:p>
            <w:pPr>
              <w:spacing w:after="20"/>
              <w:ind w:left="20"/>
              <w:jc w:val="both"/>
            </w:pPr>
            <w:r>
              <w:rPr>
                <w:rFonts w:ascii="Times New Roman"/>
                <w:b w:val="false"/>
                <w:i w:val="false"/>
                <w:color w:val="000000"/>
                <w:sz w:val="20"/>
              </w:rPr>
              <w:t>
ацидозом".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больших количествах следует</w:t>
            </w:r>
          </w:p>
          <w:p>
            <w:pPr>
              <w:spacing w:after="20"/>
              <w:ind w:left="20"/>
              <w:jc w:val="both"/>
            </w:pPr>
            <w:r>
              <w:rPr>
                <w:rFonts w:ascii="Times New Roman"/>
                <w:b w:val="false"/>
                <w:i w:val="false"/>
                <w:color w:val="000000"/>
                <w:sz w:val="20"/>
              </w:rPr>
              <w:t>
применять с осторожностью и</w:t>
            </w:r>
          </w:p>
          <w:p>
            <w:pPr>
              <w:spacing w:after="20"/>
              <w:ind w:left="20"/>
              <w:jc w:val="both"/>
            </w:pPr>
            <w:r>
              <w:rPr>
                <w:rFonts w:ascii="Times New Roman"/>
                <w:b w:val="false"/>
                <w:i w:val="false"/>
                <w:color w:val="000000"/>
                <w:sz w:val="20"/>
              </w:rPr>
              <w:t>
Только при необходимости,</w:t>
            </w:r>
          </w:p>
          <w:p>
            <w:pPr>
              <w:spacing w:after="20"/>
              <w:ind w:left="20"/>
              <w:jc w:val="both"/>
            </w:pPr>
            <w:r>
              <w:rPr>
                <w:rFonts w:ascii="Times New Roman"/>
                <w:b w:val="false"/>
                <w:i w:val="false"/>
                <w:color w:val="000000"/>
                <w:sz w:val="20"/>
              </w:rPr>
              <w:t>
особенно у пациентов с нарушением функции печени или</w:t>
            </w:r>
          </w:p>
          <w:p>
            <w:pPr>
              <w:spacing w:after="20"/>
              <w:ind w:left="20"/>
              <w:jc w:val="both"/>
            </w:pPr>
            <w:r>
              <w:rPr>
                <w:rFonts w:ascii="Times New Roman"/>
                <w:b w:val="false"/>
                <w:i w:val="false"/>
                <w:color w:val="000000"/>
                <w:sz w:val="20"/>
              </w:rPr>
              <w:t>
почек – в связи с риском</w:t>
            </w:r>
          </w:p>
          <w:p>
            <w:pPr>
              <w:spacing w:after="20"/>
              <w:ind w:left="20"/>
              <w:jc w:val="both"/>
            </w:pPr>
            <w:r>
              <w:rPr>
                <w:rFonts w:ascii="Times New Roman"/>
                <w:b w:val="false"/>
                <w:i w:val="false"/>
                <w:color w:val="000000"/>
                <w:sz w:val="20"/>
              </w:rPr>
              <w:t>
кумуляции и токсичности</w:t>
            </w:r>
          </w:p>
          <w:p>
            <w:pPr>
              <w:spacing w:after="20"/>
              <w:ind w:left="20"/>
              <w:jc w:val="both"/>
            </w:pPr>
            <w:r>
              <w:rPr>
                <w:rFonts w:ascii="Times New Roman"/>
                <w:b w:val="false"/>
                <w:i w:val="false"/>
                <w:color w:val="000000"/>
                <w:sz w:val="20"/>
              </w:rPr>
              <w:t>
(метаболический ацидоз).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 может</w:t>
            </w:r>
          </w:p>
          <w:p>
            <w:pPr>
              <w:spacing w:after="20"/>
              <w:ind w:left="20"/>
              <w:jc w:val="both"/>
            </w:pPr>
            <w:r>
              <w:rPr>
                <w:rFonts w:ascii="Times New Roman"/>
                <w:b w:val="false"/>
                <w:i w:val="false"/>
                <w:color w:val="000000"/>
                <w:sz w:val="20"/>
              </w:rPr>
              <w:t>
вызывать легкое местное</w:t>
            </w:r>
          </w:p>
          <w:p>
            <w:pPr>
              <w:spacing w:after="20"/>
              <w:ind w:left="20"/>
              <w:jc w:val="both"/>
            </w:pPr>
            <w:r>
              <w:rPr>
                <w:rFonts w:ascii="Times New Roman"/>
                <w:b w:val="false"/>
                <w:i w:val="false"/>
                <w:color w:val="000000"/>
                <w:sz w:val="20"/>
              </w:rPr>
              <w:t>
раздражение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бергамота Бергаптен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Повышается чувствительность к ультрофиолетовым лучам (как к натуральным, так и искусственным лучам)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при наличии бергаптена в масле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Бутилгидроксианизол Е320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 раздражения глаз и слизистых оболочек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Бутилгидрокситолуол Е321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 раздражения глаз и слизистых оболочек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касторовое полиэтоксилированное;масло касторовое полиэтоксилированное гидрогенизированное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желудочно-кишечного тракта и диарея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цетостеари-ловый;спирт цетиловый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Раздражения кожи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и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этанола в разовой дозе менее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содержит низкий уровень этанола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этанола, менее 100 мг в разовой дозе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мг до 3 г этанола в разовой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для лиц страдающих алкоголизмом, эпилепсией, детям, беременным и кормящим женщинам, больным с заболеваниями печени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и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в разовой дозе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для лиц страдающих алкоголизмом, эпилепсией, детям, беременным и кормящим женщинам и больным с заболеваниями печени; влияет на способность управления транспортными средствами или опасными механизмами; влияет и изменяет действия других лекарств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этилового спирта в этих лекарственных препаратах может влиять и изменять действия других лекарств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случаи местных кожных реакций (контактные дерматиты)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желудочно-кишечного тракта и диарея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назначением препаратов устанавливается переносимость фруктозы; противопоказано больным с наследственной непереносимостью фруктозы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фруктозы в г в разовой дозе препарата; не назначать пациентам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для приема внутрь, таблетки жевательные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Наносят вред зубам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использовании в течение двух или более недель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галактоземией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галактоземией или мальабсорбцией глюкозогалактозы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галактозы в г в разовой дозе препарата; 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мальабсорбцией глюкозы-галактозы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глюкозы в г в разовой дозе препарата; 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 Сосательные жевательные таблетки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повреждающее действие на зубы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информация включается в инструкцию, при длительном применении (две и более недель)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г/в 1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Побочные реакции: головная боль, нарушения желудочно-кишечного тракта, диарея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Послабляющее действие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(в качестве вспомогательного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снижение свертываемости крови: противопоказано лицам с аллергической реакцией на гепарин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гидрогенизированной глюкозы (или мальтит жидкий)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гидрогенизированной глюкозы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инвертный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или мальабсорбцией глюкозы-галактозы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глюкозы и фруктозы в г в разовой дозе препарата; 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 сосательные жевательные таблетки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повреждающее действие на зубы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применении (две и более недели)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 Е 966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галактозы, галактоземией или мальабсорбцией глюкозы-галактозы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лактита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дефицитом фермента Lapp (ЛАПП)-лактазы, мальабсорбцией глюкозы-галактозы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лактозы в г в разовой дозе препарата; 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(Шерстяной жир)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965 Мальтит; Е 953 Изомальтитол; Мальтит жидкий (сироп гидрогенизированной глюкозы)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гидрогенизированной глюкозы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 Е421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соединения ртути:1) тиомерсал2) фенил-ртути нитрат3) фенил-ртути ацетат4) фенил-ртути борат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Офтольмалогические лекарственные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 нарушение пигментации кожи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Парагидроксибензоаты и их эфиры:1) этилпара-гидроксибензоат (Е 214)2) пропил-парагид- роксибензоат (Е 216)3) магния хлорид пропилпарагидроксибензоат (Е 217)4) метил-парагидроксибензоат (Е 218)5) натрия метилпарагидроксибензоат (Е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офтольмалогические лекарственные формы;местное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замедленного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ингалационное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замедленного типа, бронхоспазм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фенилкетонурией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калия менее 1 ммоль в разовой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калия в ммоль (или мг) в разовой дозе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инструкции информация относительно содержания калия основывается на общем содержании калия в препарате; менее 1 ммоль (39 мг) в разовой дозе, считаются препаратами свободными от калия; особенно важно, при применении в педиатрической практике, где назначаются препараты с низким уровнем калия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калия 1 ммоль в разовой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калия в ммоль (или мг) в разовой дозе препарата; осторожно назначать лицам со сниженной функцией почек или у которых контролируется поступление калия с пищей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Внутривенное введение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 месте инъекции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w:t>
            </w:r>
          </w:p>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Вы беременны или кормите грудью, не принимайте данный лекарственный препарат, если только он не рекомендован лечащим врачом. Во время приема данного лекарственного препарата лечащий врач может провести дополнительное обследование.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Несмотря на то, что не показано, что пропиленгликоль вызывает репродуктивную и онтогенетическую токсичность у животных или людей, он может достигать плода и обнаруживался в молоке. Как следствие, необходимость введения пропиленгликоля беременным и кормящим грудью пациентам следует рассматривать в индивидуальном порядке.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w:t>
            </w:r>
          </w:p>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 Вас заболевание печени или почек, не принимайте данный лекарственный препарат, если только он не рекомендован лечащим врачом. Во время приема данного лекарственного препарата лечащий врач может провести дополнительное обследование.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установить медицинское наблюдение за пациентами с нарушением функции почек или печени, поскольку сообщалось о различных нежелательных явлениях, обусловленных пропиленгликолем, таких как почечная дисфункция (острый тубулярный некроз), острая почечная недостаточность и дисфункция печени.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w:t>
            </w:r>
          </w:p>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содержащийся в данном лекарственном препарате, может оказывать такое же действие, как алкоголь, повышая вероятность развития нежелательных реакций.</w:t>
            </w:r>
          </w:p>
          <w:p>
            <w:pPr>
              <w:spacing w:after="20"/>
              <w:ind w:left="20"/>
              <w:jc w:val="both"/>
            </w:pPr>
            <w:r>
              <w:rPr>
                <w:rFonts w:ascii="Times New Roman"/>
                <w:b w:val="false"/>
                <w:i w:val="false"/>
                <w:color w:val="000000"/>
                <w:sz w:val="20"/>
              </w:rPr>
              <w:t>
Не применяйте данный лекарственный препарат у детей младше 5 лет.</w:t>
            </w:r>
          </w:p>
          <w:p>
            <w:pPr>
              <w:spacing w:after="20"/>
              <w:ind w:left="20"/>
              <w:jc w:val="both"/>
            </w:pPr>
            <w:r>
              <w:rPr>
                <w:rFonts w:ascii="Times New Roman"/>
                <w:b w:val="false"/>
                <w:i w:val="false"/>
                <w:color w:val="000000"/>
                <w:sz w:val="20"/>
              </w:rPr>
              <w:t>
Применяйте данный лекарственный препарат только по назначению врача. Во время приема данного лекарственного препарата врач может провести дополнительное обследование.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фоне высоких доз и продолжительного применения пропиленгликоля сообщалось о различных нежелательных явлениях, таких как гиперосмоляльность,</w:t>
            </w:r>
          </w:p>
          <w:p>
            <w:pPr>
              <w:spacing w:after="20"/>
              <w:ind w:left="20"/>
              <w:jc w:val="both"/>
            </w:pPr>
            <w:r>
              <w:rPr>
                <w:rFonts w:ascii="Times New Roman"/>
                <w:b w:val="false"/>
                <w:i w:val="false"/>
                <w:color w:val="000000"/>
                <w:sz w:val="20"/>
              </w:rPr>
              <w:t>
лактат-ацидоз; почечная дисфункция (острый тубулярный некроз), острая почечная недостаточность; кардиотоксичность (аритмии, гипотензия); нарушения со стороны центральной нервной системы (депрессия, кома, припадки); угнетение дыхания, одышка; печеночная дисфункция; гемолитическая реакция (внутрисосудистый гемолиз) и гемоглобинурия, а также полиорганная дисфункция.</w:t>
            </w:r>
          </w:p>
          <w:p>
            <w:pPr>
              <w:spacing w:after="20"/>
              <w:ind w:left="20"/>
              <w:jc w:val="both"/>
            </w:pPr>
            <w:r>
              <w:rPr>
                <w:rFonts w:ascii="Times New Roman"/>
                <w:b w:val="false"/>
                <w:i w:val="false"/>
                <w:color w:val="000000"/>
                <w:sz w:val="20"/>
              </w:rPr>
              <w:t>
В связи с этим дозы, превышающие</w:t>
            </w:r>
          </w:p>
          <w:p>
            <w:pPr>
              <w:spacing w:after="20"/>
              <w:ind w:left="20"/>
              <w:jc w:val="both"/>
            </w:pPr>
            <w:r>
              <w:rPr>
                <w:rFonts w:ascii="Times New Roman"/>
                <w:b w:val="false"/>
                <w:i w:val="false"/>
                <w:color w:val="000000"/>
                <w:sz w:val="20"/>
              </w:rPr>
              <w:t>
500 мг/кг/сут, можно вводить детям &gt;5 лет, однако требуется индивидуальный подход.</w:t>
            </w:r>
          </w:p>
          <w:p>
            <w:pPr>
              <w:spacing w:after="20"/>
              <w:ind w:left="20"/>
              <w:jc w:val="both"/>
            </w:pPr>
            <w:r>
              <w:rPr>
                <w:rFonts w:ascii="Times New Roman"/>
                <w:b w:val="false"/>
                <w:i w:val="false"/>
                <w:color w:val="000000"/>
                <w:sz w:val="20"/>
              </w:rPr>
              <w:t>
После отмены пропиленгликоля нежелательные явления обычно разрешаются, в более тяжелых случаях — после гемодиализа.</w:t>
            </w:r>
          </w:p>
          <w:p>
            <w:pPr>
              <w:spacing w:after="20"/>
              <w:ind w:left="20"/>
              <w:jc w:val="both"/>
            </w:pPr>
            <w:r>
              <w:rPr>
                <w:rFonts w:ascii="Times New Roman"/>
                <w:b w:val="false"/>
                <w:i w:val="false"/>
                <w:color w:val="000000"/>
                <w:sz w:val="20"/>
              </w:rPr>
              <w:t>
Требуется медицинское наблюдение.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w:t>
            </w:r>
          </w:p>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может вызывать раздражение кожи.</w:t>
            </w:r>
          </w:p>
          <w:p>
            <w:pPr>
              <w:spacing w:after="20"/>
              <w:ind w:left="20"/>
              <w:jc w:val="both"/>
            </w:pPr>
            <w:r>
              <w:rPr>
                <w:rFonts w:ascii="Times New Roman"/>
                <w:b w:val="false"/>
                <w:i w:val="false"/>
                <w:color w:val="000000"/>
                <w:sz w:val="20"/>
              </w:rPr>
              <w:t>
Не применяйте данный лекарственный препарат на открытых ранах или больших площадях поврежденной или пораженной кожи (например, после ожогов) у детей младше 4 недель без консультации лечащего врача или работника аптеки.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w:t>
            </w:r>
          </w:p>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может вызывать раздражение кожи.</w:t>
            </w:r>
          </w:p>
          <w:p>
            <w:pPr>
              <w:spacing w:after="20"/>
              <w:ind w:left="20"/>
              <w:jc w:val="both"/>
            </w:pPr>
            <w:r>
              <w:rPr>
                <w:rFonts w:ascii="Times New Roman"/>
                <w:b w:val="false"/>
                <w:i w:val="false"/>
                <w:color w:val="000000"/>
                <w:sz w:val="20"/>
              </w:rPr>
              <w:t>
Поскольку данный лекарственный препарат содержит пропиленгликоль, не применяйте его на открытых ранах или больших площадях поврежденной или пораженной кожи (например, после ожогов) без консультации лечащего врача или работника аптеки.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лекарственный препарат содержит x мг пропиленгликоля в каждой</w:t>
            </w:r>
          </w:p>
          <w:p>
            <w:pPr>
              <w:spacing w:after="20"/>
              <w:ind w:left="20"/>
              <w:jc w:val="both"/>
            </w:pPr>
            <w:r>
              <w:rPr>
                <w:rFonts w:ascii="Times New Roman"/>
                <w:b w:val="false"/>
                <w:i w:val="false"/>
                <w:color w:val="000000"/>
                <w:sz w:val="20"/>
              </w:rPr>
              <w:t>
&lt;единица дозирования&gt;</w:t>
            </w:r>
          </w:p>
          <w:p>
            <w:pPr>
              <w:spacing w:after="20"/>
              <w:ind w:left="20"/>
              <w:jc w:val="both"/>
            </w:pPr>
            <w:r>
              <w:rPr>
                <w:rFonts w:ascii="Times New Roman"/>
                <w:b w:val="false"/>
                <w:i w:val="false"/>
                <w:color w:val="000000"/>
                <w:sz w:val="20"/>
              </w:rPr>
              <w:t>
&lt;единица объема&gt;</w:t>
            </w:r>
          </w:p>
          <w:p>
            <w:pPr>
              <w:spacing w:after="20"/>
              <w:ind w:left="20"/>
              <w:jc w:val="both"/>
            </w:pPr>
            <w:r>
              <w:rPr>
                <w:rFonts w:ascii="Times New Roman"/>
                <w:b w:val="false"/>
                <w:i w:val="false"/>
                <w:color w:val="000000"/>
                <w:sz w:val="20"/>
              </w:rPr>
              <w:t>
&lt;что эквивалентно</w:t>
            </w:r>
          </w:p>
          <w:p>
            <w:pPr>
              <w:spacing w:after="20"/>
              <w:ind w:left="20"/>
              <w:jc w:val="both"/>
            </w:pPr>
            <w:r>
              <w:rPr>
                <w:rFonts w:ascii="Times New Roman"/>
                <w:b w:val="false"/>
                <w:i w:val="false"/>
                <w:color w:val="000000"/>
                <w:sz w:val="20"/>
              </w:rPr>
              <w:t>
X мг/&lt;масса&gt;&lt;объем.&gt;&gt;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Вашему ребенку меньше 4 недель, прежде чем дать ему данный лекарственный препарат, посоветуйтесь с лечащим врачом или работником аптеки, особенно если ребенок получает другие лекарственные препараты, содержащие пропиленгликоль или алкоголь.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Одновременное введение с любым субстратом алкогольдегидрогеназы, таким как этанол, может вызывать серьезные нежелательные реакции у новорожденных.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w:t>
            </w:r>
          </w:p>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Вашему ребенку меньше 5 лет, прежде чем дать ему данный лекарственный препарат, посоветуйтесь с лечащим врачом или работником аптеки, особенно если ребенок получает другие лекарственные препараты, содержащие пропиленгликоль или алкоголь.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Одновременное введение с любым субстратом алкогольдегидрогеназы, таким как этанол, может вызывать серьезные нежелательные реакции у детей младше 5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кунжутное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пути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случаи серьезных аллергических реакций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менее 1 ммоль в разовой дозе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натрия в ммоль (или мг) в разовой дозе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инструкции информация относительно содержания натрия основывается на общем содержании натрия в препарате; препараты содержащие натрия менее 1 ммоль (23 мг) в разовой дозе, считаются препаратами свободными от натрия; Особенно это важно, при применении в педиатрической практике, где назначаются препараты с низким уровнем натрия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1 ммоль в разовой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натрия в ммоль (или мг) в разовой дозе препарата; осторожно при назначении лицам, соблюдающим бессолевую диету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сорбиновая и ее соли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Е420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Противопоказаны пациентам с наследственной непереносимостью фруктозы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сорбитола - 2,6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соевое,Масло соевое гидрогенизированное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пути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Сукроза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мальабсорбцией глюкозы-галактозы, дефицитом фермента сукразы-изомальтазы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сукразы в граммах в разовой дозе препарата;осторожно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 сосательные, жевательные таблетки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Повреждающее действие на зубы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информация включается в инструкцию, когда лекарственный препарат предназначен для длительного применения (две и более недель)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включая метабисульфиты:1) серы диоксид Е 2202) натрия сульфит Е 2213) натрия бисульфит Е 2224) натрия метабисульфит Е 2235) калия метабисульфит Е 2246) калия бисульфит Е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 ингаляционное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аллергические реакции и бронхоспазм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 лицам с аллергическими реакциями на пшеничный крахмал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 может содержать Глютен (следы)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ксилитола - 2,4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4" w:id="224"/>
      <w:r>
        <w:rPr>
          <w:rFonts w:ascii="Times New Roman"/>
          <w:b w:val="false"/>
          <w:i w:val="false"/>
          <w:color w:val="000000"/>
          <w:sz w:val="28"/>
        </w:rPr>
        <w:t>
      Используемые сокращения:</w:t>
      </w:r>
    </w:p>
    <w:bookmarkEnd w:id="224"/>
    <w:p>
      <w:pPr>
        <w:spacing w:after="0"/>
        <w:ind w:left="0"/>
        <w:jc w:val="both"/>
      </w:pPr>
      <w:r>
        <w:rPr>
          <w:rFonts w:ascii="Times New Roman"/>
          <w:b w:val="false"/>
          <w:i w:val="false"/>
          <w:color w:val="000000"/>
          <w:sz w:val="28"/>
        </w:rPr>
        <w:t>мг – миллиграмм;</w:t>
      </w:r>
    </w:p>
    <w:p>
      <w:pPr>
        <w:spacing w:after="0"/>
        <w:ind w:left="0"/>
        <w:jc w:val="both"/>
      </w:pPr>
      <w:r>
        <w:rPr>
          <w:rFonts w:ascii="Times New Roman"/>
          <w:b w:val="false"/>
          <w:i w:val="false"/>
          <w:color w:val="000000"/>
          <w:sz w:val="28"/>
        </w:rPr>
        <w:t>кг – килограмм;</w:t>
      </w:r>
    </w:p>
    <w:p>
      <w:pPr>
        <w:spacing w:after="0"/>
        <w:ind w:left="0"/>
        <w:jc w:val="both"/>
      </w:pPr>
      <w:r>
        <w:rPr>
          <w:rFonts w:ascii="Times New Roman"/>
          <w:b w:val="false"/>
          <w:i w:val="false"/>
          <w:color w:val="000000"/>
          <w:sz w:val="28"/>
        </w:rPr>
        <w:t>мкг – микрограмм;</w:t>
      </w:r>
    </w:p>
    <w:p>
      <w:pPr>
        <w:spacing w:after="0"/>
        <w:ind w:left="0"/>
        <w:jc w:val="both"/>
      </w:pPr>
      <w:r>
        <w:rPr>
          <w:rFonts w:ascii="Times New Roman"/>
          <w:b w:val="false"/>
          <w:i w:val="false"/>
          <w:color w:val="000000"/>
          <w:sz w:val="28"/>
        </w:rPr>
        <w:t>г – грамм;</w:t>
      </w:r>
    </w:p>
    <w:p>
      <w:pPr>
        <w:spacing w:after="0"/>
        <w:ind w:left="0"/>
        <w:jc w:val="both"/>
      </w:pPr>
      <w:r>
        <w:rPr>
          <w:rFonts w:ascii="Times New Roman"/>
          <w:b w:val="false"/>
          <w:i w:val="false"/>
          <w:color w:val="000000"/>
          <w:sz w:val="28"/>
        </w:rPr>
        <w:t>ккал – килокалорий;</w:t>
      </w:r>
    </w:p>
    <w:p>
      <w:pPr>
        <w:spacing w:after="0"/>
        <w:ind w:left="0"/>
        <w:jc w:val="both"/>
      </w:pPr>
      <w:r>
        <w:rPr>
          <w:rFonts w:ascii="Times New Roman"/>
          <w:b w:val="false"/>
          <w:i w:val="false"/>
          <w:color w:val="000000"/>
          <w:sz w:val="28"/>
        </w:rPr>
        <w:t>ммоль – милимоль;</w:t>
      </w:r>
    </w:p>
    <w:p>
      <w:pPr>
        <w:spacing w:after="0"/>
        <w:ind w:left="0"/>
        <w:jc w:val="both"/>
      </w:pPr>
      <w:r>
        <w:rPr>
          <w:rFonts w:ascii="Times New Roman"/>
          <w:b w:val="false"/>
          <w:i w:val="false"/>
          <w:color w:val="000000"/>
          <w:sz w:val="28"/>
        </w:rPr>
        <w:t>л – литр.</w:t>
      </w:r>
    </w:p>
    <w:bookmarkStart w:name="z405" w:id="225"/>
    <w:p>
      <w:pPr>
        <w:spacing w:after="0"/>
        <w:ind w:left="0"/>
        <w:jc w:val="both"/>
      </w:pPr>
      <w:r>
        <w:rPr>
          <w:rFonts w:ascii="Times New Roman"/>
          <w:b w:val="false"/>
          <w:i w:val="false"/>
          <w:color w:val="000000"/>
          <w:sz w:val="28"/>
        </w:rPr>
        <w:t>
      Примечание:</w:t>
      </w:r>
    </w:p>
    <w:bookmarkEnd w:id="225"/>
    <w:bookmarkStart w:name="z406" w:id="226"/>
    <w:p>
      <w:pPr>
        <w:spacing w:after="0"/>
        <w:ind w:left="0"/>
        <w:jc w:val="both"/>
      </w:pPr>
      <w:r>
        <w:rPr>
          <w:rFonts w:ascii="Times New Roman"/>
          <w:b w:val="false"/>
          <w:i w:val="false"/>
          <w:color w:val="000000"/>
          <w:sz w:val="28"/>
        </w:rPr>
        <w:t>
      * Независимо от количественного содержания вспомогательных веществ, информация, указанная в колонке 5, отражается в инструкции по медицинскому применению.</w:t>
      </w:r>
    </w:p>
    <w:bookmarkEnd w:id="226"/>
    <w:bookmarkStart w:name="z407" w:id="227"/>
    <w:p>
      <w:pPr>
        <w:spacing w:after="0"/>
        <w:ind w:left="0"/>
        <w:jc w:val="both"/>
      </w:pPr>
      <w:r>
        <w:rPr>
          <w:rFonts w:ascii="Times New Roman"/>
          <w:b w:val="false"/>
          <w:i w:val="false"/>
          <w:color w:val="000000"/>
          <w:sz w:val="28"/>
        </w:rPr>
        <w:t>
      ** Информация, указанная в колонке 6, предназначена для экспертов при проведении специализированной экспертизы лекарственного средства.</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2025 года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лекарственных средств</w:t>
            </w:r>
          </w:p>
        </w:tc>
      </w:tr>
    </w:tbl>
    <w:bookmarkStart w:name="z410" w:id="228"/>
    <w:p>
      <w:pPr>
        <w:spacing w:after="0"/>
        <w:ind w:left="0"/>
        <w:jc w:val="left"/>
      </w:pPr>
      <w:r>
        <w:rPr>
          <w:rFonts w:ascii="Times New Roman"/>
          <w:b/>
          <w:i w:val="false"/>
          <w:color w:val="000000"/>
        </w:rPr>
        <w:t xml:space="preserve"> Перечень изменений, вносимых в регистрационное досье лекарственного средства</w:t>
      </w:r>
    </w:p>
    <w:bookmarkEnd w:id="228"/>
    <w:bookmarkStart w:name="z411" w:id="229"/>
    <w:p>
      <w:pPr>
        <w:spacing w:after="0"/>
        <w:ind w:left="0"/>
        <w:jc w:val="both"/>
      </w:pPr>
      <w:r>
        <w:rPr>
          <w:rFonts w:ascii="Times New Roman"/>
          <w:b w:val="false"/>
          <w:i w:val="false"/>
          <w:color w:val="000000"/>
          <w:sz w:val="28"/>
        </w:rPr>
        <w:t>
      А. Административные изменения</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Изменение названия и (или) адреса держателя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Держатель регистрационного удостоверения не меняется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Смена держателя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1.Держателем регистрационного удостоверения является юридическое лицо.</w:t>
            </w:r>
          </w:p>
          <w:p>
            <w:pPr>
              <w:spacing w:after="20"/>
              <w:ind w:left="20"/>
              <w:jc w:val="both"/>
            </w:pPr>
            <w:r>
              <w:rPr>
                <w:rFonts w:ascii="Times New Roman"/>
                <w:b w:val="false"/>
                <w:i w:val="false"/>
                <w:color w:val="000000"/>
                <w:sz w:val="20"/>
              </w:rPr>
              <w:t>
2. Изменение не требует оценки безопасности, качества и эффективности и соотношения польза-риск лекарственного средства (специализированная экспертиза).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Документ от соответствующего уполномоченного органа (например, налогового органа), в котором указано новое название или адрес.</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
3. Краткая характеристика системы фармаконадзора от нового держателя регистрационного удостоверения (далее – ДРУ) включают следующие элементы:</w:t>
            </w:r>
          </w:p>
          <w:p>
            <w:pPr>
              <w:spacing w:after="20"/>
              <w:ind w:left="20"/>
              <w:jc w:val="both"/>
            </w:pPr>
            <w:r>
              <w:rPr>
                <w:rFonts w:ascii="Times New Roman"/>
                <w:b w:val="false"/>
                <w:i w:val="false"/>
                <w:color w:val="000000"/>
                <w:sz w:val="20"/>
              </w:rPr>
              <w:t>
информация о том, что держатель регистрационного удостоверения имеет в своем распоряжении уполномоченное лицо за глобальный фармаконадзор;</w:t>
            </w:r>
          </w:p>
          <w:p>
            <w:pPr>
              <w:spacing w:after="20"/>
              <w:ind w:left="20"/>
              <w:jc w:val="both"/>
            </w:pPr>
            <w:r>
              <w:rPr>
                <w:rFonts w:ascii="Times New Roman"/>
                <w:b w:val="false"/>
                <w:i w:val="false"/>
                <w:color w:val="000000"/>
                <w:sz w:val="20"/>
              </w:rPr>
              <w:t>
контактные данные уполномоченного лица за глобальный фармаконадзор;</w:t>
            </w:r>
          </w:p>
          <w:p>
            <w:pPr>
              <w:spacing w:after="20"/>
              <w:ind w:left="20"/>
              <w:jc w:val="both"/>
            </w:pPr>
            <w:r>
              <w:rPr>
                <w:rFonts w:ascii="Times New Roman"/>
                <w:b w:val="false"/>
                <w:i w:val="false"/>
                <w:color w:val="000000"/>
                <w:sz w:val="20"/>
              </w:rPr>
              <w:t>
декларация, подписанная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p>
          <w:p>
            <w:pPr>
              <w:spacing w:after="20"/>
              <w:ind w:left="20"/>
              <w:jc w:val="both"/>
            </w:pPr>
            <w:r>
              <w:rPr>
                <w:rFonts w:ascii="Times New Roman"/>
                <w:b w:val="false"/>
                <w:i w:val="false"/>
                <w:color w:val="000000"/>
                <w:sz w:val="20"/>
              </w:rPr>
              <w:t>
ссылка на место (адрес), где хранится мастер-файл системы фармаконадзора.</w:t>
            </w:r>
          </w:p>
          <w:p>
            <w:pPr>
              <w:spacing w:after="20"/>
              <w:ind w:left="20"/>
              <w:jc w:val="both"/>
            </w:pPr>
            <w:r>
              <w:rPr>
                <w:rFonts w:ascii="Times New Roman"/>
                <w:b w:val="false"/>
                <w:i w:val="false"/>
                <w:color w:val="000000"/>
                <w:sz w:val="20"/>
              </w:rPr>
              <w:t>
4. Договоры между производителем и ДРУ на право осуществления деятельности по фармаконадзору.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 Изменение (торгового) наименования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Лекарственные препараты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Избегать путаницы с названиями существующих медицинских препаратов или же с Международным непатентованным наименованием (далее – МНН), если же наименование общепринятое, изменение произведено в следующем порядке: от общепринятого названия к фармакопейному или к МНН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Мотивированное обоснование необходимости изменения названия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
3. Копия документа, выданного компетентными органами страны-производителя, который удостоверяет изменение его названия.</w:t>
            </w:r>
          </w:p>
          <w:p>
            <w:pPr>
              <w:spacing w:after="20"/>
              <w:ind w:left="20"/>
              <w:jc w:val="both"/>
            </w:pPr>
            <w:r>
              <w:rPr>
                <w:rFonts w:ascii="Times New Roman"/>
                <w:b w:val="false"/>
                <w:i w:val="false"/>
                <w:color w:val="000000"/>
                <w:sz w:val="20"/>
              </w:rPr>
              <w:t>
4. Подписанная декларация о том, что место, способ, состав, нормативный документ, регламентирующий качество препарата остались без изменения.</w:t>
            </w:r>
          </w:p>
          <w:p>
            <w:pPr>
              <w:spacing w:after="20"/>
              <w:ind w:left="20"/>
              <w:jc w:val="both"/>
            </w:pPr>
            <w:r>
              <w:rPr>
                <w:rFonts w:ascii="Times New Roman"/>
                <w:b w:val="false"/>
                <w:i w:val="false"/>
                <w:color w:val="000000"/>
                <w:sz w:val="20"/>
              </w:rPr>
              <w:t>
5. Ведомость изменений к утвержденному нормативному документу по контролю качества и безопасности ЛС.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Изменение наименования активной фармацевтической субстанции или вспомогательного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Фармацевтическая субстанция (вспомогательное вещество) не изменяется.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Свидетельство Всемирной организации здравоохранения (далее – ВОЗ) об утверждении или копия перечня Международного непатентованного наименования. Если применимо, подтверждение того, что изменение соответствует Государственной Фармакопее Республики Казахстан. Декларация, что наименование растительных лекарственных препаратов растительного происхождения соответствует документам Республики Казахстан.</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4 Изменение названия и (или) адреса: производителя (включая, если применимо, площадок по контролю качества), или держателя мастер- файла активной фармацевтической субстанции (далее – МФАФС), или поставщика активной фармацевтической субстанции, исходных материалов, реактивов или промежуточных продуктов, используемых в производстве активной фармацевтической субстанции (если указано в техническом досье), если в регистрационном досье отсутствуют сертификаты соответствия Ph. Eur., или производителя нового вспомогательного вещества (если указано в техническом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Производственная площадка и ни одна из производственных операций не изменяется.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Официальный документ от уполномоченного органа (например, налогового органа), в котором указано новое название и (или) адрес.</w:t>
            </w:r>
          </w:p>
          <w:p>
            <w:pPr>
              <w:spacing w:after="20"/>
              <w:ind w:left="20"/>
              <w:jc w:val="both"/>
            </w:pPr>
            <w:r>
              <w:rPr>
                <w:rFonts w:ascii="Times New Roman"/>
                <w:b w:val="false"/>
                <w:i w:val="false"/>
                <w:color w:val="000000"/>
                <w:sz w:val="20"/>
              </w:rPr>
              <w:t>
2. Поправка к соответствующему(соответствующим) разделу (разделам) досье.</w:t>
            </w:r>
          </w:p>
          <w:p>
            <w:pPr>
              <w:spacing w:after="20"/>
              <w:ind w:left="20"/>
              <w:jc w:val="both"/>
            </w:pPr>
            <w:r>
              <w:rPr>
                <w:rFonts w:ascii="Times New Roman"/>
                <w:b w:val="false"/>
                <w:i w:val="false"/>
                <w:color w:val="000000"/>
                <w:sz w:val="20"/>
              </w:rPr>
              <w:t>
3. При изменении названия держателя МФАФС — обновленное разрешение на доступ.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 Изменение названия и (или) адреса производителя лекарственного препарата, включая выпускающие площадки и площадки по контролю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Действия, за которые отвечает производитель (импортер), включают выпуск серий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Действия, за которые отвечает производитель (импортер), не включают выпуск серий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Нет изменения в производственном процессе, фактическом месте расположения площадки, в нормативном документе по контролю качества и безопасности лекарственного средства.</w:t>
            </w:r>
          </w:p>
          <w:p>
            <w:pPr>
              <w:spacing w:after="20"/>
              <w:ind w:left="20"/>
              <w:jc w:val="both"/>
            </w:pPr>
            <w:r>
              <w:rPr>
                <w:rFonts w:ascii="Times New Roman"/>
                <w:b w:val="false"/>
                <w:i w:val="false"/>
                <w:color w:val="000000"/>
                <w:sz w:val="20"/>
              </w:rPr>
              <w:t>
2. Изменение не требует оценки безопасности, качества и эффективности и соотношения польза-риск лекарственного средства (специализированная экспертиза).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Копия исправленного разрешения на производство (при наличии) или официальный документ от соответствующего уполномоченного органа, в котором упоминается новое название и (или) адрес.</w:t>
            </w:r>
          </w:p>
          <w:p>
            <w:pPr>
              <w:spacing w:after="20"/>
              <w:ind w:left="20"/>
              <w:jc w:val="both"/>
            </w:pPr>
            <w:r>
              <w:rPr>
                <w:rFonts w:ascii="Times New Roman"/>
                <w:b w:val="false"/>
                <w:i w:val="false"/>
                <w:color w:val="000000"/>
                <w:sz w:val="20"/>
              </w:rPr>
              <w:t>
2. Если применимо, поправка к соответствующему (соответствующим) разделу (разделам) досье, включая пересмотренную информацию о лекарственном препарате.</w:t>
            </w:r>
          </w:p>
          <w:p>
            <w:pPr>
              <w:spacing w:after="20"/>
              <w:ind w:left="20"/>
              <w:jc w:val="both"/>
            </w:pPr>
            <w:r>
              <w:rPr>
                <w:rFonts w:ascii="Times New Roman"/>
                <w:b w:val="false"/>
                <w:i w:val="false"/>
                <w:color w:val="000000"/>
                <w:sz w:val="20"/>
              </w:rPr>
              <w:t>
3. Обновленная краткая характеристика лекарственного препарата, инструкция по медицинскому применению (листок-вкладыш), маркировка.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кода анатомо-терапевтическо-химической (далее - АТХ)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вследствие утверждения или изменения ВОЗ кода АТХ.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Свидетельство ВОЗ об утверждении или копия перечня кодов АТХ.</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производственной площадки (в том числе для активной фармацевтической субстанции, промежуточных продуктов, лекарственного препарата, упаковщика, производителя, ответственного за выпуск серии, контроля качества серий или поставщика исходного материала, реактива или вспомогательного вещества (если указаны в досье)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Остается не менее одной ранее одобренной производственной площадки (производителя), осуществляющих те же функции, что и подлежащие исключению. Если применимо, в Республике Казахстан остается, по меньшей мере, один производитель, отвечающий за выпуск серий, способный сертифицировать испытание продукта в целях выпуска серий в Республике Казахстан.</w:t>
            </w:r>
          </w:p>
          <w:p>
            <w:pPr>
              <w:spacing w:after="20"/>
              <w:ind w:left="20"/>
              <w:jc w:val="both"/>
            </w:pPr>
            <w:r>
              <w:rPr>
                <w:rFonts w:ascii="Times New Roman"/>
                <w:b w:val="false"/>
                <w:i w:val="false"/>
                <w:color w:val="000000"/>
                <w:sz w:val="20"/>
              </w:rPr>
              <w:t>
2. Исключение не является следствием критических недостатков производства.</w:t>
            </w:r>
          </w:p>
          <w:p>
            <w:pPr>
              <w:spacing w:after="20"/>
              <w:ind w:left="20"/>
              <w:jc w:val="both"/>
            </w:pPr>
            <w:r>
              <w:rPr>
                <w:rFonts w:ascii="Times New Roman"/>
                <w:b w:val="false"/>
                <w:i w:val="false"/>
                <w:color w:val="000000"/>
                <w:sz w:val="20"/>
              </w:rPr>
              <w:t>
3. Изменение не требует оценки безопасности, качества и эффективности и соотношения польза-риск лекарственного средства (специализированная экспертиза).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В форме заявления о внесении изменений необходимо четко обозначить "текущих" и "предлагаемых" производителей, перечисленных в заявлении о регистрации.</w:t>
            </w:r>
          </w:p>
          <w:p>
            <w:pPr>
              <w:spacing w:after="20"/>
              <w:ind w:left="20"/>
              <w:jc w:val="both"/>
            </w:pPr>
            <w:r>
              <w:rPr>
                <w:rFonts w:ascii="Times New Roman"/>
                <w:b w:val="false"/>
                <w:i w:val="false"/>
                <w:color w:val="000000"/>
                <w:sz w:val="20"/>
              </w:rPr>
              <w:t>
2. Поправка к соответствующему(соответствующим) разделу (разделам) досье, включая пересмотренную информацию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8 Изменения даты аудита для верификации соответствия производителя активной фармацевтической субстанции правилам надлежащей производственной практики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xml:space="preserve">
1. Письменное подтверждение производителя лекарственного препарата, содержащее указание о верификации соответствия производителя активной фармацевтической субстанции Правилам надлежащей производственной практики Республики Казахстан. </w:t>
            </w:r>
          </w:p>
        </w:tc>
      </w:tr>
    </w:tbl>
    <w:bookmarkStart w:name="z449" w:id="230"/>
    <w:p>
      <w:pPr>
        <w:spacing w:after="0"/>
        <w:ind w:left="0"/>
        <w:jc w:val="both"/>
      </w:pPr>
      <w:r>
        <w:rPr>
          <w:rFonts w:ascii="Times New Roman"/>
          <w:b w:val="false"/>
          <w:i w:val="false"/>
          <w:color w:val="000000"/>
          <w:sz w:val="28"/>
        </w:rPr>
        <w:t>
      Б. Изменения качества</w:t>
      </w:r>
    </w:p>
    <w:bookmarkEnd w:id="230"/>
    <w:bookmarkStart w:name="z450" w:id="231"/>
    <w:p>
      <w:pPr>
        <w:spacing w:after="0"/>
        <w:ind w:left="0"/>
        <w:jc w:val="both"/>
      </w:pPr>
      <w:r>
        <w:rPr>
          <w:rFonts w:ascii="Times New Roman"/>
          <w:b w:val="false"/>
          <w:i w:val="false"/>
          <w:color w:val="000000"/>
          <w:sz w:val="28"/>
        </w:rPr>
        <w:t>
      Б.I Активная фармацевтическая субстанция</w:t>
      </w:r>
    </w:p>
    <w:bookmarkEnd w:id="231"/>
    <w:bookmarkStart w:name="z451" w:id="232"/>
    <w:p>
      <w:pPr>
        <w:spacing w:after="0"/>
        <w:ind w:left="0"/>
        <w:jc w:val="both"/>
      </w:pPr>
      <w:r>
        <w:rPr>
          <w:rFonts w:ascii="Times New Roman"/>
          <w:b w:val="false"/>
          <w:i w:val="false"/>
          <w:color w:val="000000"/>
          <w:sz w:val="28"/>
        </w:rPr>
        <w:t>
      Б.I. а) Производство</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Изменение производителя исходного материала (реактива) промежуточного продукта, используемого в процессе производства активной фармацевтической субстанции или изменение производителя активной фармацевтической субстанции (включая, если применимо, площадки по контролю качества) активной фармацевтической субстанции, если в регистрационном досье отсутствует сертификат соответствия Европейской Фармакопии.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Предлагаемый производитель принадлежит к той же фармацевтической группе, что и одобренный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нового производителя активной фармацевтической субстанции, обоснованной МФАФС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Предлагаемый производитель использует резко отличающийся способ синтеза или условия производства, которые меняют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Новый производитель материала, требующего оценки вирусной безопасности и (или) риска Трансмиссивной губчатой энцефалопатии (далее –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затрагивает биологическую активную фармацевтическую субстанцию или исходный материал (реактив) промежуточный продукт, использующийся в производстве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порядка контроля качества активной фармацевтической субстанции: смена или добавление площадки, на которой осуществляется контроль (испытание)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Внесение нового производителя активной фармацевтической субстанции, не имеющей МФАФС и требующей существенного обновления соответствующего раздела досье по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Включение альтернативной площадки по стерилизации активной фармацевтической субстанции с использованием метода Государственной Фармакопеи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Внесение новой площадки по микронизации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Изменения соглашений по испытаниям по контролю качества биологической активной фармацевтической субстанции: замена или включение площадки, на которой осуществляется контроль (испытания) серий, включая биологический (иммунологический) (иммуно-химический)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Новая площадка по хранению главного банка клеток и (или) рабочих банков клеток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Спецификации исходных материалов и реактивов (включая внутрипроизводственные контроли, методы анализа всех материалов) идентичны ранее одобренным. Спецификации (включая внутрипроизводственный контроль, методы анализа всех материалов), способы приготовления (включая размер серии) и подробный способ синтеза промежуточных продуктов и активных фармацевтических субстанций идентичны ранее одобренным.</w:t>
            </w:r>
          </w:p>
          <w:p>
            <w:pPr>
              <w:spacing w:after="20"/>
              <w:ind w:left="20"/>
              <w:jc w:val="both"/>
            </w:pPr>
            <w:r>
              <w:rPr>
                <w:rFonts w:ascii="Times New Roman"/>
                <w:b w:val="false"/>
                <w:i w:val="false"/>
                <w:color w:val="000000"/>
                <w:sz w:val="20"/>
              </w:rPr>
              <w:t>
2. Активная фармацевтическая субстанция не является биологической (иммунологической) или стерильной.</w:t>
            </w:r>
          </w:p>
          <w:p>
            <w:pPr>
              <w:spacing w:after="20"/>
              <w:ind w:left="20"/>
              <w:jc w:val="both"/>
            </w:pPr>
            <w:r>
              <w:rPr>
                <w:rFonts w:ascii="Times New Roman"/>
                <w:b w:val="false"/>
                <w:i w:val="false"/>
                <w:color w:val="000000"/>
                <w:sz w:val="20"/>
              </w:rPr>
              <w:t>
3. Если в процессе производства используются материалы человеческого или животного происхождения, производитель не использует нового поставщика, в отношении которого требуется оценка вирусной безопасности и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
          <w:p>
            <w:pPr>
              <w:spacing w:after="20"/>
              <w:ind w:left="20"/>
              <w:jc w:val="both"/>
            </w:pPr>
            <w:r>
              <w:rPr>
                <w:rFonts w:ascii="Times New Roman"/>
                <w:b w:val="false"/>
                <w:i w:val="false"/>
                <w:color w:val="000000"/>
                <w:sz w:val="20"/>
              </w:rPr>
              <w:t>
4. Трансфер технологий со старой на новую площадку произведен успешно.</w:t>
            </w:r>
          </w:p>
          <w:p>
            <w:pPr>
              <w:spacing w:after="20"/>
              <w:ind w:left="20"/>
              <w:jc w:val="both"/>
            </w:pPr>
            <w:r>
              <w:rPr>
                <w:rFonts w:ascii="Times New Roman"/>
                <w:b w:val="false"/>
                <w:i w:val="false"/>
                <w:color w:val="000000"/>
                <w:sz w:val="20"/>
              </w:rPr>
              <w:t>
5. Спецификация на размер частиц активной фармацевтической субстанции и соответствующий аналитический метод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Если применимо,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Декларация держателя регистрационного удостоверения или держателя МФАФС соответственно, что процедуры контроля качества способа синтеза (или для растительных лекарственных препаратов (соответственно): метода приготовления, географического источника, производства растительной фармацевтической субстанции и процесса производства) и спецификации активной фармацевтической субстанции и исходного материала (реактива) промежуточного продукта в процессе производства активной фармацевтической субстанции (если применимо) не отличаются от ранее одобренных.</w:t>
            </w:r>
          </w:p>
          <w:p>
            <w:pPr>
              <w:spacing w:after="20"/>
              <w:ind w:left="20"/>
              <w:jc w:val="both"/>
            </w:pPr>
            <w:r>
              <w:rPr>
                <w:rFonts w:ascii="Times New Roman"/>
                <w:b w:val="false"/>
                <w:i w:val="false"/>
                <w:color w:val="000000"/>
                <w:sz w:val="20"/>
              </w:rPr>
              <w:t>
3. Либо сертификат соответствия Европейской Фармакопеи по ТГЭ для любого нового источника материала, либо (если применимо) документальное подтверждение того, что источник материала, подверженный риску ТГЭ, ранее исследовался уполномоченным органом; и было подтверждено его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Необходимо представить следующие сведения: название производителя; вид животных и ткани, из которых получен материал; страна происхождения животных, его использование и приемлемость в прошлом.</w:t>
            </w:r>
          </w:p>
          <w:p>
            <w:pPr>
              <w:spacing w:after="20"/>
              <w:ind w:left="20"/>
              <w:jc w:val="both"/>
            </w:pPr>
            <w:r>
              <w:rPr>
                <w:rFonts w:ascii="Times New Roman"/>
                <w:b w:val="false"/>
                <w:i w:val="false"/>
                <w:color w:val="000000"/>
                <w:sz w:val="20"/>
              </w:rPr>
              <w:t>
4. Данные анализа серий (в формате сравнительной таблицы), по меньшей мере, двух серий (по меньшей мере, опытно-промышленных) активной фармацевтической субстанции от текущих и предлагаемых производителей (площадок).</w:t>
            </w:r>
          </w:p>
          <w:p>
            <w:pPr>
              <w:spacing w:after="20"/>
              <w:ind w:left="20"/>
              <w:jc w:val="both"/>
            </w:pPr>
            <w:r>
              <w:rPr>
                <w:rFonts w:ascii="Times New Roman"/>
                <w:b w:val="false"/>
                <w:i w:val="false"/>
                <w:color w:val="000000"/>
                <w:sz w:val="20"/>
              </w:rPr>
              <w:t>
5. В форме заявления о внесении изменений необходимо четко обозначить "текущих" и "предлагаемых" производителей, как указано в разделе 2.5 формы заявления.</w:t>
            </w:r>
          </w:p>
          <w:p>
            <w:pPr>
              <w:spacing w:after="20"/>
              <w:ind w:left="20"/>
              <w:jc w:val="both"/>
            </w:pPr>
            <w:r>
              <w:rPr>
                <w:rFonts w:ascii="Times New Roman"/>
                <w:b w:val="false"/>
                <w:i w:val="false"/>
                <w:color w:val="000000"/>
                <w:sz w:val="20"/>
              </w:rPr>
              <w:t>
6. Если активная фармацевтическая субстанция используется в качестве исходного материала, декларация квалифицированного лица каждого держателя лицензии на производство, указанного в заявлении, и квалифицированного лица каждого держателя лицензии на производство, указанного в заявлении в качестве ответственного за выпуск серий. В декларациях необходимо указать, что производитель(производители) активной фармацевтической субстанции, указанный (указанные) в заявлении, осуществляет (осуществляют)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w:t>
            </w:r>
          </w:p>
          <w:p>
            <w:pPr>
              <w:spacing w:after="20"/>
              <w:ind w:left="20"/>
              <w:jc w:val="both"/>
            </w:pPr>
            <w:r>
              <w:rPr>
                <w:rFonts w:ascii="Times New Roman"/>
                <w:b w:val="false"/>
                <w:i w:val="false"/>
                <w:color w:val="000000"/>
                <w:sz w:val="20"/>
              </w:rPr>
              <w:t>
7. Гарантийное письмо (при необходимости) производителя активной фармацевтической субстанции оповещать держателя регистрационного удостоверения о любых изменениях процесса производства, спецификаций и аналитических методик активной фармацевтической субстанции.</w:t>
            </w:r>
          </w:p>
          <w:p>
            <w:pPr>
              <w:spacing w:after="20"/>
              <w:ind w:left="20"/>
              <w:jc w:val="both"/>
            </w:pPr>
            <w:r>
              <w:rPr>
                <w:rFonts w:ascii="Times New Roman"/>
                <w:b w:val="false"/>
                <w:i w:val="false"/>
                <w:color w:val="000000"/>
                <w:sz w:val="20"/>
              </w:rPr>
              <w:t>
8. Подтверждение того, что предлагаемая площадка должным образом лицензирована в отношении рассматриваемой лекарственной формы, лекарственного препарата или производственной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Изменения процесса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процесса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Значительное изменение процесса производства активной фармацевтической субстанции, которое оказывает существенное влияние на качество, безопасность или эффективность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затрагивает биологическую (иммунологическую) субстанцию или использование другого вещества, полученного путем химического синтеза, при производстве биологического (иммунологического) лекарственного препарата, которое оказывает существенное влияние на качество, безопасность или эффективность лекарственного препарата и не связано с протоколом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растительный лекарственный препарат, а именно: географический источник, способ производства или приготовления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Несущественное изменение закрытой части МФАФС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Нежелательное изменение качественного или количественного профиля примесей, или физико-химических свойств отсутствует.</w:t>
            </w:r>
          </w:p>
          <w:p>
            <w:pPr>
              <w:spacing w:after="20"/>
              <w:ind w:left="20"/>
              <w:jc w:val="both"/>
            </w:pPr>
            <w:r>
              <w:rPr>
                <w:rFonts w:ascii="Times New Roman"/>
                <w:b w:val="false"/>
                <w:i w:val="false"/>
                <w:color w:val="000000"/>
                <w:sz w:val="20"/>
              </w:rPr>
              <w:t>
2. Способ синтеза остается тем же, то есть промежуточные продукты не изменяются и в процесс не вводятся новые реактивы, катализаторы или растворители. Географический источник, приготовление растительного сырья и способ производства лекарственных растительных препаратов не изменяются.</w:t>
            </w:r>
          </w:p>
          <w:p>
            <w:pPr>
              <w:spacing w:after="20"/>
              <w:ind w:left="20"/>
              <w:jc w:val="both"/>
            </w:pPr>
            <w:r>
              <w:rPr>
                <w:rFonts w:ascii="Times New Roman"/>
                <w:b w:val="false"/>
                <w:i w:val="false"/>
                <w:color w:val="000000"/>
                <w:sz w:val="20"/>
              </w:rPr>
              <w:t>
3. Спецификации активной фармацевтической субстанции и промежуточных продуктов не изменяются.</w:t>
            </w:r>
          </w:p>
          <w:p>
            <w:pPr>
              <w:spacing w:after="20"/>
              <w:ind w:left="20"/>
              <w:jc w:val="both"/>
            </w:pPr>
            <w:r>
              <w:rPr>
                <w:rFonts w:ascii="Times New Roman"/>
                <w:b w:val="false"/>
                <w:i w:val="false"/>
                <w:color w:val="000000"/>
                <w:sz w:val="20"/>
              </w:rPr>
              <w:t>
4. Изменение полностью описывается в открытой части (части "заявителя") МФАФС (если применимо).</w:t>
            </w:r>
          </w:p>
          <w:p>
            <w:pPr>
              <w:spacing w:after="20"/>
              <w:ind w:left="20"/>
              <w:jc w:val="both"/>
            </w:pPr>
            <w:r>
              <w:rPr>
                <w:rFonts w:ascii="Times New Roman"/>
                <w:b w:val="false"/>
                <w:i w:val="false"/>
                <w:color w:val="000000"/>
                <w:sz w:val="20"/>
              </w:rPr>
              <w:t>
5. Активная фармацевтическая субстанция не является биологической (иммунологической) субстанцией.</w:t>
            </w:r>
          </w:p>
          <w:p>
            <w:pPr>
              <w:spacing w:after="20"/>
              <w:ind w:left="20"/>
              <w:jc w:val="both"/>
            </w:pPr>
            <w:r>
              <w:rPr>
                <w:rFonts w:ascii="Times New Roman"/>
                <w:b w:val="false"/>
                <w:i w:val="false"/>
                <w:color w:val="000000"/>
                <w:sz w:val="20"/>
              </w:rPr>
              <w:t>
6. Изменение не затрагивает географический источник, способ производства или приготовления лекарственного растительного препарата.</w:t>
            </w:r>
          </w:p>
          <w:p>
            <w:pPr>
              <w:spacing w:after="20"/>
              <w:ind w:left="20"/>
              <w:jc w:val="both"/>
            </w:pPr>
            <w:r>
              <w:rPr>
                <w:rFonts w:ascii="Times New Roman"/>
                <w:b w:val="false"/>
                <w:i w:val="false"/>
                <w:color w:val="000000"/>
                <w:sz w:val="20"/>
              </w:rPr>
              <w:t>
7. Изменение не затрагивает закрытой части МФАФС.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(соответствующим) разделу (разделам) досье, включая прямое сравнение текущего и нового процессов.</w:t>
            </w:r>
          </w:p>
          <w:p>
            <w:pPr>
              <w:spacing w:after="20"/>
              <w:ind w:left="20"/>
              <w:jc w:val="both"/>
            </w:pPr>
            <w:r>
              <w:rPr>
                <w:rFonts w:ascii="Times New Roman"/>
                <w:b w:val="false"/>
                <w:i w:val="false"/>
                <w:color w:val="000000"/>
                <w:sz w:val="20"/>
              </w:rPr>
              <w:t>
2. Данные анализа серий (в формате сравнительной таблицы), по меньшей мере, двух серий (по меньшей мере, опытно-промышленных), произведенных с помощью одобренного и предлагаемого процессов.</w:t>
            </w:r>
          </w:p>
          <w:p>
            <w:pPr>
              <w:spacing w:after="20"/>
              <w:ind w:left="20"/>
              <w:jc w:val="both"/>
            </w:pPr>
            <w:r>
              <w:rPr>
                <w:rFonts w:ascii="Times New Roman"/>
                <w:b w:val="false"/>
                <w:i w:val="false"/>
                <w:color w:val="000000"/>
                <w:sz w:val="20"/>
              </w:rPr>
              <w:t>
3. Копии утвержденных спецификаций активной фармацевтической субстанции.</w:t>
            </w:r>
          </w:p>
          <w:p>
            <w:pPr>
              <w:spacing w:after="20"/>
              <w:ind w:left="20"/>
              <w:jc w:val="both"/>
            </w:pPr>
            <w:r>
              <w:rPr>
                <w:rFonts w:ascii="Times New Roman"/>
                <w:b w:val="false"/>
                <w:i w:val="false"/>
                <w:color w:val="000000"/>
                <w:sz w:val="20"/>
              </w:rPr>
              <w:t>
4. Декларация держателя регистрационного удостоверения или держателя МФАФС соответственно, что изменение качественного и количественного профиля примесей или физико-химических свойств отсутствует, способ синтеза, спецификации активной фармацевтической субстанции и промежуточных продуктов не изменяются.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Б.I.а.2.б) Под значительными изменениями активных фармацевтических субстанций, полученных путем химического синтеза, подразумеваются изменения способа синтеза или условий производства, которые способны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Изменение размера серии (включая диапазоны размера серии) активной фармацевтической субстанции или промежуточного продукта, используемого в процессе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Увеличение размера серии вплоть до 10 раз по сравнению с зарегистрированным размером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10-кратное разукрупнение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биологической (иммунологической)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Увеличение размера серии более 10 раз по сравнению с зарегистрированным размером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Увеличение (уменьшение) масштаба производства биологической (иммунологической) активной фармацевтической субстанции без изменения процесса производства (например, дублирование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w:t>
            </w:r>
          </w:p>
          <w:p>
            <w:pPr>
              <w:spacing w:after="20"/>
              <w:ind w:left="20"/>
              <w:jc w:val="both"/>
            </w:pPr>
            <w:r>
              <w:rPr>
                <w:rFonts w:ascii="Times New Roman"/>
                <w:b w:val="false"/>
                <w:i w:val="false"/>
                <w:color w:val="000000"/>
                <w:sz w:val="20"/>
              </w:rPr>
              <w:t>
2. Необходимо представить результаты испытаний согласно спецификациям не менее двух серий предлагаемого размера серии.</w:t>
            </w:r>
          </w:p>
          <w:p>
            <w:pPr>
              <w:spacing w:after="20"/>
              <w:ind w:left="20"/>
              <w:jc w:val="both"/>
            </w:pPr>
            <w:r>
              <w:rPr>
                <w:rFonts w:ascii="Times New Roman"/>
                <w:b w:val="false"/>
                <w:i w:val="false"/>
                <w:color w:val="000000"/>
                <w:sz w:val="20"/>
              </w:rPr>
              <w:t>
3. Рассматриваемый лекарственный препарат не является биологическим (иммунологическим) лекарственным препаратом.</w:t>
            </w:r>
          </w:p>
          <w:p>
            <w:pPr>
              <w:spacing w:after="20"/>
              <w:ind w:left="20"/>
              <w:jc w:val="both"/>
            </w:pPr>
            <w:r>
              <w:rPr>
                <w:rFonts w:ascii="Times New Roman"/>
                <w:b w:val="false"/>
                <w:i w:val="false"/>
                <w:color w:val="000000"/>
                <w:sz w:val="20"/>
              </w:rPr>
              <w:t>
4. Изменение не влияет нежелательным образом на воспроизводимость процесса.</w:t>
            </w:r>
          </w:p>
          <w:p>
            <w:pPr>
              <w:spacing w:after="20"/>
              <w:ind w:left="20"/>
              <w:jc w:val="both"/>
            </w:pPr>
            <w:r>
              <w:rPr>
                <w:rFonts w:ascii="Times New Roman"/>
                <w:b w:val="false"/>
                <w:i w:val="false"/>
                <w:color w:val="000000"/>
                <w:sz w:val="20"/>
              </w:rPr>
              <w:t>
5. Непредвиденных ситуациях, возникших в ходе производства, или нарушения стабильности изменение не осуществляется.</w:t>
            </w:r>
          </w:p>
          <w:p>
            <w:pPr>
              <w:spacing w:after="20"/>
              <w:ind w:left="20"/>
              <w:jc w:val="both"/>
            </w:pPr>
            <w:r>
              <w:rPr>
                <w:rFonts w:ascii="Times New Roman"/>
                <w:b w:val="false"/>
                <w:i w:val="false"/>
                <w:color w:val="000000"/>
                <w:sz w:val="20"/>
              </w:rPr>
              <w:t>
6. Спецификации активной фармацевтической субстанции (промежуточных) продуктов не изменяются.</w:t>
            </w:r>
          </w:p>
          <w:p>
            <w:pPr>
              <w:spacing w:after="20"/>
              <w:ind w:left="20"/>
              <w:jc w:val="both"/>
            </w:pPr>
            <w:r>
              <w:rPr>
                <w:rFonts w:ascii="Times New Roman"/>
                <w:b w:val="false"/>
                <w:i w:val="false"/>
                <w:color w:val="000000"/>
                <w:sz w:val="20"/>
              </w:rPr>
              <w:t>
7. Активная фармацевтическая субстанция не является стерильной.</w:t>
            </w:r>
          </w:p>
          <w:p>
            <w:pPr>
              <w:spacing w:after="20"/>
              <w:ind w:left="20"/>
              <w:jc w:val="both"/>
            </w:pPr>
            <w:r>
              <w:rPr>
                <w:rFonts w:ascii="Times New Roman"/>
                <w:b w:val="false"/>
                <w:i w:val="false"/>
                <w:color w:val="000000"/>
                <w:sz w:val="20"/>
              </w:rPr>
              <w:t>
8. Размер серии находятся в пределе 10-кратного диапазона размера серии, предусмотренного при регистрации или после последующего изменения, не являвшегося изменением IA типа.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
2. Номера серий испытанных серий имеют предлагаемый размер серии.</w:t>
            </w:r>
          </w:p>
          <w:p>
            <w:pPr>
              <w:spacing w:after="20"/>
              <w:ind w:left="20"/>
              <w:jc w:val="both"/>
            </w:pPr>
            <w:r>
              <w:rPr>
                <w:rFonts w:ascii="Times New Roman"/>
                <w:b w:val="false"/>
                <w:i w:val="false"/>
                <w:color w:val="000000"/>
                <w:sz w:val="20"/>
              </w:rPr>
              <w:t>
3. Данные анализа серий (в формате сравнительной таблицы), по меньшей мере, одной промышленной серии активной фармацевтической субстанции или промежуточного продукта соответственно, произведенной в утвержденном и предлагаемом размере. По запросу необходимо представить данные по следующим двум полным промышленным сериям; держатель сообщает,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4. Копии одобренных спецификаций активной фармацевтической субстанции (и промежуточных продуктов, если применимо).</w:t>
            </w:r>
          </w:p>
          <w:p>
            <w:pPr>
              <w:spacing w:after="20"/>
              <w:ind w:left="20"/>
              <w:jc w:val="both"/>
            </w:pPr>
            <w:r>
              <w:rPr>
                <w:rFonts w:ascii="Times New Roman"/>
                <w:b w:val="false"/>
                <w:i w:val="false"/>
                <w:color w:val="000000"/>
                <w:sz w:val="20"/>
              </w:rPr>
              <w:t>
5. Декларация держателя регистрационного удостоверения или держателя МФАФС соответственно, что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 изменение не влияет нежелательным образом на воспроизводимость процесса; изменение не является следствием непредвиденных ситуаций, возникших в ходе производства, или нарушения стабильности; спецификации активной фармацевтической субстанции (промежуточных продуктов) не изменяются.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Изменение внутрипроизводственных испытаний или критериев приемлемости, использующихся при производстве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внутрипроизводственных испытаний или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незначимого внутрипроизводственного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Расширение одобренных внутрипроизводственных критериев приемлемости, которые существенно влияют на совокупное качество активное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внутрипроизводственного испытания, которое существенно повлияет на совокупное качество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3. Любое изменение укладываются в диапазон действующих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изменение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внутрипроизводственных испытаний.</w:t>
            </w:r>
          </w:p>
          <w:p>
            <w:pPr>
              <w:spacing w:after="20"/>
              <w:ind w:left="20"/>
              <w:jc w:val="both"/>
            </w:pPr>
            <w:r>
              <w:rPr>
                <w:rFonts w:ascii="Times New Roman"/>
                <w:b w:val="false"/>
                <w:i w:val="false"/>
                <w:color w:val="000000"/>
                <w:sz w:val="20"/>
              </w:rPr>
              <w:t>
3. Подробное описание нового нефармакопейной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промышленных серий (для биологических активных фармацевтических субстанций, в отсутствие конкретных обоснований, — три промышленные серии)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5.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внутрипроизводственные параметры являются незначимыми или устаревшими.</w:t>
            </w:r>
          </w:p>
          <w:p>
            <w:pPr>
              <w:spacing w:after="20"/>
              <w:ind w:left="20"/>
              <w:jc w:val="both"/>
            </w:pPr>
            <w:r>
              <w:rPr>
                <w:rFonts w:ascii="Times New Roman"/>
                <w:b w:val="false"/>
                <w:i w:val="false"/>
                <w:color w:val="000000"/>
                <w:sz w:val="20"/>
              </w:rPr>
              <w:t>
6. Обоснование со стороны держателя регистрационного удостоверения или держателя МФАФС соответственно новых внутрипроизводственных испытаний и пределов.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Изменение активной фармацевтической субстанции вакцины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нового серотипа, штамма, антигена или кодирующей последовательности или комбинация серотипов, штаммов, антигенов или кодирующих последовательностей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необходимая для проведения экспертизы модифицированных вакцин:</w:t>
            </w:r>
          </w:p>
          <w:p>
            <w:pPr>
              <w:spacing w:after="20"/>
              <w:ind w:left="20"/>
              <w:jc w:val="both"/>
            </w:pPr>
            <w:r>
              <w:rPr>
                <w:rFonts w:ascii="Times New Roman"/>
                <w:b w:val="false"/>
                <w:i w:val="false"/>
                <w:color w:val="000000"/>
                <w:sz w:val="20"/>
              </w:rPr>
              <w:t>
1. Cопроводительное письмо с мотивирующим обоснованием;</w:t>
            </w:r>
          </w:p>
          <w:p>
            <w:pPr>
              <w:spacing w:after="20"/>
              <w:ind w:left="20"/>
              <w:jc w:val="both"/>
            </w:pPr>
            <w:r>
              <w:rPr>
                <w:rFonts w:ascii="Times New Roman"/>
                <w:b w:val="false"/>
                <w:i w:val="false"/>
                <w:color w:val="000000"/>
                <w:sz w:val="20"/>
              </w:rPr>
              <w:t>
2. Поправка к соответствующему(соответствующим) разделу (разделам) досье.</w:t>
            </w:r>
          </w:p>
          <w:p>
            <w:pPr>
              <w:spacing w:after="20"/>
              <w:ind w:left="20"/>
              <w:jc w:val="both"/>
            </w:pPr>
            <w:r>
              <w:rPr>
                <w:rFonts w:ascii="Times New Roman"/>
                <w:b w:val="false"/>
                <w:i w:val="false"/>
                <w:color w:val="000000"/>
                <w:sz w:val="20"/>
              </w:rPr>
              <w:t>
3. Актуализированные документы по качеству:</w:t>
            </w:r>
          </w:p>
          <w:p>
            <w:pPr>
              <w:spacing w:after="20"/>
              <w:ind w:left="20"/>
              <w:jc w:val="both"/>
            </w:pPr>
            <w:r>
              <w:rPr>
                <w:rFonts w:ascii="Times New Roman"/>
                <w:b w:val="false"/>
                <w:i w:val="false"/>
                <w:color w:val="000000"/>
                <w:sz w:val="20"/>
              </w:rPr>
              <w:t>
По активной фармацевтической субстанции:</w:t>
            </w:r>
          </w:p>
          <w:p>
            <w:pPr>
              <w:spacing w:after="20"/>
              <w:ind w:left="20"/>
              <w:jc w:val="both"/>
            </w:pPr>
            <w:r>
              <w:rPr>
                <w:rFonts w:ascii="Times New Roman"/>
                <w:b w:val="false"/>
                <w:i w:val="false"/>
                <w:color w:val="000000"/>
                <w:sz w:val="20"/>
              </w:rPr>
              <w:t>
1) общая информация активного вещества: название, структура, общие свойства;</w:t>
            </w:r>
          </w:p>
          <w:p>
            <w:pPr>
              <w:spacing w:after="20"/>
              <w:ind w:left="20"/>
              <w:jc w:val="both"/>
            </w:pPr>
            <w:r>
              <w:rPr>
                <w:rFonts w:ascii="Times New Roman"/>
                <w:b w:val="false"/>
                <w:i w:val="false"/>
                <w:color w:val="000000"/>
                <w:sz w:val="20"/>
              </w:rPr>
              <w:t>
2) производитель, описание производственного процесса и его контроль;</w:t>
            </w:r>
          </w:p>
          <w:p>
            <w:pPr>
              <w:spacing w:after="20"/>
              <w:ind w:left="20"/>
              <w:jc w:val="both"/>
            </w:pPr>
            <w:r>
              <w:rPr>
                <w:rFonts w:ascii="Times New Roman"/>
                <w:b w:val="false"/>
                <w:i w:val="false"/>
                <w:color w:val="000000"/>
                <w:sz w:val="20"/>
              </w:rPr>
              <w:t>
3) контроль исходных материалов;</w:t>
            </w:r>
          </w:p>
          <w:p>
            <w:pPr>
              <w:spacing w:after="20"/>
              <w:ind w:left="20"/>
              <w:jc w:val="both"/>
            </w:pPr>
            <w:r>
              <w:rPr>
                <w:rFonts w:ascii="Times New Roman"/>
                <w:b w:val="false"/>
                <w:i w:val="false"/>
                <w:color w:val="000000"/>
                <w:sz w:val="20"/>
              </w:rPr>
              <w:t>
4) контроль критических этапов и промежуточной продукции;</w:t>
            </w:r>
          </w:p>
          <w:p>
            <w:pPr>
              <w:spacing w:after="20"/>
              <w:ind w:left="20"/>
              <w:jc w:val="both"/>
            </w:pPr>
            <w:r>
              <w:rPr>
                <w:rFonts w:ascii="Times New Roman"/>
                <w:b w:val="false"/>
                <w:i w:val="false"/>
                <w:color w:val="000000"/>
                <w:sz w:val="20"/>
              </w:rPr>
              <w:t>
5) валидация процесса и (или) его оценка;</w:t>
            </w:r>
          </w:p>
          <w:p>
            <w:pPr>
              <w:spacing w:after="20"/>
              <w:ind w:left="20"/>
              <w:jc w:val="both"/>
            </w:pPr>
            <w:r>
              <w:rPr>
                <w:rFonts w:ascii="Times New Roman"/>
                <w:b w:val="false"/>
                <w:i w:val="false"/>
                <w:color w:val="000000"/>
                <w:sz w:val="20"/>
              </w:rPr>
              <w:t>
6) разработка производственного процесса;</w:t>
            </w:r>
          </w:p>
          <w:p>
            <w:pPr>
              <w:spacing w:after="20"/>
              <w:ind w:left="20"/>
              <w:jc w:val="both"/>
            </w:pPr>
            <w:r>
              <w:rPr>
                <w:rFonts w:ascii="Times New Roman"/>
                <w:b w:val="false"/>
                <w:i w:val="false"/>
                <w:color w:val="000000"/>
                <w:sz w:val="20"/>
              </w:rPr>
              <w:t>
7) доказательство структуры и характеристики;</w:t>
            </w:r>
          </w:p>
          <w:p>
            <w:pPr>
              <w:spacing w:after="20"/>
              <w:ind w:left="20"/>
              <w:jc w:val="both"/>
            </w:pPr>
            <w:r>
              <w:rPr>
                <w:rFonts w:ascii="Times New Roman"/>
                <w:b w:val="false"/>
                <w:i w:val="false"/>
                <w:color w:val="000000"/>
                <w:sz w:val="20"/>
              </w:rPr>
              <w:t>
8) примеси;</w:t>
            </w:r>
          </w:p>
          <w:p>
            <w:pPr>
              <w:spacing w:after="20"/>
              <w:ind w:left="20"/>
              <w:jc w:val="both"/>
            </w:pPr>
            <w:r>
              <w:rPr>
                <w:rFonts w:ascii="Times New Roman"/>
                <w:b w:val="false"/>
                <w:i w:val="false"/>
                <w:color w:val="000000"/>
                <w:sz w:val="20"/>
              </w:rPr>
              <w:t>
9) спецификация качества;</w:t>
            </w:r>
          </w:p>
          <w:p>
            <w:pPr>
              <w:spacing w:after="20"/>
              <w:ind w:left="20"/>
              <w:jc w:val="both"/>
            </w:pPr>
            <w:r>
              <w:rPr>
                <w:rFonts w:ascii="Times New Roman"/>
                <w:b w:val="false"/>
                <w:i w:val="false"/>
                <w:color w:val="000000"/>
                <w:sz w:val="20"/>
              </w:rPr>
              <w:t>
10) аналитические методики;</w:t>
            </w:r>
          </w:p>
          <w:p>
            <w:pPr>
              <w:spacing w:after="20"/>
              <w:ind w:left="20"/>
              <w:jc w:val="both"/>
            </w:pPr>
            <w:r>
              <w:rPr>
                <w:rFonts w:ascii="Times New Roman"/>
                <w:b w:val="false"/>
                <w:i w:val="false"/>
                <w:color w:val="000000"/>
                <w:sz w:val="20"/>
              </w:rPr>
              <w:t>
11) валидация аналитических методик;</w:t>
            </w:r>
          </w:p>
          <w:p>
            <w:pPr>
              <w:spacing w:after="20"/>
              <w:ind w:left="20"/>
              <w:jc w:val="both"/>
            </w:pPr>
            <w:r>
              <w:rPr>
                <w:rFonts w:ascii="Times New Roman"/>
                <w:b w:val="false"/>
                <w:i w:val="false"/>
                <w:color w:val="000000"/>
                <w:sz w:val="20"/>
              </w:rPr>
              <w:t>
12) документ, подтверждающий качество активного вещества трех серий</w:t>
            </w:r>
          </w:p>
          <w:p>
            <w:pPr>
              <w:spacing w:after="20"/>
              <w:ind w:left="20"/>
              <w:jc w:val="both"/>
            </w:pPr>
            <w:r>
              <w:rPr>
                <w:rFonts w:ascii="Times New Roman"/>
                <w:b w:val="false"/>
                <w:i w:val="false"/>
                <w:color w:val="000000"/>
                <w:sz w:val="20"/>
              </w:rPr>
              <w:t>
(сертификат анализа субстанции от производителя, протокол анализа, аналитический паспорт);</w:t>
            </w:r>
          </w:p>
          <w:p>
            <w:pPr>
              <w:spacing w:after="20"/>
              <w:ind w:left="20"/>
              <w:jc w:val="both"/>
            </w:pPr>
            <w:r>
              <w:rPr>
                <w:rFonts w:ascii="Times New Roman"/>
                <w:b w:val="false"/>
                <w:i w:val="false"/>
                <w:color w:val="000000"/>
                <w:sz w:val="20"/>
              </w:rPr>
              <w:t>
13) обоснование спецификации;</w:t>
            </w:r>
          </w:p>
          <w:p>
            <w:pPr>
              <w:spacing w:after="20"/>
              <w:ind w:left="20"/>
              <w:jc w:val="both"/>
            </w:pPr>
            <w:r>
              <w:rPr>
                <w:rFonts w:ascii="Times New Roman"/>
                <w:b w:val="false"/>
                <w:i w:val="false"/>
                <w:color w:val="000000"/>
                <w:sz w:val="20"/>
              </w:rPr>
              <w:t>
14) стандартные образцы или вещества;</w:t>
            </w:r>
          </w:p>
          <w:p>
            <w:pPr>
              <w:spacing w:after="20"/>
              <w:ind w:left="20"/>
              <w:jc w:val="both"/>
            </w:pPr>
            <w:r>
              <w:rPr>
                <w:rFonts w:ascii="Times New Roman"/>
                <w:b w:val="false"/>
                <w:i w:val="false"/>
                <w:color w:val="000000"/>
                <w:sz w:val="20"/>
              </w:rPr>
              <w:t>
15) система упаковка (укупорка);</w:t>
            </w:r>
          </w:p>
          <w:p>
            <w:pPr>
              <w:spacing w:after="20"/>
              <w:ind w:left="20"/>
              <w:jc w:val="both"/>
            </w:pPr>
            <w:r>
              <w:rPr>
                <w:rFonts w:ascii="Times New Roman"/>
                <w:b w:val="false"/>
                <w:i w:val="false"/>
                <w:color w:val="000000"/>
                <w:sz w:val="20"/>
              </w:rPr>
              <w:t>
16) резюме относительно стабильности и выводы;</w:t>
            </w:r>
          </w:p>
          <w:p>
            <w:pPr>
              <w:spacing w:after="20"/>
              <w:ind w:left="20"/>
              <w:jc w:val="both"/>
            </w:pPr>
            <w:r>
              <w:rPr>
                <w:rFonts w:ascii="Times New Roman"/>
                <w:b w:val="false"/>
                <w:i w:val="false"/>
                <w:color w:val="000000"/>
                <w:sz w:val="20"/>
              </w:rPr>
              <w:t>
17) Протокол пострегистрационного изучения стабильности и обязательства относительно стабильности;</w:t>
            </w:r>
          </w:p>
          <w:p>
            <w:pPr>
              <w:spacing w:after="20"/>
              <w:ind w:left="20"/>
              <w:jc w:val="both"/>
            </w:pPr>
            <w:r>
              <w:rPr>
                <w:rFonts w:ascii="Times New Roman"/>
                <w:b w:val="false"/>
                <w:i w:val="false"/>
                <w:color w:val="000000"/>
                <w:sz w:val="20"/>
              </w:rPr>
              <w:t>
18) данные о стабильности.</w:t>
            </w:r>
          </w:p>
          <w:p>
            <w:pPr>
              <w:spacing w:after="20"/>
              <w:ind w:left="20"/>
              <w:jc w:val="both"/>
            </w:pPr>
            <w:r>
              <w:rPr>
                <w:rFonts w:ascii="Times New Roman"/>
                <w:b w:val="false"/>
                <w:i w:val="false"/>
                <w:color w:val="000000"/>
                <w:sz w:val="20"/>
              </w:rPr>
              <w:t>
По готовому препарату:</w:t>
            </w:r>
          </w:p>
          <w:p>
            <w:pPr>
              <w:spacing w:after="20"/>
              <w:ind w:left="20"/>
              <w:jc w:val="both"/>
            </w:pPr>
            <w:r>
              <w:rPr>
                <w:rFonts w:ascii="Times New Roman"/>
                <w:b w:val="false"/>
                <w:i w:val="false"/>
                <w:color w:val="000000"/>
                <w:sz w:val="20"/>
              </w:rPr>
              <w:t>
1) документ, подтверждающий качество готового продукта трех серий (сертификат анализа, протокол анализа), одна серия которого совпадает с серией образца лекарственного средства, поданного на регистрацию;</w:t>
            </w:r>
          </w:p>
          <w:p>
            <w:pPr>
              <w:spacing w:after="20"/>
              <w:ind w:left="20"/>
              <w:jc w:val="both"/>
            </w:pPr>
            <w:r>
              <w:rPr>
                <w:rFonts w:ascii="Times New Roman"/>
                <w:b w:val="false"/>
                <w:i w:val="false"/>
                <w:color w:val="000000"/>
                <w:sz w:val="20"/>
              </w:rPr>
              <w:t>
2) документ о прионовой безопасности на вещества животного</w:t>
            </w:r>
          </w:p>
          <w:p>
            <w:pPr>
              <w:spacing w:after="20"/>
              <w:ind w:left="20"/>
              <w:jc w:val="both"/>
            </w:pPr>
            <w:r>
              <w:rPr>
                <w:rFonts w:ascii="Times New Roman"/>
                <w:b w:val="false"/>
                <w:i w:val="false"/>
                <w:color w:val="000000"/>
                <w:sz w:val="20"/>
              </w:rPr>
              <w:t>
происхождения от производителя (поставшика);</w:t>
            </w:r>
          </w:p>
          <w:p>
            <w:pPr>
              <w:spacing w:after="20"/>
              <w:ind w:left="20"/>
              <w:jc w:val="both"/>
            </w:pPr>
            <w:r>
              <w:rPr>
                <w:rFonts w:ascii="Times New Roman"/>
                <w:b w:val="false"/>
                <w:i w:val="false"/>
                <w:color w:val="000000"/>
                <w:sz w:val="20"/>
              </w:rPr>
              <w:t>
3) качественный и количественный состав лекарственного препарата (активные, вспомогательные вещества);</w:t>
            </w:r>
          </w:p>
          <w:p>
            <w:pPr>
              <w:spacing w:after="20"/>
              <w:ind w:left="20"/>
              <w:jc w:val="both"/>
            </w:pPr>
            <w:r>
              <w:rPr>
                <w:rFonts w:ascii="Times New Roman"/>
                <w:b w:val="false"/>
                <w:i w:val="false"/>
                <w:color w:val="000000"/>
                <w:sz w:val="20"/>
              </w:rPr>
              <w:t>
4) документ, подтверждающий качество упаковочного и укупорочного материалов готового продукта;</w:t>
            </w:r>
          </w:p>
          <w:p>
            <w:pPr>
              <w:spacing w:after="20"/>
              <w:ind w:left="20"/>
              <w:jc w:val="both"/>
            </w:pPr>
            <w:r>
              <w:rPr>
                <w:rFonts w:ascii="Times New Roman"/>
                <w:b w:val="false"/>
                <w:i w:val="false"/>
                <w:color w:val="000000"/>
                <w:sz w:val="20"/>
              </w:rPr>
              <w:t>
5) фармацевтическая разработка (описание афс, вспомогательных веществ, разработка лекарственного препарата, разработка производственного процесса, совместимость компонентов, излишки, стабильность, микробиологическая чистота);</w:t>
            </w:r>
          </w:p>
          <w:p>
            <w:pPr>
              <w:spacing w:after="20"/>
              <w:ind w:left="20"/>
              <w:jc w:val="both"/>
            </w:pPr>
            <w:r>
              <w:rPr>
                <w:rFonts w:ascii="Times New Roman"/>
                <w:b w:val="false"/>
                <w:i w:val="false"/>
                <w:color w:val="000000"/>
                <w:sz w:val="20"/>
              </w:rPr>
              <w:t>
6) производственная формула;</w:t>
            </w:r>
          </w:p>
          <w:p>
            <w:pPr>
              <w:spacing w:after="20"/>
              <w:ind w:left="20"/>
              <w:jc w:val="both"/>
            </w:pPr>
            <w:r>
              <w:rPr>
                <w:rFonts w:ascii="Times New Roman"/>
                <w:b w:val="false"/>
                <w:i w:val="false"/>
                <w:color w:val="000000"/>
                <w:sz w:val="20"/>
              </w:rPr>
              <w:t>
7) описание технологии производства;</w:t>
            </w:r>
          </w:p>
          <w:p>
            <w:pPr>
              <w:spacing w:after="20"/>
              <w:ind w:left="20"/>
              <w:jc w:val="both"/>
            </w:pPr>
            <w:r>
              <w:rPr>
                <w:rFonts w:ascii="Times New Roman"/>
                <w:b w:val="false"/>
                <w:i w:val="false"/>
                <w:color w:val="000000"/>
                <w:sz w:val="20"/>
              </w:rPr>
              <w:t>
8) контроль в процессе производства (операционный контроль);</w:t>
            </w:r>
          </w:p>
          <w:p>
            <w:pPr>
              <w:spacing w:after="20"/>
              <w:ind w:left="20"/>
              <w:jc w:val="both"/>
            </w:pPr>
            <w:r>
              <w:rPr>
                <w:rFonts w:ascii="Times New Roman"/>
                <w:b w:val="false"/>
                <w:i w:val="false"/>
                <w:color w:val="000000"/>
                <w:sz w:val="20"/>
              </w:rPr>
              <w:t>
9) методы контроля исходных материалов;</w:t>
            </w:r>
          </w:p>
          <w:p>
            <w:pPr>
              <w:spacing w:after="20"/>
              <w:ind w:left="20"/>
              <w:jc w:val="both"/>
            </w:pPr>
            <w:r>
              <w:rPr>
                <w:rFonts w:ascii="Times New Roman"/>
                <w:b w:val="false"/>
                <w:i w:val="false"/>
                <w:color w:val="000000"/>
                <w:sz w:val="20"/>
              </w:rPr>
              <w:t>
10) сертификаты качества на вспомогательные вещества;</w:t>
            </w:r>
          </w:p>
          <w:p>
            <w:pPr>
              <w:spacing w:after="20"/>
              <w:ind w:left="20"/>
              <w:jc w:val="both"/>
            </w:pPr>
            <w:r>
              <w:rPr>
                <w:rFonts w:ascii="Times New Roman"/>
                <w:b w:val="false"/>
                <w:i w:val="false"/>
                <w:color w:val="000000"/>
                <w:sz w:val="20"/>
              </w:rPr>
              <w:t>
11) методы контроля качества промежуточных продуктов (при необходимости);</w:t>
            </w:r>
          </w:p>
          <w:p>
            <w:pPr>
              <w:spacing w:after="20"/>
              <w:ind w:left="20"/>
              <w:jc w:val="both"/>
            </w:pPr>
            <w:r>
              <w:rPr>
                <w:rFonts w:ascii="Times New Roman"/>
                <w:b w:val="false"/>
                <w:i w:val="false"/>
                <w:color w:val="000000"/>
                <w:sz w:val="20"/>
              </w:rPr>
              <w:t>
12) нормативный документ производителя по контролю качества и безопасности лекарственного средства в электронном виде в формате .docx;</w:t>
            </w:r>
          </w:p>
          <w:p>
            <w:pPr>
              <w:spacing w:after="20"/>
              <w:ind w:left="20"/>
              <w:jc w:val="both"/>
            </w:pPr>
            <w:r>
              <w:rPr>
                <w:rFonts w:ascii="Times New Roman"/>
                <w:b w:val="false"/>
                <w:i w:val="false"/>
                <w:color w:val="000000"/>
                <w:sz w:val="20"/>
              </w:rPr>
              <w:t>
13) валидация методик испытаний лекарственного препарата;</w:t>
            </w:r>
          </w:p>
          <w:p>
            <w:pPr>
              <w:spacing w:after="20"/>
              <w:ind w:left="20"/>
              <w:jc w:val="both"/>
            </w:pPr>
            <w:r>
              <w:rPr>
                <w:rFonts w:ascii="Times New Roman"/>
                <w:b w:val="false"/>
                <w:i w:val="false"/>
                <w:color w:val="000000"/>
                <w:sz w:val="20"/>
              </w:rPr>
              <w:t>
14) результаты испытания стабильности сроком не менее чем 1 месяц не менее на трех опытно-промышленных сериях с гарантийном обязательством о предоставлении результатов исследований стабильности, проведенных через 3 (три) и 6 (шесть) месяцев на 3 (три) последовательных промышленных сериях после завершения исследований стабильности;</w:t>
            </w:r>
          </w:p>
          <w:p>
            <w:pPr>
              <w:spacing w:after="20"/>
              <w:ind w:left="20"/>
              <w:jc w:val="both"/>
            </w:pPr>
            <w:r>
              <w:rPr>
                <w:rFonts w:ascii="Times New Roman"/>
                <w:b w:val="false"/>
                <w:i w:val="false"/>
                <w:color w:val="000000"/>
                <w:sz w:val="20"/>
              </w:rPr>
              <w:t>
15) дополнительная информация, подтверждающая качество (при необходимости).</w:t>
            </w:r>
          </w:p>
          <w:p>
            <w:pPr>
              <w:spacing w:after="20"/>
              <w:ind w:left="20"/>
              <w:jc w:val="both"/>
            </w:pPr>
            <w:r>
              <w:rPr>
                <w:rFonts w:ascii="Times New Roman"/>
                <w:b w:val="false"/>
                <w:i w:val="false"/>
                <w:color w:val="000000"/>
                <w:sz w:val="20"/>
              </w:rPr>
              <w:t>
4. Гарантийное письмо держателя временного регистрационного удостоверения (в произвольной форме) о проведении клинические исследования иммуногенности вариантной вакцины, после получения временной регистрации.</w:t>
            </w:r>
          </w:p>
          <w:p>
            <w:pPr>
              <w:spacing w:after="20"/>
              <w:ind w:left="20"/>
              <w:jc w:val="both"/>
            </w:pPr>
            <w:r>
              <w:rPr>
                <w:rFonts w:ascii="Times New Roman"/>
                <w:b w:val="false"/>
                <w:i w:val="false"/>
                <w:color w:val="000000"/>
                <w:sz w:val="20"/>
              </w:rPr>
              <w:t>
Данные об иммуногенности моновалентной и поливалентной вариантной вакцины против вариантного штамма (штаммов) оцениваются на основании представленных данных:</w:t>
            </w:r>
          </w:p>
          <w:p>
            <w:pPr>
              <w:spacing w:after="20"/>
              <w:ind w:left="20"/>
              <w:jc w:val="both"/>
            </w:pPr>
            <w:r>
              <w:rPr>
                <w:rFonts w:ascii="Times New Roman"/>
                <w:b w:val="false"/>
                <w:i w:val="false"/>
                <w:color w:val="000000"/>
                <w:sz w:val="20"/>
              </w:rPr>
              <w:t>
клинического исследования иммуногенности при первичной вакцинации вариантной вакциной. Рекомендуется провести, как минимум, одно испытание на субъектах, ранее не вакцинированных и без признаков предшествующей инфекции;</w:t>
            </w:r>
          </w:p>
          <w:p>
            <w:pPr>
              <w:spacing w:after="20"/>
              <w:ind w:left="20"/>
              <w:jc w:val="both"/>
            </w:pPr>
            <w:r>
              <w:rPr>
                <w:rFonts w:ascii="Times New Roman"/>
                <w:b w:val="false"/>
                <w:i w:val="false"/>
                <w:color w:val="000000"/>
                <w:sz w:val="20"/>
              </w:rPr>
              <w:t>
клинического исследования иммуногенности при вакцинации вариантной вакциной (однократное дозирование) субъектов, ранее получивших первичную вакцинацию родительской (исходной) вакциной;</w:t>
            </w:r>
          </w:p>
          <w:p>
            <w:pPr>
              <w:spacing w:after="20"/>
              <w:ind w:left="20"/>
              <w:jc w:val="both"/>
            </w:pPr>
            <w:r>
              <w:rPr>
                <w:rFonts w:ascii="Times New Roman"/>
                <w:b w:val="false"/>
                <w:i w:val="false"/>
                <w:color w:val="000000"/>
                <w:sz w:val="20"/>
              </w:rPr>
              <w:t>
о титрах нейтрализующих антител, измеренных по отношению к соответствующему штамму (штаммам) вакцины, то есть в родительской группе вакцины против родительского штамма и в вариантной группе против вариантного штамма (штаммов);</w:t>
            </w:r>
          </w:p>
          <w:p>
            <w:pPr>
              <w:spacing w:after="20"/>
              <w:ind w:left="20"/>
              <w:jc w:val="both"/>
            </w:pPr>
            <w:r>
              <w:rPr>
                <w:rFonts w:ascii="Times New Roman"/>
                <w:b w:val="false"/>
                <w:i w:val="false"/>
                <w:color w:val="000000"/>
                <w:sz w:val="20"/>
              </w:rPr>
              <w:t>
нижняя граница 95% доверительного интервала разницы в уровнях сероконверсии для вакцины с вариантным штаммом по сравнению с родительским штаммом не превышает -10%; сероконверсия определяется как четырехкратное увеличение титра от состояния до вакцинации к состоянию поствакцинации;</w:t>
            </w:r>
          </w:p>
          <w:p>
            <w:pPr>
              <w:spacing w:after="20"/>
              <w:ind w:left="20"/>
              <w:jc w:val="both"/>
            </w:pPr>
            <w:r>
              <w:rPr>
                <w:rFonts w:ascii="Times New Roman"/>
                <w:b w:val="false"/>
                <w:i w:val="false"/>
                <w:color w:val="000000"/>
                <w:sz w:val="20"/>
              </w:rPr>
              <w:t>
для модифицированной вакцины (измененный вариант (штамм), использованный в инактивированных вакцинах или измененный вариант белка, мРНК или иной субъединицы) предоставляются доказательства, что вариантные вакцины производятся тем же производителем с использованием того же процесса, что и оригинальные вакцины, клиническая эффективность которой была продемонстрирована;</w:t>
            </w:r>
          </w:p>
          <w:p>
            <w:pPr>
              <w:spacing w:after="20"/>
              <w:ind w:left="20"/>
              <w:jc w:val="both"/>
            </w:pPr>
            <w:r>
              <w:rPr>
                <w:rFonts w:ascii="Times New Roman"/>
                <w:b w:val="false"/>
                <w:i w:val="false"/>
                <w:color w:val="000000"/>
                <w:sz w:val="20"/>
              </w:rPr>
              <w:t>
по подробному описанию собственно использованного штамма или белка, мРНК или иной субъединицы, с фиксацией отличий от исходного варианта (сравнительная характеристика штаммов или субъединиц);</w:t>
            </w:r>
          </w:p>
          <w:p>
            <w:pPr>
              <w:spacing w:after="20"/>
              <w:ind w:left="20"/>
              <w:jc w:val="both"/>
            </w:pPr>
            <w:r>
              <w:rPr>
                <w:rFonts w:ascii="Times New Roman"/>
                <w:b w:val="false"/>
                <w:i w:val="false"/>
                <w:color w:val="000000"/>
                <w:sz w:val="20"/>
              </w:rPr>
              <w:t>
о безопасности, собранных в ходе испытаний иммуногенности вариантной вакцины.</w:t>
            </w:r>
          </w:p>
          <w:p>
            <w:pPr>
              <w:spacing w:after="20"/>
              <w:ind w:left="20"/>
              <w:jc w:val="both"/>
            </w:pPr>
            <w:r>
              <w:rPr>
                <w:rFonts w:ascii="Times New Roman"/>
                <w:b w:val="false"/>
                <w:i w:val="false"/>
                <w:color w:val="000000"/>
                <w:sz w:val="20"/>
              </w:rPr>
              <w:t>
Документация представляется с учетом руководства ВОЗ.</w:t>
            </w:r>
          </w:p>
        </w:tc>
      </w:tr>
    </w:tbl>
    <w:bookmarkStart w:name="z552" w:id="233"/>
    <w:p>
      <w:pPr>
        <w:spacing w:after="0"/>
        <w:ind w:left="0"/>
        <w:jc w:val="both"/>
      </w:pPr>
      <w:r>
        <w:rPr>
          <w:rFonts w:ascii="Times New Roman"/>
          <w:b w:val="false"/>
          <w:i w:val="false"/>
          <w:color w:val="000000"/>
          <w:sz w:val="28"/>
        </w:rPr>
        <w:t>
      Б.I. б) Контроль качества активной фармацевтической субстанции</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Изменение параметров спецификации и (или) критериев приемлемости активной фармацевтической субстанции, исходного материала (промежуточного продукта) реактива, используемых в процессе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 лекарственных препаратов, подлежащих выпуску серий официальным контрольным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незначительного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существенно повлияет на совокупное качество активной фармацевтической субстанции и (или)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выходящее за одобренный диапазон критериев приемлемости спецификаций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Расширение одобренных критериев приемлемости спецификации на исходные материалы (промежуточные продукты), которые существенно влияют на совокупное качество активной фармацевтической субстанции и (или)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Добавление или замена (исключая биологическую и иммунологическую субстанцию) параметра спецификации и соответствующего ему метода испытания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Если на активную фармацевтическую субстанцию отсутствует статья Государственной Фармакопее Республики Казахстан, изменение собственных данных спецификации на данные неофициальной фармакопеи или фармакопеи третьей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любого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3. Любое изменение укладываются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Изменение любого материала не затрагивает генотоксичную примесь. Если вовлечена активная фармацевтическая субстанция, за исключением остаточных растворителей, которые соответствуют пределам соответствующей статье Государственной Фармакопее Республики Казахстан, контроль любой новой примеси соответствуют Государственной Фармакопее Республики Казахстан.</w:t>
            </w:r>
          </w:p>
          <w:p>
            <w:pPr>
              <w:spacing w:after="20"/>
              <w:ind w:left="20"/>
              <w:jc w:val="both"/>
            </w:pPr>
            <w:r>
              <w:rPr>
                <w:rFonts w:ascii="Times New Roman"/>
                <w:b w:val="false"/>
                <w:i w:val="false"/>
                <w:color w:val="000000"/>
                <w:sz w:val="20"/>
              </w:rPr>
              <w:t>
8.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пропуск испытания.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Подробное описание любой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промышленных серий (в отсутствие обоснования обратного для биологических активной фармацевтических субстанций – три серии) соответствующей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5. В соответствующих случаях данные теста сравнительной кинетики растворения лекарственного препарата, содержащего активную фармацевтическую субстанцию, по меньшей мере, из опытно-промышленной серии, соответствующую действующим и предлагаемым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6.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7.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Изменение аналитической методики активной фармацевтической субстанции или исходного материала (промежуточного продукта) реактива, используемых в процессе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активной фармацевтической субстанции или исходного материала (промежуточного продукта) реактива, если альтернативная ей аналитическая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Прочие изменения аналитической методики (включая замену или добавление) реактива, которая не оказывает значимого влияния на совокупное качество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Существенное изменение или замена биологического (иммунологического) (иммунохимического) метода испытания или метода, в котором используется биологический реактив для биологической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изменения аналитической методики (включая добавление или замену) активной фармацевтической субстанции или исходного материала (промежуточного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Проведена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4.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Ни один новый метод испытания не основан на новых нестандартных методах или стандартных методах, используемых по-новому.</w:t>
            </w:r>
          </w:p>
          <w:p>
            <w:pPr>
              <w:spacing w:after="20"/>
              <w:ind w:left="20"/>
              <w:jc w:val="both"/>
            </w:pPr>
            <w:r>
              <w:rPr>
                <w:rFonts w:ascii="Times New Roman"/>
                <w:b w:val="false"/>
                <w:i w:val="false"/>
                <w:color w:val="000000"/>
                <w:sz w:val="20"/>
              </w:rPr>
              <w:t>
6. Активная фармацевтическая субстанция не является биологической (иммунологической).</w:t>
            </w:r>
          </w:p>
          <w:p>
            <w:pPr>
              <w:spacing w:after="20"/>
              <w:ind w:left="20"/>
              <w:jc w:val="both"/>
            </w:pPr>
            <w:r>
              <w:rPr>
                <w:rFonts w:ascii="Times New Roman"/>
                <w:b w:val="false"/>
                <w:i w:val="false"/>
                <w:color w:val="000000"/>
                <w:sz w:val="20"/>
              </w:rPr>
              <w:t>
7. Альтернативная аналитическая методика для параметра спецификации уже одобрена, при этом такая методика не была включена посредством IA-уведомления.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что текущее и предлагаемое испытание эквивалентны. Настоящее требование не применяется, если добавляется новая аналитическая методика.</w:t>
            </w:r>
          </w:p>
        </w:tc>
      </w:tr>
    </w:tbl>
    <w:bookmarkStart w:name="z577" w:id="234"/>
    <w:p>
      <w:pPr>
        <w:spacing w:after="0"/>
        <w:ind w:left="0"/>
        <w:jc w:val="both"/>
      </w:pPr>
      <w:r>
        <w:rPr>
          <w:rFonts w:ascii="Times New Roman"/>
          <w:b w:val="false"/>
          <w:i w:val="false"/>
          <w:color w:val="000000"/>
          <w:sz w:val="28"/>
        </w:rPr>
        <w:t>
      Б.I. в) Упаковочно-укупорочная система</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 Изменение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(или) количественный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Качественный и (или) количественный состав для стерильных или незамороженных биологических (иммунологических) активных фармацевтических субстанций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Жидкие активные фармацевтические субстанции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По соответствующим свойствам предлагаемый упаковочный материал, по меньшей мере, соответствует к эквивалентным одобренному.</w:t>
            </w:r>
          </w:p>
          <w:p>
            <w:pPr>
              <w:spacing w:after="20"/>
              <w:ind w:left="20"/>
              <w:jc w:val="both"/>
            </w:pPr>
            <w:r>
              <w:rPr>
                <w:rFonts w:ascii="Times New Roman"/>
                <w:b w:val="false"/>
                <w:i w:val="false"/>
                <w:color w:val="000000"/>
                <w:sz w:val="20"/>
              </w:rPr>
              <w:t>
2.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зарегистрированной, то трехмесячные данные по стабильности не требуются. По завершении таких исследований, если результаты не укладываются в спецификации или потенциально не укладываются в спецификации на конец срока годности (периода) повторного испытания, их необходимо немедленно представить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3. Исключая стерильные, жидкие и биологические (иммунологические) активные фармацевтические субстанции.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Необходимые данные о новой упаковке (например, сравнительные данные по проницаемости, например, для О², СО² влаги),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p>
          <w:p>
            <w:pPr>
              <w:spacing w:after="20"/>
              <w:ind w:left="20"/>
              <w:jc w:val="both"/>
            </w:pPr>
            <w:r>
              <w:rPr>
                <w:rFonts w:ascii="Times New Roman"/>
                <w:b w:val="false"/>
                <w:i w:val="false"/>
                <w:color w:val="000000"/>
                <w:sz w:val="20"/>
              </w:rPr>
              <w:t>
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p>
          <w:p>
            <w:pPr>
              <w:spacing w:after="20"/>
              <w:ind w:left="20"/>
              <w:jc w:val="both"/>
            </w:pPr>
            <w:r>
              <w:rPr>
                <w:rFonts w:ascii="Times New Roman"/>
                <w:b w:val="false"/>
                <w:i w:val="false"/>
                <w:color w:val="000000"/>
                <w:sz w:val="20"/>
              </w:rPr>
              <w:t>
4. Декларация держателя регистрационного удостоверения или держателя МФАФС, что требуемые исследования стабильности начаты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трех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6. Сравнение действующих и предлагаемых спецификаций первичной упаковки (если 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 в. 2 Изменение параметров спецификации и (или) критериев приемлемости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соответствующему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внесения изменений II типа), если только оно ранее не рассмотрено и одобрено в качестве меры последующего наблюдения.</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упаковочного материала или при хранении активной фармацевтической субстанции.</w:t>
            </w:r>
          </w:p>
          <w:p>
            <w:pPr>
              <w:spacing w:after="20"/>
              <w:ind w:left="20"/>
              <w:jc w:val="both"/>
            </w:pPr>
            <w:r>
              <w:rPr>
                <w:rFonts w:ascii="Times New Roman"/>
                <w:b w:val="false"/>
                <w:i w:val="false"/>
                <w:color w:val="000000"/>
                <w:sz w:val="20"/>
              </w:rPr>
              <w:t>
3. Любое изменение укладываются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Подробное описание любой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серий упаковочного материала по всем параметрам спецификации.</w:t>
            </w:r>
          </w:p>
          <w:p>
            <w:pPr>
              <w:spacing w:after="20"/>
              <w:ind w:left="20"/>
              <w:jc w:val="both"/>
            </w:pPr>
            <w:r>
              <w:rPr>
                <w:rFonts w:ascii="Times New Roman"/>
                <w:b w:val="false"/>
                <w:i w:val="false"/>
                <w:color w:val="000000"/>
                <w:sz w:val="20"/>
              </w:rPr>
              <w:t>
5.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6. Обоснование со стороны держателя РУ или держателя МФАФС соответственно новых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 в. 3 Изменение аналитической методики испытания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утверждена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Согласно соответствующим документам Республики Казахстан, проведена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3. Ни один новый метод испытаний не основан на новых нестандартных методах или стандартных методах, используемых по-новому.</w:t>
            </w:r>
          </w:p>
          <w:p>
            <w:pPr>
              <w:spacing w:after="20"/>
              <w:ind w:left="20"/>
              <w:jc w:val="both"/>
            </w:pPr>
            <w:r>
              <w:rPr>
                <w:rFonts w:ascii="Times New Roman"/>
                <w:b w:val="false"/>
                <w:i w:val="false"/>
                <w:color w:val="000000"/>
                <w:sz w:val="20"/>
              </w:rPr>
              <w:t>
4. Активная фармацевтическая субстанция (лекарственный препарат) не являются биологическими (иммунологическими).</w:t>
            </w:r>
          </w:p>
          <w:p>
            <w:pPr>
              <w:spacing w:after="20"/>
              <w:ind w:left="20"/>
              <w:jc w:val="both"/>
            </w:pPr>
            <w:r>
              <w:rPr>
                <w:rFonts w:ascii="Times New Roman"/>
                <w:b w:val="false"/>
                <w:i w:val="false"/>
                <w:color w:val="000000"/>
                <w:sz w:val="20"/>
              </w:rPr>
              <w:t>
5. В отношении параметра спецификации сохраняется аналитическая методика, при этом такая методика не была добавлена посредством IA (уведомления).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описание аналитической методологии, резюме данных валидации.</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bl>
    <w:bookmarkStart w:name="z605" w:id="235"/>
    <w:p>
      <w:pPr>
        <w:spacing w:after="0"/>
        <w:ind w:left="0"/>
        <w:jc w:val="both"/>
      </w:pPr>
      <w:r>
        <w:rPr>
          <w:rFonts w:ascii="Times New Roman"/>
          <w:b w:val="false"/>
          <w:i w:val="false"/>
          <w:color w:val="000000"/>
          <w:sz w:val="28"/>
        </w:rPr>
        <w:t>
      Б.I. г) Стабильность</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 1 Изменение периода повторного испытания (периода хранения) или условий хранения активной фармацевтической субстанции, если в регистрационном досье отсутствует сертификат соответствия Европейской Фармакопеи, охватывающий период повторного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Период повторного испытания (период хранения)</w:t>
            </w:r>
          </w:p>
          <w:p>
            <w:pPr>
              <w:spacing w:after="20"/>
              <w:ind w:left="20"/>
              <w:jc w:val="both"/>
            </w:pPr>
            <w:r>
              <w:rPr>
                <w:rFonts w:ascii="Times New Roman"/>
                <w:b w:val="false"/>
                <w:i w:val="false"/>
                <w:color w:val="000000"/>
                <w:sz w:val="20"/>
              </w:rPr>
              <w:t>
1. Сокращение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периода повторного испытания путем экстраполяции данных по стабильности, не соответствующей документам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Увеличение периода хранения биологической (иммунологической) активной фармацевтической субстанции, не соответствующие одобренной программе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или введение периода повторного испытания (периода хранения), подтвержденного данными естественного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Условия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условий хранения активное фармацевтической субстанции на более строгие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условий хранения биологических (иммунологических) активных фармацевтических субстанций, если исследования стабильности проведены не в соответствии с текущим утвержденным протоколом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условий хранения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утвержденной программы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являются следствием непредвиденных ситуаций, возникших в ходе производства, или изменения стабильности.</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Необходимо представить результаты соответствующих исследований стабильности в реальном времени, проведенных в соответствии с соответствующими руководствами по стабильности не менее чем на двух (для биологических лекарственных препаратов — трех) опытно-промышленных или промышленных сериях активной фармацевтической субстанции, упакованной с помощью зарегистрированного упаковочного материала, и охватывающих весь предлагаемый период повторного испытания или предлагаемые условия хранения.</w:t>
            </w:r>
          </w:p>
          <w:p>
            <w:pPr>
              <w:spacing w:after="20"/>
              <w:ind w:left="20"/>
              <w:jc w:val="both"/>
            </w:pPr>
            <w:r>
              <w:rPr>
                <w:rFonts w:ascii="Times New Roman"/>
                <w:b w:val="false"/>
                <w:i w:val="false"/>
                <w:color w:val="000000"/>
                <w:sz w:val="20"/>
              </w:rPr>
              <w:t>
2. Подтверждение того, что исследования стабильности проведены в соответствии с текущей одобренной программой. Результаты исследования подтверждаются, что соответствующие одобренные спецификации продолжают соблюдаться.</w:t>
            </w:r>
          </w:p>
          <w:p>
            <w:pPr>
              <w:spacing w:after="20"/>
              <w:ind w:left="20"/>
              <w:jc w:val="both"/>
            </w:pPr>
            <w:r>
              <w:rPr>
                <w:rFonts w:ascii="Times New Roman"/>
                <w:b w:val="false"/>
                <w:i w:val="false"/>
                <w:color w:val="000000"/>
                <w:sz w:val="20"/>
              </w:rPr>
              <w:t>
3. Копии утвержденных спецификаций на активную фармацевтическую субстанцию.</w:t>
            </w:r>
          </w:p>
          <w:p>
            <w:pPr>
              <w:spacing w:after="20"/>
              <w:ind w:left="20"/>
              <w:jc w:val="both"/>
            </w:pPr>
            <w:r>
              <w:rPr>
                <w:rFonts w:ascii="Times New Roman"/>
                <w:b w:val="false"/>
                <w:i w:val="false"/>
                <w:color w:val="000000"/>
                <w:sz w:val="20"/>
              </w:rPr>
              <w:t>
4. Обоснование предлагаемых изменений.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повторного испытания не применим к биологическим (иммунологическим) активным фармацевтическим субстанциям</w:t>
            </w:r>
          </w:p>
        </w:tc>
      </w:tr>
    </w:tbl>
    <w:bookmarkStart w:name="z613" w:id="236"/>
    <w:p>
      <w:pPr>
        <w:spacing w:after="0"/>
        <w:ind w:left="0"/>
        <w:jc w:val="both"/>
      </w:pPr>
      <w:r>
        <w:rPr>
          <w:rFonts w:ascii="Times New Roman"/>
          <w:b w:val="false"/>
          <w:i w:val="false"/>
          <w:color w:val="000000"/>
          <w:sz w:val="28"/>
        </w:rPr>
        <w:t>
      Б.I. д) Проектное поле и протокол пострегистрационных изменений</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 Введение нового проектного поля или расширение одобренного проектного поля активной фармацевтической субстанции, затрагивающее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операционную единицу процесса производства активной фармацевтической субстанции, включая соответствующие внутрипроизводственные контроли и (или) аналитические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исходных материалов (промежуточных продуктов) и (или)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Проектное поле было разработано на основании соответствующих установленных требований и международных научных руководств. Результаты исследований разработки продукта, процесса и аналитической методологии (например, взаимодействие различных параметров, формирующих подлежащее изучению проектное поле, включая оценку рисков и многомерные исследования соответственно), в соответствующих случаях подтверждающие то, что достигнуто целостное механистическое понимание показателей качества материалов и параметров процесса на критические показатели качества активной фармацевтической субстанции.</w:t>
            </w:r>
          </w:p>
          <w:p>
            <w:pPr>
              <w:spacing w:after="20"/>
              <w:ind w:left="20"/>
              <w:jc w:val="both"/>
            </w:pPr>
            <w:r>
              <w:rPr>
                <w:rFonts w:ascii="Times New Roman"/>
                <w:b w:val="false"/>
                <w:i w:val="false"/>
                <w:color w:val="000000"/>
                <w:sz w:val="20"/>
              </w:rPr>
              <w:t>
2. Описание проектного поля в табличном виде, включая переменные (свойства материалов и параметры процесса производства) и их предлагаемые диапазоны.</w:t>
            </w:r>
          </w:p>
          <w:p>
            <w:pPr>
              <w:spacing w:after="20"/>
              <w:ind w:left="20"/>
              <w:jc w:val="both"/>
            </w:pPr>
            <w:r>
              <w:rPr>
                <w:rFonts w:ascii="Times New Roman"/>
                <w:b w:val="false"/>
                <w:i w:val="false"/>
                <w:color w:val="000000"/>
                <w:sz w:val="20"/>
              </w:rPr>
              <w:t>
3. Поправка к соответствующему (соответствующим) разделу (разделам)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Введение пострегистрационного протокола управления изменениями, затрагивающими активную фармацевтическую субстанцию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Подробное описание предлагаемого изменения.</w:t>
            </w:r>
          </w:p>
          <w:p>
            <w:pPr>
              <w:spacing w:after="20"/>
              <w:ind w:left="20"/>
              <w:jc w:val="both"/>
            </w:pPr>
            <w:r>
              <w:rPr>
                <w:rFonts w:ascii="Times New Roman"/>
                <w:b w:val="false"/>
                <w:i w:val="false"/>
                <w:color w:val="000000"/>
                <w:sz w:val="20"/>
              </w:rPr>
              <w:t>
2. Протокол управления изменениями, затрагивающими активную фармацевтическую субстанцию.</w:t>
            </w:r>
          </w:p>
          <w:p>
            <w:pPr>
              <w:spacing w:after="20"/>
              <w:ind w:left="20"/>
              <w:jc w:val="both"/>
            </w:pPr>
            <w:r>
              <w:rPr>
                <w:rFonts w:ascii="Times New Roman"/>
                <w:b w:val="false"/>
                <w:i w:val="false"/>
                <w:color w:val="000000"/>
                <w:sz w:val="20"/>
              </w:rPr>
              <w:t>
3.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3 Исключение пострегистрационного протокола управления изменениями, затрагивающими активную фармацевтическую субстанцию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активную фармацевтическую субстанцию,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Обоснование предлагаемого исключения.</w:t>
            </w:r>
          </w:p>
          <w:p>
            <w:pPr>
              <w:spacing w:after="20"/>
              <w:ind w:left="20"/>
              <w:jc w:val="both"/>
            </w:pPr>
            <w:r>
              <w:rPr>
                <w:rFonts w:ascii="Times New Roman"/>
                <w:b w:val="false"/>
                <w:i w:val="false"/>
                <w:color w:val="000000"/>
                <w:sz w:val="20"/>
              </w:rPr>
              <w:t>
2.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4 Изменения утвержденного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что любое изменение укладывается в диапазон действующих утвержденных критериев приемлемости. Помимо этого, декларация того, что в отношении биологических (иммунологических) лекарственных препаратов не требуется оценка сопоставимости.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5 Реализация изменений, предусмотренных утвержденным протоколом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Ссылка на утвержденный протокол управления изменениями.</w:t>
            </w:r>
          </w:p>
          <w:p>
            <w:pPr>
              <w:spacing w:after="20"/>
              <w:ind w:left="20"/>
              <w:jc w:val="both"/>
            </w:pPr>
            <w:r>
              <w:rPr>
                <w:rFonts w:ascii="Times New Roman"/>
                <w:b w:val="false"/>
                <w:i w:val="false"/>
                <w:color w:val="000000"/>
                <w:sz w:val="20"/>
              </w:rPr>
              <w:t>
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 (иммунологических)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3. Результаты исследований, проведенных в соответствии с утвержденным протоколом управления изменениями.</w:t>
            </w:r>
          </w:p>
          <w:p>
            <w:pPr>
              <w:spacing w:after="20"/>
              <w:ind w:left="20"/>
              <w:jc w:val="both"/>
            </w:pPr>
            <w:r>
              <w:rPr>
                <w:rFonts w:ascii="Times New Roman"/>
                <w:b w:val="false"/>
                <w:i w:val="false"/>
                <w:color w:val="000000"/>
                <w:sz w:val="20"/>
              </w:rPr>
              <w:t>
4.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5. Копия утвержденных спецификаций на активную фармацевтическую субстанцию.</w:t>
            </w:r>
          </w:p>
        </w:tc>
      </w:tr>
    </w:tbl>
    <w:bookmarkStart w:name="z630" w:id="237"/>
    <w:p>
      <w:pPr>
        <w:spacing w:after="0"/>
        <w:ind w:left="0"/>
        <w:jc w:val="both"/>
      </w:pPr>
      <w:r>
        <w:rPr>
          <w:rFonts w:ascii="Times New Roman"/>
          <w:b w:val="false"/>
          <w:i w:val="false"/>
          <w:color w:val="000000"/>
          <w:sz w:val="28"/>
        </w:rPr>
        <w:t>
      Б.II Лекарственный препарат</w:t>
      </w:r>
    </w:p>
    <w:bookmarkEnd w:id="237"/>
    <w:bookmarkStart w:name="z631" w:id="238"/>
    <w:p>
      <w:pPr>
        <w:spacing w:after="0"/>
        <w:ind w:left="0"/>
        <w:jc w:val="both"/>
      </w:pPr>
      <w:r>
        <w:rPr>
          <w:rFonts w:ascii="Times New Roman"/>
          <w:b w:val="false"/>
          <w:i w:val="false"/>
          <w:color w:val="000000"/>
          <w:sz w:val="28"/>
        </w:rPr>
        <w:t>
      Б.II. а) Внешний вид и состав</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1 Изменение или добавление оттисков, гравировки или иных знаков, включая замену или добавление чернил, используемых при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Изменения оттисков, гравировки или иных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рисок (линий разлома), предназначенных для разделения на равные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Спецификации лекарственного препарата на выпуск и на конец срока годности не изменяются (за исключением внешнего вида).</w:t>
            </w:r>
          </w:p>
          <w:p>
            <w:pPr>
              <w:spacing w:after="20"/>
              <w:ind w:left="20"/>
              <w:jc w:val="both"/>
            </w:pPr>
            <w:r>
              <w:rPr>
                <w:rFonts w:ascii="Times New Roman"/>
                <w:b w:val="false"/>
                <w:i w:val="false"/>
                <w:color w:val="000000"/>
                <w:sz w:val="20"/>
              </w:rPr>
              <w:t>
2. Все чернилы соответствует действующему фармацевтическому законодательству.</w:t>
            </w:r>
          </w:p>
          <w:p>
            <w:pPr>
              <w:spacing w:after="20"/>
              <w:ind w:left="20"/>
              <w:jc w:val="both"/>
            </w:pPr>
            <w:r>
              <w:rPr>
                <w:rFonts w:ascii="Times New Roman"/>
                <w:b w:val="false"/>
                <w:i w:val="false"/>
                <w:color w:val="000000"/>
                <w:sz w:val="20"/>
              </w:rPr>
              <w:t>
3. Риски (линии разлома), не предназначены на разделение на равные дозы.</w:t>
            </w:r>
          </w:p>
          <w:p>
            <w:pPr>
              <w:spacing w:after="20"/>
              <w:ind w:left="20"/>
              <w:jc w:val="both"/>
            </w:pPr>
            <w:r>
              <w:rPr>
                <w:rFonts w:ascii="Times New Roman"/>
                <w:b w:val="false"/>
                <w:i w:val="false"/>
                <w:color w:val="000000"/>
                <w:sz w:val="20"/>
              </w:rPr>
              <w:t>
4. Знаки лекарственного препарата, используемые для различения дозировок, полностью не удалены.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подробное графическое или повествовательное описание текущего и нового внешнего вида,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2. В соответствующих случаях образцы лекарственного препарата.</w:t>
            </w:r>
          </w:p>
          <w:p>
            <w:pPr>
              <w:spacing w:after="20"/>
              <w:ind w:left="20"/>
              <w:jc w:val="both"/>
            </w:pPr>
            <w:r>
              <w:rPr>
                <w:rFonts w:ascii="Times New Roman"/>
                <w:b w:val="false"/>
                <w:i w:val="false"/>
                <w:color w:val="000000"/>
                <w:sz w:val="20"/>
              </w:rPr>
              <w:t>
3. Результаты соответствующих испытаний по Государственной Фармакопее Республики Казахстан, подтверждающие эквивалентность свойств (правильность дозирования).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2 Изменение формы или размеров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Таблетки, капсулы, суппозитории и пессарии с немедленным высвобождением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и таблетки с риской, предназначенной для разделения на равные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нового набора для радиофармацевтического лекарственного препарата с другим объемом заполнения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Профиль растворения измененного лекарственного препарата сопоставим со старым, если применимо. При невозможности проведения испытания растворения время распадаемости нового лекарственного препарата в сравнении со неизмененным.</w:t>
            </w:r>
          </w:p>
          <w:p>
            <w:pPr>
              <w:spacing w:after="20"/>
              <w:ind w:left="20"/>
              <w:jc w:val="both"/>
            </w:pPr>
            <w:r>
              <w:rPr>
                <w:rFonts w:ascii="Times New Roman"/>
                <w:b w:val="false"/>
                <w:i w:val="false"/>
                <w:color w:val="000000"/>
                <w:sz w:val="20"/>
              </w:rPr>
              <w:t>
2. Спецификации лекарственного препарата на выпуск и на конец срока годности не изменились (за исключением размеров лекарственной формы).</w:t>
            </w:r>
          </w:p>
          <w:p>
            <w:pPr>
              <w:spacing w:after="20"/>
              <w:ind w:left="20"/>
              <w:jc w:val="both"/>
            </w:pPr>
            <w:r>
              <w:rPr>
                <w:rFonts w:ascii="Times New Roman"/>
                <w:b w:val="false"/>
                <w:i w:val="false"/>
                <w:color w:val="000000"/>
                <w:sz w:val="20"/>
              </w:rPr>
              <w:t>
3. Качественный и количественный состав и средняя масса не изменились.</w:t>
            </w:r>
          </w:p>
          <w:p>
            <w:pPr>
              <w:spacing w:after="20"/>
              <w:ind w:left="20"/>
              <w:jc w:val="both"/>
            </w:pPr>
            <w:r>
              <w:rPr>
                <w:rFonts w:ascii="Times New Roman"/>
                <w:b w:val="false"/>
                <w:i w:val="false"/>
                <w:color w:val="000000"/>
                <w:sz w:val="20"/>
              </w:rPr>
              <w:t>
4. Изменение не затрагивает таблетки с риской, предназначенной для разделения лекарственной формы на равные дозы.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подробное графическое отображение текущего и предлагаемого положения,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2. Сравнительные данные растворения не менее чем одной опытно-промышленной серии с текущими и предлагаемыми размерами (отсутствие значительных различий с точки зрения сопоставимости — см. Правила проведения исследований биоэквивалентности лекарственных препаратов (далее — Правила проведения исследований биоэквивалентности). В отношении лекарственных растительных препаратов приемлемы данные сравнительной распадаемости.</w:t>
            </w:r>
          </w:p>
          <w:p>
            <w:pPr>
              <w:spacing w:after="20"/>
              <w:ind w:left="20"/>
              <w:jc w:val="both"/>
            </w:pPr>
            <w:r>
              <w:rPr>
                <w:rFonts w:ascii="Times New Roman"/>
                <w:b w:val="false"/>
                <w:i w:val="false"/>
                <w:color w:val="000000"/>
                <w:sz w:val="20"/>
              </w:rPr>
              <w:t>
3. Обоснования непредставления результатов нового исследования биоэквивалентности согласно Правилам проведения исследований биоэквивалентности.</w:t>
            </w:r>
          </w:p>
          <w:p>
            <w:pPr>
              <w:spacing w:after="20"/>
              <w:ind w:left="20"/>
              <w:jc w:val="both"/>
            </w:pPr>
            <w:r>
              <w:rPr>
                <w:rFonts w:ascii="Times New Roman"/>
                <w:b w:val="false"/>
                <w:i w:val="false"/>
                <w:color w:val="000000"/>
                <w:sz w:val="20"/>
              </w:rPr>
              <w:t>
4. В соответствующих случаях образцы лекарственного препарата.</w:t>
            </w:r>
          </w:p>
          <w:p>
            <w:pPr>
              <w:spacing w:after="20"/>
              <w:ind w:left="20"/>
              <w:jc w:val="both"/>
            </w:pPr>
            <w:r>
              <w:rPr>
                <w:rFonts w:ascii="Times New Roman"/>
                <w:b w:val="false"/>
                <w:i w:val="false"/>
                <w:color w:val="000000"/>
                <w:sz w:val="20"/>
              </w:rPr>
              <w:t>
5. Результаты соответствующих испытаний по Государственной Фармакопее Республики Казахстан, подтверждающие эквивалентность свойств (правильность дозирования).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Б.II.а. 2.в), любое изменение "дозировки" лекарственного препарата требует подачи заявления о расширении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3 Изменение состава (вспомогательных веществ)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состава вкусовых добавок (ароматизаторов) или красителей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Добавление, исключение или 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или уменьшение содержания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вспомогательные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незначительная коррекция количественного состава вспомогательных веществ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Качественные или количественные изменения одного или более вспомогательных веществ, существенно влияющие на качество, безопасность или эффективность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затрагивающее биологический (иммунологический)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Любое новое вспомогательное вещество, предполагающее использование материалов человеческого или животного происхождения, требующих оценки данных вирусной безопасности и (или) риска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Изменение, обоснованное результатами исследования биоэквивалентности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Замена одного вспомогательного вещества сходным вспомогательным веществом с теми же функциональными характеристиками в аналогичном количестве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Изменения функциональных характеристик лекарственной формы, например, времени распадаемости, профиля растворения отсутствуют.</w:t>
            </w:r>
          </w:p>
          <w:p>
            <w:pPr>
              <w:spacing w:after="20"/>
              <w:ind w:left="20"/>
              <w:jc w:val="both"/>
            </w:pPr>
            <w:r>
              <w:rPr>
                <w:rFonts w:ascii="Times New Roman"/>
                <w:b w:val="false"/>
                <w:i w:val="false"/>
                <w:color w:val="000000"/>
                <w:sz w:val="20"/>
              </w:rPr>
              <w:t>
2. Всякую незначительную коррекцию состава для поддержания общей массы необходимо осуществлять вспомогательным веществом, составляющим в настоящее время основную часть лекарственного препарата.</w:t>
            </w:r>
          </w:p>
          <w:p>
            <w:pPr>
              <w:spacing w:after="20"/>
              <w:ind w:left="20"/>
              <w:jc w:val="both"/>
            </w:pPr>
            <w:r>
              <w:rPr>
                <w:rFonts w:ascii="Times New Roman"/>
                <w:b w:val="false"/>
                <w:i w:val="false"/>
                <w:color w:val="000000"/>
                <w:sz w:val="20"/>
              </w:rPr>
              <w:t>
3. Спецификация лекарственного препарата обновлена в части внешнего вида (запаха, вкуса) и, при необходимости, исключено испытание на подлинность.</w:t>
            </w:r>
          </w:p>
          <w:p>
            <w:pPr>
              <w:spacing w:after="20"/>
              <w:ind w:left="20"/>
              <w:jc w:val="both"/>
            </w:pPr>
            <w:r>
              <w:rPr>
                <w:rFonts w:ascii="Times New Roman"/>
                <w:b w:val="false"/>
                <w:i w:val="false"/>
                <w:color w:val="000000"/>
                <w:sz w:val="20"/>
              </w:rPr>
              <w:t>
4. Начаты соответствующие исследования стабильности в соответствии с установленными требованиями (с указанием номеров серий); проанализированы соответствующие параметры стабильности не менее чем на двух опытно-промышленных или промышленных сериях; в распоряжении заявителя находятся удовлетворительные результаты, по меньшей мере, 3-месячного изучения стабильности (на момент введения изменений IA типа и уведомления об изменениях IB типа); профиль стабильности схож с утвержденным в настоящее время профилем. Подтверждение того, что исследования будут завершены, и что если результаты на конец срока годности не будут укладываться в спецификации или потенциально не укладываться в спецификации,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p>
            <w:pPr>
              <w:spacing w:after="20"/>
              <w:ind w:left="20"/>
              <w:jc w:val="both"/>
            </w:pPr>
            <w:r>
              <w:rPr>
                <w:rFonts w:ascii="Times New Roman"/>
                <w:b w:val="false"/>
                <w:i w:val="false"/>
                <w:color w:val="000000"/>
                <w:sz w:val="20"/>
              </w:rPr>
              <w:t>
5. Все новые компоненты удовлетворяет требованиям соответствующих документов Республики Казахстан, касающихся красителей, используемых в пищевой промышленности, и вкусовых добавок.</w:t>
            </w:r>
          </w:p>
          <w:p>
            <w:pPr>
              <w:spacing w:after="20"/>
              <w:ind w:left="20"/>
              <w:jc w:val="both"/>
            </w:pPr>
            <w:r>
              <w:rPr>
                <w:rFonts w:ascii="Times New Roman"/>
                <w:b w:val="false"/>
                <w:i w:val="false"/>
                <w:color w:val="000000"/>
                <w:sz w:val="20"/>
              </w:rPr>
              <w:t>
6. Ни один новый компонент не предполагает использование материалов человеческого или животного происхождения, требующих оценки данных вирусной безопасности или соответствия действующим требованиям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
          <w:p>
            <w:pPr>
              <w:spacing w:after="20"/>
              <w:ind w:left="20"/>
              <w:jc w:val="both"/>
            </w:pPr>
            <w:r>
              <w:rPr>
                <w:rFonts w:ascii="Times New Roman"/>
                <w:b w:val="false"/>
                <w:i w:val="false"/>
                <w:color w:val="000000"/>
                <w:sz w:val="20"/>
              </w:rPr>
              <w:t>
7. В соответствующих случаях изменения не влияют на различия между дозировками и не оказывают негативного влияния на вкусовые свойства лекарственных препаратов, предназначенных для детей.</w:t>
            </w:r>
          </w:p>
          <w:p>
            <w:pPr>
              <w:spacing w:after="20"/>
              <w:ind w:left="20"/>
              <w:jc w:val="both"/>
            </w:pPr>
            <w:r>
              <w:rPr>
                <w:rFonts w:ascii="Times New Roman"/>
                <w:b w:val="false"/>
                <w:i w:val="false"/>
                <w:color w:val="000000"/>
                <w:sz w:val="20"/>
              </w:rPr>
              <w:t>
8. Профиль растворения не менее чем двух опытно-промышленных серий нового лекарственного препарата сопоставим со неизмененным (отсутствие значительных различий с точки зрения сопоставимости — см. Правила проведения исследований биоэквивалентности). При невозможности проведения испытания растворения с лекарственными растительными препаратами время распадаемости нового лекарственного препарата сопоставимо со неизмененным.</w:t>
            </w:r>
          </w:p>
          <w:p>
            <w:pPr>
              <w:spacing w:after="20"/>
              <w:ind w:left="20"/>
              <w:jc w:val="both"/>
            </w:pPr>
            <w:r>
              <w:rPr>
                <w:rFonts w:ascii="Times New Roman"/>
                <w:b w:val="false"/>
                <w:i w:val="false"/>
                <w:color w:val="000000"/>
                <w:sz w:val="20"/>
              </w:rPr>
              <w:t>
9. Изменение не является следствием нестабильности и (или) не сказывается на безопасности, т.е. различиях между дозировками.</w:t>
            </w:r>
          </w:p>
          <w:p>
            <w:pPr>
              <w:spacing w:after="20"/>
              <w:ind w:left="20"/>
              <w:jc w:val="both"/>
            </w:pPr>
            <w:r>
              <w:rPr>
                <w:rFonts w:ascii="Times New Roman"/>
                <w:b w:val="false"/>
                <w:i w:val="false"/>
                <w:color w:val="000000"/>
                <w:sz w:val="20"/>
              </w:rPr>
              <w:t>
10. Рассматриваемый лекарственный препарат не является биологическим (иммунологическим) лекарственным препаратом.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методы испытания на подлинность всех новых красителей (если применимо),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3.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4. В соответствующих случаях образцы нового лекарственного препарата.</w:t>
            </w:r>
          </w:p>
          <w:p>
            <w:pPr>
              <w:spacing w:after="20"/>
              <w:ind w:left="20"/>
              <w:jc w:val="both"/>
            </w:pPr>
            <w:r>
              <w:rPr>
                <w:rFonts w:ascii="Times New Roman"/>
                <w:b w:val="false"/>
                <w:i w:val="false"/>
                <w:color w:val="000000"/>
                <w:sz w:val="20"/>
              </w:rPr>
              <w:t>
5. Либо сертификат соответствия Европейской Фармакопеи по ТГЭ на любой новый источник материала, либо (если применимо) документальное подтверждение того, что источник материала, подверженный риску ТГЭ, ранее проверен уполномоченным органом; и было подтверждено его соответствие действующей статье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6. В соответствующих случаях данные, подтверждающие то, что новое вспомогательное вещество не взаимодействует с аналитическими методиками спецификации лекарственного препарата.</w:t>
            </w:r>
          </w:p>
          <w:p>
            <w:pPr>
              <w:spacing w:after="20"/>
              <w:ind w:left="20"/>
              <w:jc w:val="both"/>
            </w:pPr>
            <w:r>
              <w:rPr>
                <w:rFonts w:ascii="Times New Roman"/>
                <w:b w:val="false"/>
                <w:i w:val="false"/>
                <w:color w:val="000000"/>
                <w:sz w:val="20"/>
              </w:rPr>
              <w:t>
7. Необходимо посредством надлежащей фармацевтической разработки (включая вопросы стабильности и противомикробного консервирования, если применимо) представить обоснование смены (выбора) вспомогательных веществ.</w:t>
            </w:r>
          </w:p>
          <w:p>
            <w:pPr>
              <w:spacing w:after="20"/>
              <w:ind w:left="20"/>
              <w:jc w:val="both"/>
            </w:pPr>
            <w:r>
              <w:rPr>
                <w:rFonts w:ascii="Times New Roman"/>
                <w:b w:val="false"/>
                <w:i w:val="false"/>
                <w:color w:val="000000"/>
                <w:sz w:val="20"/>
              </w:rPr>
              <w:t>
8. Сравнительные данные профиля растворения твердых лекарственных форм не менее чем на двух опытно-промышленных сериях лекарственного препарата нового и старого составов.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9.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4 Изменение массы оболочки лекарственных форм для приема внутрь или изменение массы оболочки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Твердые лекарственные формы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в которых оболочка является ключевым фактором высвобождения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Профиль растворения не менее чем двух опытно-промышленных серий нового лекарственного препарата сопоставим со старым. При невозможности проведения испытания растворения с лекарственными растительными препаратами время распадаемости нового лекарственного препарата в сравнении со старым.</w:t>
            </w:r>
          </w:p>
          <w:p>
            <w:pPr>
              <w:spacing w:after="20"/>
              <w:ind w:left="20"/>
              <w:jc w:val="both"/>
            </w:pPr>
            <w:r>
              <w:rPr>
                <w:rFonts w:ascii="Times New Roman"/>
                <w:b w:val="false"/>
                <w:i w:val="false"/>
                <w:color w:val="000000"/>
                <w:sz w:val="20"/>
              </w:rPr>
              <w:t>
2. Оболочка не является ключевым фактором механизма высвобождения.</w:t>
            </w:r>
          </w:p>
          <w:p>
            <w:pPr>
              <w:spacing w:after="20"/>
              <w:ind w:left="20"/>
              <w:jc w:val="both"/>
            </w:pPr>
            <w:r>
              <w:rPr>
                <w:rFonts w:ascii="Times New Roman"/>
                <w:b w:val="false"/>
                <w:i w:val="false"/>
                <w:color w:val="000000"/>
                <w:sz w:val="20"/>
              </w:rPr>
              <w:t>
3. Спецификация лекарственного препарата обновлена лишь в части массы и размеров (если применимо).</w:t>
            </w:r>
          </w:p>
          <w:p>
            <w:pPr>
              <w:spacing w:after="20"/>
              <w:ind w:left="20"/>
              <w:jc w:val="both"/>
            </w:pPr>
            <w:r>
              <w:rPr>
                <w:rFonts w:ascii="Times New Roman"/>
                <w:b w:val="false"/>
                <w:i w:val="false"/>
                <w:color w:val="000000"/>
                <w:sz w:val="20"/>
              </w:rPr>
              <w:t>
4. Начаты соответствующие исследования стабильности в соответствии с установленными требованиями не менее чем на двух опытно-промышленных или промышленных сериях; в распоряжении заявителя на момент введения изменений находятся удовлетворительные, по меньшей мере, 3-месячные данные по стабильности; подтверждение того, что исследования будут завершены. Если результаты не укладываются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5 Изменение концентрации однодозного, полностью вводимого парентерального лекарственного препарата при неизменности содержания активной фармацевтической субстанции на единицу дозы (т.е. дозировки)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6 Исключение контейнера с растворителем (разбавителем) из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Обоснование исключения, включая указание на альтернативные способы получения растворителя (разбавителя) в целях безопасного и эффективного применения лекарственного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bl>
    <w:bookmarkStart w:name="z675" w:id="239"/>
    <w:p>
      <w:pPr>
        <w:spacing w:after="0"/>
        <w:ind w:left="0"/>
        <w:jc w:val="both"/>
      </w:pPr>
      <w:r>
        <w:rPr>
          <w:rFonts w:ascii="Times New Roman"/>
          <w:b w:val="false"/>
          <w:i w:val="false"/>
          <w:color w:val="000000"/>
          <w:sz w:val="28"/>
        </w:rPr>
        <w:t>
      Б.II. б) Производство</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1 Замена или добавление новой производственной площадки для части или всех процессов производства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Площадка по вторичной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Площадка по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Площадка, на которой осуществляются производственные операции для биологических (иммунологических) лекарственных препаратов или лекарственных форм, произведенных с помощью сложных производственных процессов, за исключением выпуска серий, контроля качества серий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Площадка, требующая проведения первичной или продукт специфичной инспекции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 (иммунологические) лекарственные препараты), за исключением выпуска серий, контроля качества серий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Наличие сертификата надлежащей производственной практики (GMP) производственной площадки передающей и принимающей стороны.</w:t>
            </w:r>
          </w:p>
          <w:p>
            <w:pPr>
              <w:spacing w:after="20"/>
              <w:ind w:left="20"/>
              <w:jc w:val="both"/>
            </w:pPr>
            <w:r>
              <w:rPr>
                <w:rFonts w:ascii="Times New Roman"/>
                <w:b w:val="false"/>
                <w:i w:val="false"/>
                <w:color w:val="000000"/>
                <w:sz w:val="20"/>
              </w:rPr>
              <w:t>
2. Площадка лицензирована в установленном порядке (для производства рассматриваемой лекарственной формы или лекарственного препарата).</w:t>
            </w:r>
          </w:p>
          <w:p>
            <w:pPr>
              <w:spacing w:after="20"/>
              <w:ind w:left="20"/>
              <w:jc w:val="both"/>
            </w:pPr>
            <w:r>
              <w:rPr>
                <w:rFonts w:ascii="Times New Roman"/>
                <w:b w:val="false"/>
                <w:i w:val="false"/>
                <w:color w:val="000000"/>
                <w:sz w:val="20"/>
              </w:rPr>
              <w:t>
3. Рассматриваемый лекарственный препарат не является стерильным.</w:t>
            </w:r>
          </w:p>
          <w:p>
            <w:pPr>
              <w:spacing w:after="20"/>
              <w:ind w:left="20"/>
              <w:jc w:val="both"/>
            </w:pPr>
            <w:r>
              <w:rPr>
                <w:rFonts w:ascii="Times New Roman"/>
                <w:b w:val="false"/>
                <w:i w:val="false"/>
                <w:color w:val="000000"/>
                <w:sz w:val="20"/>
              </w:rPr>
              <w:t>
4. В соответствующих случаях, например, в отношении суспензий или эмульсий, имеется схема валидации или в соответствии с текущим протоколом успешно проведена валидация новой площадки с не менее чем тремя промышленными сериями.</w:t>
            </w:r>
          </w:p>
          <w:p>
            <w:pPr>
              <w:spacing w:after="20"/>
              <w:ind w:left="20"/>
              <w:jc w:val="both"/>
            </w:pPr>
            <w:r>
              <w:rPr>
                <w:rFonts w:ascii="Times New Roman"/>
                <w:b w:val="false"/>
                <w:i w:val="false"/>
                <w:color w:val="000000"/>
                <w:sz w:val="20"/>
              </w:rPr>
              <w:t>
5. Рассматриваемый лекарственный препарат не является биологическим (иммунологическим).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Подтверждение того, что предлагаемая площадка лицензирована в установленном порядке для производства лекарственной формы или рассматриваемого лекарственного препарата.</w:t>
            </w:r>
          </w:p>
          <w:p>
            <w:pPr>
              <w:spacing w:after="20"/>
              <w:ind w:left="20"/>
              <w:jc w:val="both"/>
            </w:pPr>
            <w:r>
              <w:rPr>
                <w:rFonts w:ascii="Times New Roman"/>
                <w:b w:val="false"/>
                <w:i w:val="false"/>
                <w:color w:val="000000"/>
                <w:sz w:val="20"/>
              </w:rPr>
              <w:t>
2. В соответствующих случаях необходимо указать номера серий, соответствующие размер серии и дату производства серий (3), использованные в валидационном исследовании, и представить данные первичной экспертизы или протокол (схему) первичной экспертизы, подлежащий подаче.</w:t>
            </w:r>
          </w:p>
          <w:p>
            <w:pPr>
              <w:spacing w:after="20"/>
              <w:ind w:left="20"/>
              <w:jc w:val="both"/>
            </w:pPr>
            <w:r>
              <w:rPr>
                <w:rFonts w:ascii="Times New Roman"/>
                <w:b w:val="false"/>
                <w:i w:val="false"/>
                <w:color w:val="000000"/>
                <w:sz w:val="20"/>
              </w:rPr>
              <w:t>
3. В форме заявления о внесении изменений необходимо четко указать "текущих" и "предлагаемых" производителей лекарственного препарата (согласно разделу 2.5 формы заявления).</w:t>
            </w:r>
          </w:p>
          <w:p>
            <w:pPr>
              <w:spacing w:after="20"/>
              <w:ind w:left="20"/>
              <w:jc w:val="both"/>
            </w:pPr>
            <w:r>
              <w:rPr>
                <w:rFonts w:ascii="Times New Roman"/>
                <w:b w:val="false"/>
                <w:i w:val="false"/>
                <w:color w:val="000000"/>
                <w:sz w:val="20"/>
              </w:rPr>
              <w:t>
4. Копии утвержденных спецификаций на выпуск и конец срока годности (если применимо).</w:t>
            </w:r>
          </w:p>
          <w:p>
            <w:pPr>
              <w:spacing w:after="20"/>
              <w:ind w:left="20"/>
              <w:jc w:val="both"/>
            </w:pPr>
            <w:r>
              <w:rPr>
                <w:rFonts w:ascii="Times New Roman"/>
                <w:b w:val="false"/>
                <w:i w:val="false"/>
                <w:color w:val="000000"/>
                <w:sz w:val="20"/>
              </w:rPr>
              <w:t>
5. Данные анализа одной промышленной серии и двух опытно-промышленных серий, имитирующих процесс производства (или две промышленные серии) и сравнительные данные с тремя сериями, произведенными на предыдущей производственной площадке. По запросу необходимо представить данные по следующим двум полным промышленным сериям; необходимо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6. Соответствующие данные первичной экспертизы, включая результаты микроскопии распределения по размерам частиц и их морфологии мягких и жидких лекарственных форм, в которых фармацевтическая субстанция находится в нерастворенном состоянии.</w:t>
            </w:r>
          </w:p>
          <w:p>
            <w:pPr>
              <w:spacing w:after="20"/>
              <w:ind w:left="20"/>
              <w:jc w:val="both"/>
            </w:pPr>
            <w:r>
              <w:rPr>
                <w:rFonts w:ascii="Times New Roman"/>
                <w:b w:val="false"/>
                <w:i w:val="false"/>
                <w:color w:val="000000"/>
                <w:sz w:val="20"/>
              </w:rPr>
              <w:t>
7. Если на новой производственной площадки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практике Республики Казахстан для исходных материалов.</w:t>
            </w:r>
          </w:p>
          <w:p>
            <w:pPr>
              <w:spacing w:after="20"/>
              <w:ind w:left="20"/>
              <w:jc w:val="both"/>
            </w:pPr>
            <w:r>
              <w:rPr>
                <w:rFonts w:ascii="Times New Roman"/>
                <w:b w:val="false"/>
                <w:i w:val="false"/>
                <w:color w:val="000000"/>
                <w:sz w:val="20"/>
              </w:rPr>
              <w:t>
8. Поправка к соответствующему(им) разделу(ам) досье.</w:t>
            </w:r>
          </w:p>
          <w:p>
            <w:pPr>
              <w:spacing w:after="20"/>
              <w:ind w:left="20"/>
              <w:jc w:val="both"/>
            </w:pPr>
            <w:r>
              <w:rPr>
                <w:rFonts w:ascii="Times New Roman"/>
                <w:b w:val="false"/>
                <w:i w:val="false"/>
                <w:color w:val="000000"/>
                <w:sz w:val="20"/>
              </w:rPr>
              <w:t>
9. Если производственная площадка и площадка, на которой осуществляется первичная упаковка, различаются, необходимо описать и валидировать условия транспортировки и хранения нерасфасованного препарата (bulk).</w:t>
            </w:r>
          </w:p>
          <w:p>
            <w:pPr>
              <w:spacing w:after="20"/>
              <w:ind w:left="20"/>
              <w:jc w:val="both"/>
            </w:pPr>
            <w:r>
              <w:rPr>
                <w:rFonts w:ascii="Times New Roman"/>
                <w:b w:val="false"/>
                <w:i w:val="false"/>
                <w:color w:val="000000"/>
                <w:sz w:val="20"/>
              </w:rPr>
              <w:t>
10. Письменное согласие на проведение фармацевтической инспекции на соответствие требованиям по надлежащим фармацевтическим практикам.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изменении или новой производственной площадке в стране за пределами Республики Казахстан, с которой не заключено соглашение о взаимном признании GMP, держателям до подачи уведомления рекомендуется проконсультироваться с уполномоченным органом и представить сведения о всех предыдущих инспекциях за последние 2–3 года и (или) всех запланированных инспекциях, включая даты инспекций, категории инспектируемых продуктов, надзорное ведомство и прочие сведения. Декларации уполномоченного лица, затрагивающие активную фармацевтическую субстанцию.</w:t>
            </w:r>
          </w:p>
          <w:p>
            <w:pPr>
              <w:spacing w:after="20"/>
              <w:ind w:left="20"/>
              <w:jc w:val="both"/>
            </w:pPr>
            <w:r>
              <w:rPr>
                <w:rFonts w:ascii="Times New Roman"/>
                <w:b w:val="false"/>
                <w:i w:val="false"/>
                <w:color w:val="000000"/>
                <w:sz w:val="20"/>
              </w:rPr>
              <w:t>
Держатели лицензий на производство в качестве исходных материалов использует исключительно активные фармацевтические субстанции, произведенные в соответствии с GMP, поэтому каждый держатель лицензии на производство продекларирует, что он в качестве исходного материала использует активную фармацевтическую субстанцию, произведенную в соответствии с GMP. Кроме того, поскольку уполномоченное лицо, ответственное за сертификацию серии, берет на себя общую ответственность за каждую серию, если площадка, выпускающая серию, отличается от указанной выше, уполномоченное лицо, ответственное за сертификацию серии, представляет дополнительную декларацию.</w:t>
            </w:r>
          </w:p>
          <w:p>
            <w:pPr>
              <w:spacing w:after="20"/>
              <w:ind w:left="20"/>
              <w:jc w:val="both"/>
            </w:pPr>
            <w:r>
              <w:rPr>
                <w:rFonts w:ascii="Times New Roman"/>
                <w:b w:val="false"/>
                <w:i w:val="false"/>
                <w:color w:val="000000"/>
                <w:sz w:val="20"/>
              </w:rPr>
              <w:t>
Во многих случаях вовлечен лишь один держатель лицензии на производство, поэтому потребуется лишь одна декларация. Однако, если вовлечены несколько владельцев лицензий на производство, вместо подачи нескольких деклараций допускается подать одну декларацию, подписанную одним уполномоченным лицом. Это допустимо при условии того, что:</w:t>
            </w:r>
          </w:p>
          <w:p>
            <w:pPr>
              <w:spacing w:after="20"/>
              <w:ind w:left="20"/>
              <w:jc w:val="both"/>
            </w:pPr>
            <w:r>
              <w:rPr>
                <w:rFonts w:ascii="Times New Roman"/>
                <w:b w:val="false"/>
                <w:i w:val="false"/>
                <w:color w:val="000000"/>
                <w:sz w:val="20"/>
              </w:rPr>
              <w:t>
в декларации четко указано, что она подписана от лица всех вовлеченных уполномоченных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Изменение импортера, соглашений о выпуске серий и испытаний по контролю качества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площадки, на которой осуществляется контроль качества (испытание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производителя, ответственного за выпуск серий биологического (иммунологического) лекарственного препарата и любых методов испытаний, осуществляемых на площадке, являющихся биологическим (иммунологическим) методом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или добавление производителя, ответственного за выпуск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исключением контроля качества (испытание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Включая контроль качества (испытание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Включая контроль качества испытание биологического (иммунологического) лекарственного препарата и один из методов испытаний, осуществляемый на площадке является биологическим (иммунологическим) (иммунохимическим)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Площадка лицензирована в установленном порядке.</w:t>
            </w:r>
          </w:p>
          <w:p>
            <w:pPr>
              <w:spacing w:after="20"/>
              <w:ind w:left="20"/>
              <w:jc w:val="both"/>
            </w:pPr>
            <w:r>
              <w:rPr>
                <w:rFonts w:ascii="Times New Roman"/>
                <w:b w:val="false"/>
                <w:i w:val="false"/>
                <w:color w:val="000000"/>
                <w:sz w:val="20"/>
              </w:rPr>
              <w:t>
2. Лекарственный препарат не является биологическим (иммунологическим) лекарственным препаратом.</w:t>
            </w:r>
          </w:p>
          <w:p>
            <w:pPr>
              <w:spacing w:after="20"/>
              <w:ind w:left="20"/>
              <w:jc w:val="both"/>
            </w:pPr>
            <w:r>
              <w:rPr>
                <w:rFonts w:ascii="Times New Roman"/>
                <w:b w:val="false"/>
                <w:i w:val="false"/>
                <w:color w:val="000000"/>
                <w:sz w:val="20"/>
              </w:rPr>
              <w:t>
3. Трансфер технологий со старой на новую площадку или новую испытательную лабораторию произведен успешно.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Копия лицензий на производство или в их отсутствие — сертификат GMP, выданный в течение трех последних лет соответствующим уполномоченным органом.</w:t>
            </w:r>
          </w:p>
          <w:p>
            <w:pPr>
              <w:spacing w:after="20"/>
              <w:ind w:left="20"/>
              <w:jc w:val="both"/>
            </w:pPr>
            <w:r>
              <w:rPr>
                <w:rFonts w:ascii="Times New Roman"/>
                <w:b w:val="false"/>
                <w:i w:val="false"/>
                <w:color w:val="000000"/>
                <w:sz w:val="20"/>
              </w:rPr>
              <w:t>
2. В форме заявления о внесении изменений необходимо указать "текущих" и "предлагаемых" производителей лекарственного препарата (согласно разделу 2.5 формы заявления).</w:t>
            </w:r>
          </w:p>
          <w:p>
            <w:pPr>
              <w:spacing w:after="20"/>
              <w:ind w:left="20"/>
              <w:jc w:val="both"/>
            </w:pPr>
            <w:r>
              <w:rPr>
                <w:rFonts w:ascii="Times New Roman"/>
                <w:b w:val="false"/>
                <w:i w:val="false"/>
                <w:color w:val="000000"/>
                <w:sz w:val="20"/>
              </w:rPr>
              <w:t>
3. Декларация уполномоченного лица, ответственного за сертификацию серии, в которой указывается, что производитель(и) активной фармацевтической субстанции, указанной в регистрационном досье, работает в соответствии с Правилами надлежащей производственной практики Республики Казахстан для исходных материалов. При определенных обстоятельствах допускается представлять одну декларацию (см. примечание к изменению Б.II.б.1).</w:t>
            </w:r>
          </w:p>
          <w:p>
            <w:pPr>
              <w:spacing w:after="20"/>
              <w:ind w:left="20"/>
              <w:jc w:val="both"/>
            </w:pPr>
            <w:r>
              <w:rPr>
                <w:rFonts w:ascii="Times New Roman"/>
                <w:b w:val="false"/>
                <w:i w:val="false"/>
                <w:color w:val="000000"/>
                <w:sz w:val="20"/>
              </w:rPr>
              <w:t>
4. Поправка к соответствующему(соответствующим) разделу(разделам) досье, включая информации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Изменение процесса производства лекарственного препарата, включая промежуточный продукт, используемый в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процесса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Значимые изменения процесса производства, оказывающие существенное влияние на качество, безопасность и эффективность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Лекарственный препарат является биологическим (иммунологическим), и изменение требует оценки сопоставимости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Введение нестандартного терминального метода стерилизации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Введение или увеличение избытка, используемого в отношении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Несущественное изменение процесса производства водной суспензии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Изменения качественного или количественного профиля примесей, или физико-химических свойств отсутствуют.</w:t>
            </w:r>
          </w:p>
          <w:p>
            <w:pPr>
              <w:spacing w:after="20"/>
              <w:ind w:left="20"/>
              <w:jc w:val="both"/>
            </w:pPr>
            <w:r>
              <w:rPr>
                <w:rFonts w:ascii="Times New Roman"/>
                <w:b w:val="false"/>
                <w:i w:val="false"/>
                <w:color w:val="000000"/>
                <w:sz w:val="20"/>
              </w:rPr>
              <w:t>
2. Лекарственный препарат не является биологическим (иммунологическим) или растительным.</w:t>
            </w:r>
          </w:p>
          <w:p>
            <w:pPr>
              <w:spacing w:after="20"/>
              <w:ind w:left="20"/>
              <w:jc w:val="both"/>
            </w:pPr>
            <w:r>
              <w:rPr>
                <w:rFonts w:ascii="Times New Roman"/>
                <w:b w:val="false"/>
                <w:i w:val="false"/>
                <w:color w:val="000000"/>
                <w:sz w:val="20"/>
              </w:rPr>
              <w:t>
3. Принцип производства, включая отдельные его этапы, не изменяются, например, обработка промежуточных продуктов, отсутствуют изменения каких-либо растворителей, используемых в процессе производства.</w:t>
            </w:r>
          </w:p>
          <w:p>
            <w:pPr>
              <w:spacing w:after="20"/>
              <w:ind w:left="20"/>
              <w:jc w:val="both"/>
            </w:pPr>
            <w:r>
              <w:rPr>
                <w:rFonts w:ascii="Times New Roman"/>
                <w:b w:val="false"/>
                <w:i w:val="false"/>
                <w:color w:val="000000"/>
                <w:sz w:val="20"/>
              </w:rPr>
              <w:t>
4. Зарегистрированный в настоящее время процесс производства контролируется внутрипроизводственными контролями, и изменение таких контролей (расширение или исключение критериев приемлемости) не требуется.</w:t>
            </w:r>
          </w:p>
          <w:p>
            <w:pPr>
              <w:spacing w:after="20"/>
              <w:ind w:left="20"/>
              <w:jc w:val="both"/>
            </w:pPr>
            <w:r>
              <w:rPr>
                <w:rFonts w:ascii="Times New Roman"/>
                <w:b w:val="false"/>
                <w:i w:val="false"/>
                <w:color w:val="000000"/>
                <w:sz w:val="20"/>
              </w:rPr>
              <w:t>
5. Спецификации лекарственного препарата или промежуточных продуктов не изменяются.</w:t>
            </w:r>
          </w:p>
          <w:p>
            <w:pPr>
              <w:spacing w:after="20"/>
              <w:ind w:left="20"/>
              <w:jc w:val="both"/>
            </w:pPr>
            <w:r>
              <w:rPr>
                <w:rFonts w:ascii="Times New Roman"/>
                <w:b w:val="false"/>
                <w:i w:val="false"/>
                <w:color w:val="000000"/>
                <w:sz w:val="20"/>
              </w:rPr>
              <w:t>
6. По результатам нового процесса образовывается идентичные с точки зрения всех аспектов качества, безопасности и эффективности лекарственного препарата.</w:t>
            </w:r>
          </w:p>
          <w:p>
            <w:pPr>
              <w:spacing w:after="20"/>
              <w:ind w:left="20"/>
              <w:jc w:val="both"/>
            </w:pPr>
            <w:r>
              <w:rPr>
                <w:rFonts w:ascii="Times New Roman"/>
                <w:b w:val="false"/>
                <w:i w:val="false"/>
                <w:color w:val="000000"/>
                <w:sz w:val="20"/>
              </w:rPr>
              <w:t>
7. Согласно соответствующим документам Республики Казахстан начаты соответствующие исследования стабильности не менее чем на одной опытной или промышленной серии; в распоряжении заявителя находятся удовлетворительные результаты, по меньшей мере, 3-месячного изучения стабильности. Подтверждение того, что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В отношении мягких и жидких лекарственных форм, в которых активная фармацевтическая субстанция находится в нерастворенном состоянии: надлежащая валидация изменения, включая микроскопию частиц в целях проверки видимых изменений морфологии; сравнительные данные о распределении по размеру частиц (дисперсности), полученные надлежащим способом.</w:t>
            </w:r>
          </w:p>
          <w:p>
            <w:pPr>
              <w:spacing w:after="20"/>
              <w:ind w:left="20"/>
              <w:jc w:val="both"/>
            </w:pPr>
            <w:r>
              <w:rPr>
                <w:rFonts w:ascii="Times New Roman"/>
                <w:b w:val="false"/>
                <w:i w:val="false"/>
                <w:color w:val="000000"/>
                <w:sz w:val="20"/>
              </w:rPr>
              <w:t>
3. В отношении твердых лекарственных форм: данные профиля растворения одной репрезентативной промышленной серии и сравнительные данные трех последних серий, произведенных с помощью предыдущего процесса. По запросу необходимо представить данные по следующим двум полным промышленным сериям или сообщить, если результаты не укладываются в спецификацию и предложить план действий.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4.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p>
          <w:p>
            <w:pPr>
              <w:spacing w:after="20"/>
              <w:ind w:left="20"/>
              <w:jc w:val="both"/>
            </w:pPr>
            <w:r>
              <w:rPr>
                <w:rFonts w:ascii="Times New Roman"/>
                <w:b w:val="false"/>
                <w:i w:val="false"/>
                <w:color w:val="000000"/>
                <w:sz w:val="20"/>
              </w:rPr>
              <w:t>
5. При изменении параметра(параметров) процесса, которые считаются не оказывающими влияние на качество лекарственного препарата, декларация, что это достигнуто в ходе ранее проведенной одобренной оценки рисков.</w:t>
            </w:r>
          </w:p>
          <w:p>
            <w:pPr>
              <w:spacing w:after="20"/>
              <w:ind w:left="20"/>
              <w:jc w:val="both"/>
            </w:pPr>
            <w:r>
              <w:rPr>
                <w:rFonts w:ascii="Times New Roman"/>
                <w:b w:val="false"/>
                <w:i w:val="false"/>
                <w:color w:val="000000"/>
                <w:sz w:val="20"/>
              </w:rPr>
              <w:t>
6. Копии спецификаций на выпуск и конец срока годности.</w:t>
            </w:r>
          </w:p>
          <w:p>
            <w:pPr>
              <w:spacing w:after="20"/>
              <w:ind w:left="20"/>
              <w:jc w:val="both"/>
            </w:pPr>
            <w:r>
              <w:rPr>
                <w:rFonts w:ascii="Times New Roman"/>
                <w:b w:val="false"/>
                <w:i w:val="false"/>
                <w:color w:val="000000"/>
                <w:sz w:val="20"/>
              </w:rPr>
              <w:t>
7. Данные анализа серий (в формате сравнительной таблицы), по меньшей мере, одной серии, произведенной с помощью одобренного и предлагаемого процесса. По запросу необходимо представить данные по следующим двум полным промышленным сериям;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8. Декларация, что начаты соответствующие исследования стабильности в соответствии с документами Республики Казахстан (с указанием номеров серий) и изучены необходимые параметры стабильности, по меньшей мере, на одной опытно-промышленной или промышленной серии и на момент уведомления в распоряжении заявителя находились удовлетворительные результаты, по меньшей мере, 3-месячного изучения стабильности; и профиль стабильности аналогичен текущей зарегистрированной ситуации. Представлено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Изменение размера серии (включая диапазоны размера серии)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Укрупнение вплоть до 10 раз по сравнению с одобренным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Разукрупнение до 10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биологического (иммунологического) лекарственного препарата или изменение размера серии требует нового исследования биоэквивалентности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все остальные лекарственные формы, производящиеся с помощью комплексных процессов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Укрупнение более 10 раз по сравнению с одобренным размером серии лекарственных форм с немедленным высвобождением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Масштаб производства биологического (иммунологического) лекарственного препарата увеличился (уменьшился) без изменения процесса производства (например, дублирование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влияет на воспроизводимость и (или) постоянство качества лекарственного препарата.</w:t>
            </w:r>
          </w:p>
          <w:p>
            <w:pPr>
              <w:spacing w:after="20"/>
              <w:ind w:left="20"/>
              <w:jc w:val="both"/>
            </w:pPr>
            <w:r>
              <w:rPr>
                <w:rFonts w:ascii="Times New Roman"/>
                <w:b w:val="false"/>
                <w:i w:val="false"/>
                <w:color w:val="000000"/>
                <w:sz w:val="20"/>
              </w:rPr>
              <w:t>
2. Изменение затрагивает стандартные лекарственные формы для приема внутрь с немедленным высвобождением или нестерильные жидкие лекарственные формы.</w:t>
            </w:r>
          </w:p>
          <w:p>
            <w:pPr>
              <w:spacing w:after="20"/>
              <w:ind w:left="20"/>
              <w:jc w:val="both"/>
            </w:pPr>
            <w:r>
              <w:rPr>
                <w:rFonts w:ascii="Times New Roman"/>
                <w:b w:val="false"/>
                <w:i w:val="false"/>
                <w:color w:val="000000"/>
                <w:sz w:val="20"/>
              </w:rPr>
              <w:t>
3. Любые изменения методов производства и (или) внутрипроизводственных контролей необходимы лишь для изменения размера серии, например, использование оборудование другого размера.</w:t>
            </w:r>
          </w:p>
          <w:p>
            <w:pPr>
              <w:spacing w:after="20"/>
              <w:ind w:left="20"/>
              <w:jc w:val="both"/>
            </w:pPr>
            <w:r>
              <w:rPr>
                <w:rFonts w:ascii="Times New Roman"/>
                <w:b w:val="false"/>
                <w:i w:val="false"/>
                <w:color w:val="000000"/>
                <w:sz w:val="20"/>
              </w:rPr>
              <w:t>
4. Имеется схема валидации или в соответствии с текущим протоколом успешно проведена валидация производства не менее чем на трех промышленных сериях с новым размером в соответствии с применимыми требованиями.</w:t>
            </w:r>
          </w:p>
          <w:p>
            <w:pPr>
              <w:spacing w:after="20"/>
              <w:ind w:left="20"/>
              <w:jc w:val="both"/>
            </w:pPr>
            <w:r>
              <w:rPr>
                <w:rFonts w:ascii="Times New Roman"/>
                <w:b w:val="false"/>
                <w:i w:val="false"/>
                <w:color w:val="000000"/>
                <w:sz w:val="20"/>
              </w:rPr>
              <w:t>
5. Рассматриваемый лекарственный препарат не является биологическим (иммунологическим).</w:t>
            </w:r>
          </w:p>
          <w:p>
            <w:pPr>
              <w:spacing w:after="20"/>
              <w:ind w:left="20"/>
              <w:jc w:val="both"/>
            </w:pPr>
            <w:r>
              <w:rPr>
                <w:rFonts w:ascii="Times New Roman"/>
                <w:b w:val="false"/>
                <w:i w:val="false"/>
                <w:color w:val="000000"/>
                <w:sz w:val="20"/>
              </w:rPr>
              <w:t>
6. Непредвиденных ситуациях, возникших в ходе производства, или изменения стабильности изменение не осуществляется.</w:t>
            </w:r>
          </w:p>
          <w:p>
            <w:pPr>
              <w:spacing w:after="20"/>
              <w:ind w:left="20"/>
              <w:jc w:val="both"/>
            </w:pPr>
            <w:r>
              <w:rPr>
                <w:rFonts w:ascii="Times New Roman"/>
                <w:b w:val="false"/>
                <w:i w:val="false"/>
                <w:color w:val="000000"/>
                <w:sz w:val="20"/>
              </w:rPr>
              <w:t>
7. Размер серии укладывается в 10-кратный диапазон, предусмотренный при регистрации, или после последующего изменения, не являвшегося изменением IA типа.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
2. Данные анализа серий (в формате сравнительной таблицы), по меньшей мере, одной промышленной серии, произведенной в зарегистрированном и предлагаемом размерах. По запросу необходимо представить данные по следующим двум полным промышленным сериям; держатель РУ сообщает,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3. Копии одобренных спецификаций на выпуск и конец срока годности.</w:t>
            </w:r>
          </w:p>
          <w:p>
            <w:pPr>
              <w:spacing w:after="20"/>
              <w:ind w:left="20"/>
              <w:jc w:val="both"/>
            </w:pPr>
            <w:r>
              <w:rPr>
                <w:rFonts w:ascii="Times New Roman"/>
                <w:b w:val="false"/>
                <w:i w:val="false"/>
                <w:color w:val="000000"/>
                <w:sz w:val="20"/>
              </w:rPr>
              <w:t>
4. В соответствующих случаях необходимо указать номера серий, соответствующие размеру серии и дате их производства (3), использованных в валидационном исследовании, или представить протокол (схему) валидации.</w:t>
            </w:r>
          </w:p>
          <w:p>
            <w:pPr>
              <w:spacing w:after="20"/>
              <w:ind w:left="20"/>
              <w:jc w:val="both"/>
            </w:pPr>
            <w:r>
              <w:rPr>
                <w:rFonts w:ascii="Times New Roman"/>
                <w:b w:val="false"/>
                <w:i w:val="false"/>
                <w:color w:val="000000"/>
                <w:sz w:val="20"/>
              </w:rPr>
              <w:t>
5. Необходимо представить результаты валидации.</w:t>
            </w:r>
          </w:p>
          <w:p>
            <w:pPr>
              <w:spacing w:after="20"/>
              <w:ind w:left="20"/>
              <w:jc w:val="both"/>
            </w:pPr>
            <w:r>
              <w:rPr>
                <w:rFonts w:ascii="Times New Roman"/>
                <w:b w:val="false"/>
                <w:i w:val="false"/>
                <w:color w:val="000000"/>
                <w:sz w:val="20"/>
              </w:rPr>
              <w:t>
6. Результаты исследований стабильности, проведенные в соответствии с документами РК, по значимым параметрам стабильности, по меньшей мере, на одной опытной или промышленной серии, охватывающей, по меньшей мере, три месяца; подтверждение того, что такие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В отношении биологических (иммунологических) средств: декларация, что оценка сопоставимости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5 Изменение внутрипроизводственных испытаний или критериев приемлемости, использующихся при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испытаний или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внутрипроизводственного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внутрипроизводственного испытания, которое существенно повлияет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Расширение одобренных внутрипроизводственных критериев приемлемости, которые существенно влияют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Внутрипроизводственное испытание не затрагивает контроль критического параметра, например: количественное определение примеси (если только определенный растворитель однозначно не используется в производстве) любую критическую физическую характеристику (размер частиц, насыпную плотностью до и после уплотнения) испытание на подлинность (в отсутствие подходящего альтернативного контроля) микробиологический контроль (если только он не требуется в отношении определенной лекарственной формы)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 (соответствующим)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внутрипроизводственных испытаний, и критериев приемлемости.</w:t>
            </w:r>
          </w:p>
          <w:p>
            <w:pPr>
              <w:spacing w:after="20"/>
              <w:ind w:left="20"/>
              <w:jc w:val="both"/>
            </w:pPr>
            <w:r>
              <w:rPr>
                <w:rFonts w:ascii="Times New Roman"/>
                <w:b w:val="false"/>
                <w:i w:val="false"/>
                <w:color w:val="000000"/>
                <w:sz w:val="20"/>
              </w:rPr>
              <w:t>
3. Подробное описание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5. В соответствующих случаях сравнительные данные профиля растворения лекарственного препарата не менее чем на одной опытно-промышленной серии, произведенной с использованием текущих и новых внутрипроизводственных испытаний.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6. Обоснование (оценка) рисков, подтверждающие, что внутрипроизводственное испытание является несущественным или устарело.</w:t>
            </w:r>
          </w:p>
          <w:p>
            <w:pPr>
              <w:spacing w:after="20"/>
              <w:ind w:left="20"/>
              <w:jc w:val="both"/>
            </w:pPr>
            <w:r>
              <w:rPr>
                <w:rFonts w:ascii="Times New Roman"/>
                <w:b w:val="false"/>
                <w:i w:val="false"/>
                <w:color w:val="000000"/>
                <w:sz w:val="20"/>
              </w:rPr>
              <w:t>
7. Обоснование нового внутрипроизводственного испытания и критериев приемлемости.</w:t>
            </w:r>
          </w:p>
        </w:tc>
      </w:tr>
    </w:tbl>
    <w:bookmarkStart w:name="z743" w:id="240"/>
    <w:p>
      <w:pPr>
        <w:spacing w:after="0"/>
        <w:ind w:left="0"/>
        <w:jc w:val="both"/>
      </w:pPr>
      <w:r>
        <w:rPr>
          <w:rFonts w:ascii="Times New Roman"/>
          <w:b w:val="false"/>
          <w:i w:val="false"/>
          <w:color w:val="000000"/>
          <w:sz w:val="28"/>
        </w:rPr>
        <w:t>
      Б.II. в) Контроль качества вспомогательных веществ</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Изменение параметров спецификации и (или) критериев приемлемости вспомогательного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спецификации и соответствующего ему метода испытаний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выходящее за одобренные критерии приемлемости спецификаций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существенно повлияет на совокупное качество лекарственного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Если на вспомогательное вещество отсутствует статья Государственной Фармакопее РК, изменение в собственных данных спецификации на неофициальную фармакопею или фармакопею третьей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Изменение не касается генотоксичной примеси.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Подробное описание любого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промышленных серий (в отсутствие должных обоснований для биологических активных фармацевтических субстанций — три серии) вспомогательного вещества по всем параметрам спецификации.</w:t>
            </w:r>
          </w:p>
          <w:p>
            <w:pPr>
              <w:spacing w:after="20"/>
              <w:ind w:left="20"/>
              <w:jc w:val="both"/>
            </w:pPr>
            <w:r>
              <w:rPr>
                <w:rFonts w:ascii="Times New Roman"/>
                <w:b w:val="false"/>
                <w:i w:val="false"/>
                <w:color w:val="000000"/>
                <w:sz w:val="20"/>
              </w:rPr>
              <w:t>
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содержащей вспомогательное вещество, соответствующего текущей и предлагаемой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6.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p>
          <w:p>
            <w:pPr>
              <w:spacing w:after="20"/>
              <w:ind w:left="20"/>
              <w:jc w:val="both"/>
            </w:pPr>
            <w:r>
              <w:rPr>
                <w:rFonts w:ascii="Times New Roman"/>
                <w:b w:val="false"/>
                <w:i w:val="false"/>
                <w:color w:val="000000"/>
                <w:sz w:val="20"/>
              </w:rPr>
              <w:t>
7. Обоснование (оценка) рисков, подтверждающие то, что параметр является несущественным или устарел.</w:t>
            </w:r>
          </w:p>
          <w:p>
            <w:pPr>
              <w:spacing w:after="20"/>
              <w:ind w:left="20"/>
              <w:jc w:val="both"/>
            </w:pPr>
            <w:r>
              <w:rPr>
                <w:rFonts w:ascii="Times New Roman"/>
                <w:b w:val="false"/>
                <w:i w:val="false"/>
                <w:color w:val="000000"/>
                <w:sz w:val="20"/>
              </w:rPr>
              <w:t>
8. Обоснование нового параметра спецификации и критериев приемлемости.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2 Изменение аналитической методики для вспомогательного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биологического (иммунологического) (иммунохимического) метода испытаний или метода, в котором используется биологический реактив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Согласно соответствующим документам, проведены необходимые валидационные исследования, подтверждающие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Данное требование не применяется, если добавляется новая аналитическая методика.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3 Изменение источника получения вспомогательного вещества или реактива с риском ТГЭ</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 материала с риском ТГЭ на материал растительного или синтетического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вспомогательных веществ или реактивов, не используемых в производстве биологической (иммунологической) активной фармацевтической субстанции или биологического (иммунологического) лекарственного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вспомогательных веществ или реактивов, используемых в производстве биологической (иммунологической) активной фармацевтической субстанции или биологического (иммунологического) лекарственного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или введение материала с риском ТГЭ или замена материала с риском ТГЭ на другой материал с риском ТГЭ, не имеющий сертификат соответствия по ТГЭ</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Спецификации на выпуск и конец срока годности вспомогательного вещества и лекарственного препарата не изменяются.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производителя или держателя регистрационного удостоверения материала, что они полностью растительного или синтетического происхождения.</w:t>
            </w:r>
          </w:p>
          <w:p>
            <w:pPr>
              <w:spacing w:after="20"/>
              <w:ind w:left="20"/>
              <w:jc w:val="both"/>
            </w:pPr>
            <w:r>
              <w:rPr>
                <w:rFonts w:ascii="Times New Roman"/>
                <w:b w:val="false"/>
                <w:i w:val="false"/>
                <w:color w:val="000000"/>
                <w:sz w:val="20"/>
              </w:rPr>
              <w:t>
2. Исследование эквивалентности материалов и влияние на производство готового материала и влияние на характеристики (например, характеристики растворения) лекарственного препарата.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4 Изменение синтеза или получения нефармакопейного вспомогательного вещества (если описан в регистрационном досье) или нового вспомогательного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синтеза или получения нефармакопейного вспомогательного вещества или нового вспомогательного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Изменяются спецификации или имеется изменение физико-химических свойств вспомогательного вещества, которые влияют на качество лекарственного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Вспомогательное вещество — биологическое (иммунологическое) вещество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Способ синтеза и спецификации идентичны и отсутствуют качественные и количественные изменения профиля примесей (исключая остаточные растворители, при условии того, что их контроль осуществляется в соответствии с предельным содержанием, указанным в документах РК) или физико-химических свойств.</w:t>
            </w:r>
          </w:p>
          <w:p>
            <w:pPr>
              <w:spacing w:after="20"/>
              <w:ind w:left="20"/>
              <w:jc w:val="both"/>
            </w:pPr>
            <w:r>
              <w:rPr>
                <w:rFonts w:ascii="Times New Roman"/>
                <w:b w:val="false"/>
                <w:i w:val="false"/>
                <w:color w:val="000000"/>
                <w:sz w:val="20"/>
              </w:rPr>
              <w:t>
2. Исключая адъюванты.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Данные анализа серий (в формате сравнительной таблицы), по меньшей мере, двух серий (по меньшей мере, опытно-промышленных) вспомогательного вещества, произведенных с помощью старого и нового процессов.</w:t>
            </w:r>
          </w:p>
          <w:p>
            <w:pPr>
              <w:spacing w:after="20"/>
              <w:ind w:left="20"/>
              <w:jc w:val="both"/>
            </w:pPr>
            <w:r>
              <w:rPr>
                <w:rFonts w:ascii="Times New Roman"/>
                <w:b w:val="false"/>
                <w:i w:val="false"/>
                <w:color w:val="000000"/>
                <w:sz w:val="20"/>
              </w:rPr>
              <w:t>
3. В соответствующих случаях данные теста сравнительной кинетики растворения лекарственного препарата, по меньшей мере, двух серий (по меньшей мере, опытно-промышленных).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4. Копия одобренной и новой (если применимо) спецификаций вспомогательного вещества.</w:t>
            </w:r>
          </w:p>
        </w:tc>
      </w:tr>
    </w:tbl>
    <w:bookmarkStart w:name="z775" w:id="241"/>
    <w:p>
      <w:pPr>
        <w:spacing w:after="0"/>
        <w:ind w:left="0"/>
        <w:jc w:val="both"/>
      </w:pPr>
      <w:r>
        <w:rPr>
          <w:rFonts w:ascii="Times New Roman"/>
          <w:b w:val="false"/>
          <w:i w:val="false"/>
          <w:color w:val="000000"/>
          <w:sz w:val="28"/>
        </w:rPr>
        <w:t>
      Б.II. г) Контроль качества лекарственного препарата</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1 Изменение параметров спецификации и (или) критериев приемлемости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 лекарственных препаратов, подлежащих выпуску серий официальным контрольным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выходящее за одобренные критерии приемлемости спецификаций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Исключение параметра спецификации, который существенно повлияет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Обновление досье с целью соответствия положениям обновленной общей статьи Государственной Фармакопее Республики Казахстан на лекарственный препарат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Вводится статья Государственной Фармакопеи Республики Казахстан "Однородность дозирования" в целях замены текущего зарегистрированного метода, либо статья Государственной Фармакопеи Республики Казахстан "Однородность массы", либо "Однородность содержимого"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242"/>
          <w:p>
            <w:pPr>
              <w:spacing w:after="20"/>
              <w:ind w:left="20"/>
              <w:jc w:val="both"/>
            </w:pPr>
            <w:r>
              <w:rPr>
                <w:rFonts w:ascii="Times New Roman"/>
                <w:b w:val="false"/>
                <w:i w:val="false"/>
                <w:color w:val="000000"/>
                <w:sz w:val="20"/>
              </w:rPr>
              <w:t>
Условия</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 если только обосновывающая документация не была ранее проверена и утверждена в рамках другой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Изменение не затрагивает какие-либо примеси (включая генотоксичные) или растворение.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Изменение затрагивает обновление критериев приемлемости микробиологических контролей в целях соответствия действующей Фармакопее, а зарегистрированные ныне критерии приемлемости микробиологических контролей не включают какие-либо дополнительные контроли, включенные в спецификацию, помимо фармакопейных требований в отношении определенной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Параметр спецификации не затрагивает критический параметр, например: количественное определение примеси (если только определенный растворитель однозначно не используется в производстве лекарственного препарата) любую критическую физическую характеристику (прочность или хрупкость таблеток, не покрытых оболочкой, размеры) любой запрос на пропуск испытания</w:t>
            </w:r>
          </w:p>
          <w:p>
            <w:pPr>
              <w:spacing w:after="20"/>
              <w:ind w:left="20"/>
              <w:jc w:val="both"/>
            </w:pPr>
            <w:r>
              <w:rPr>
                <w:rFonts w:ascii="Times New Roman"/>
                <w:b w:val="false"/>
                <w:i w:val="false"/>
                <w:color w:val="000000"/>
                <w:sz w:val="20"/>
              </w:rPr>
              <w:t>
10. Предлагаемый контроль полностью соответствует таблице статьи Государственной Фармакопее Республики Казахстан и не включает альтернативные предложения испытания однородности дозирования с помощью вариации массы или однородности содержания, если последние указаны в статье.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243"/>
          <w:p>
            <w:pPr>
              <w:spacing w:after="20"/>
              <w:ind w:left="20"/>
              <w:jc w:val="both"/>
            </w:pPr>
            <w:r>
              <w:rPr>
                <w:rFonts w:ascii="Times New Roman"/>
                <w:b w:val="false"/>
                <w:i w:val="false"/>
                <w:color w:val="000000"/>
                <w:sz w:val="20"/>
              </w:rPr>
              <w:t>
Документация</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любого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соответствующие текущей и предлагаемой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Обоснование (оценка) рисков, подтверждающие, что параметр является незначимым.</w:t>
            </w:r>
          </w:p>
          <w:p>
            <w:pPr>
              <w:spacing w:after="20"/>
              <w:ind w:left="20"/>
              <w:jc w:val="both"/>
            </w:pPr>
            <w:r>
              <w:rPr>
                <w:rFonts w:ascii="Times New Roman"/>
                <w:b w:val="false"/>
                <w:i w:val="false"/>
                <w:color w:val="000000"/>
                <w:sz w:val="20"/>
              </w:rPr>
              <w:t>
7. Обоснование нового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РК. В связи с этим такое изменение применяется при отсутствии упоминания обновленной фармакопейной статьи в техническом досье, а изменение осуществляется в целях включения упоминания обновленной версии.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 Изменение аналитической методики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(замена) биологического (иммунологического) (иммунохимического) испытания или метода, в котором используется биологический реактив, или замена биологического препарата сравнения, не охваченного утвержденным протоколом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Обновление аналитической методики в целях соответствия обновленной общей статье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 целях отражения соответствия Государственной Фармакопее Республики Казахстан и исключения упоминания устаревшей собственной аналитической методики и ее номера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244"/>
          <w:p>
            <w:pPr>
              <w:spacing w:after="20"/>
              <w:ind w:left="20"/>
              <w:jc w:val="both"/>
            </w:pPr>
            <w:r>
              <w:rPr>
                <w:rFonts w:ascii="Times New Roman"/>
                <w:b w:val="false"/>
                <w:i w:val="false"/>
                <w:color w:val="000000"/>
                <w:sz w:val="20"/>
              </w:rPr>
              <w:t>
Условия</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проведены необходимые валидационные исследования, подтверждающие,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Зарегистрированная аналитическая методика уже ссылается на общую статью Государственной Фармакопее РК, а любые изменения являются незначимыми и требуют обновления технического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245"/>
          <w:p>
            <w:pPr>
              <w:spacing w:after="20"/>
              <w:ind w:left="20"/>
              <w:jc w:val="both"/>
            </w:pPr>
            <w:r>
              <w:rPr>
                <w:rFonts w:ascii="Times New Roman"/>
                <w:b w:val="false"/>
                <w:i w:val="false"/>
                <w:color w:val="000000"/>
                <w:sz w:val="20"/>
              </w:rPr>
              <w:t>
Документация</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Республики Казахстан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Б.II.г.3 Изменение, затрагивающее введение выпуска в реальном времени или выпуска по параметрам при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800" w:id="246"/>
    <w:p>
      <w:pPr>
        <w:spacing w:after="0"/>
        <w:ind w:left="0"/>
        <w:jc w:val="both"/>
      </w:pPr>
      <w:r>
        <w:rPr>
          <w:rFonts w:ascii="Times New Roman"/>
          <w:b w:val="false"/>
          <w:i w:val="false"/>
          <w:color w:val="000000"/>
          <w:sz w:val="28"/>
        </w:rPr>
        <w:t>
      Б.II. д) Упаковочно-укупорочная система</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 Изменение первичной упаковки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количественный состав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лекарственные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Мягкие и нестерильные жидкие лекарственные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Стерильные лекарственные препараты и биологические (иммунологические) лекарственные препараты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Изменение затрагивает упаковку, обладающую меньшими защитными свойствам при одновременных изменениях условий хранения и (или) сокращении срока годности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вида контейнера или добавление нового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мягкие и нестерильные жидкие лекарственные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Стерильные лекарственные препараты и биологические (иммунологические) лекарственные препараты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Исключение контейнера первичной упаковки, которое не приводит к полному исключению дозировки или лекарственной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затрагивает только один и тот же вид упаковки (контейнера) (например, блистер на блистер).</w:t>
            </w:r>
          </w:p>
          <w:p>
            <w:pPr>
              <w:spacing w:after="20"/>
              <w:ind w:left="20"/>
              <w:jc w:val="both"/>
            </w:pPr>
            <w:r>
              <w:rPr>
                <w:rFonts w:ascii="Times New Roman"/>
                <w:b w:val="false"/>
                <w:i w:val="false"/>
                <w:color w:val="000000"/>
                <w:sz w:val="20"/>
              </w:rPr>
              <w:t>
2. По значимым свойствам предлагаемый упаковочный материал по меньшей мере эквивалентен одобренному.</w:t>
            </w:r>
          </w:p>
          <w:p>
            <w:pPr>
              <w:spacing w:after="20"/>
              <w:ind w:left="20"/>
              <w:jc w:val="both"/>
            </w:pPr>
            <w:r>
              <w:rPr>
                <w:rFonts w:ascii="Times New Roman"/>
                <w:b w:val="false"/>
                <w:i w:val="false"/>
                <w:color w:val="000000"/>
                <w:sz w:val="20"/>
              </w:rPr>
              <w:t>
3.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одобренной, то трехмесячные данные по стабильности не требуются. Исследования завершаются, если их результаты не укладываются в спецификации или потенциально не укладываться в спецификации на конец срока годности, их необходимо немедленно представить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4. Оставшаяся (оставшиеся) форма (формы) выпуска лекарственного препарата достаточна(ы) для выполнения рекомендаций по дозированию и продолжительности лечения, указанных в общей характеристике лекарственного препарата.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Необходимые данные о новой упаковке (например, сравнительные данные по проницаемости, например, для O2, CO2, влаги).</w:t>
            </w:r>
          </w:p>
          <w:p>
            <w:pPr>
              <w:spacing w:after="20"/>
              <w:ind w:left="20"/>
              <w:jc w:val="both"/>
            </w:pPr>
            <w:r>
              <w:rPr>
                <w:rFonts w:ascii="Times New Roman"/>
                <w:b w:val="false"/>
                <w:i w:val="false"/>
                <w:color w:val="000000"/>
                <w:sz w:val="20"/>
              </w:rPr>
              <w:t>
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или законодательству Республики Казахстан о пластических материалах и объектам, контактирующим с пищевыми продуктами.</w:t>
            </w:r>
          </w:p>
          <w:p>
            <w:pPr>
              <w:spacing w:after="20"/>
              <w:ind w:left="20"/>
              <w:jc w:val="both"/>
            </w:pPr>
            <w:r>
              <w:rPr>
                <w:rFonts w:ascii="Times New Roman"/>
                <w:b w:val="false"/>
                <w:i w:val="false"/>
                <w:color w:val="000000"/>
                <w:sz w:val="20"/>
              </w:rPr>
              <w:t>
4.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распоряжении заявителя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6. Сравнение текущих и предлагаемых спецификаций первичной упаковки (если применимо).</w:t>
            </w:r>
          </w:p>
          <w:p>
            <w:pPr>
              <w:spacing w:after="20"/>
              <w:ind w:left="20"/>
              <w:jc w:val="both"/>
            </w:pPr>
            <w:r>
              <w:rPr>
                <w:rFonts w:ascii="Times New Roman"/>
                <w:b w:val="false"/>
                <w:i w:val="false"/>
                <w:color w:val="000000"/>
                <w:sz w:val="20"/>
              </w:rPr>
              <w:t>
7. В соответствующих случаях образцы нового контейнера (укупорки).</w:t>
            </w:r>
          </w:p>
          <w:p>
            <w:pPr>
              <w:spacing w:after="20"/>
              <w:ind w:left="20"/>
              <w:jc w:val="both"/>
            </w:pPr>
            <w:r>
              <w:rPr>
                <w:rFonts w:ascii="Times New Roman"/>
                <w:b w:val="false"/>
                <w:i w:val="false"/>
                <w:color w:val="000000"/>
                <w:sz w:val="20"/>
              </w:rPr>
              <w:t>
8. Декларация, что оставшийся (оставшиеся) размер (размеры) упаковки соответствует (соответствуют) режиму дозирования и продолжительности лечения и достаточны для выполнения рекомендаций по дозированию, приведенных в общей характеристике лекарственного препарата.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Б.II.Д.1.б) — если изменение приводит к "образованию новой лекарственной формы", то такое изменение требует подачи заявления о расширении регистрации.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Изменение параметров спецификации и (или) критериев приемлемости первичной упаковки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соответствующей ему аналитической методики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2. Изменение не является следствием непредвиденных ситуаций, возникших в ходе производства.</w:t>
            </w:r>
          </w:p>
          <w:p>
            <w:pPr>
              <w:spacing w:after="20"/>
              <w:ind w:left="20"/>
              <w:jc w:val="both"/>
            </w:pPr>
            <w:r>
              <w:rPr>
                <w:rFonts w:ascii="Times New Roman"/>
                <w:b w:val="false"/>
                <w:i w:val="false"/>
                <w:color w:val="000000"/>
                <w:sz w:val="20"/>
              </w:rPr>
              <w:t>
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Подробное описание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4. Данные анализа двух серий упаковочного материала по всем параметрам (показателям) спецификации.</w:t>
            </w:r>
          </w:p>
          <w:p>
            <w:pPr>
              <w:spacing w:after="20"/>
              <w:ind w:left="20"/>
              <w:jc w:val="both"/>
            </w:pPr>
            <w:r>
              <w:rPr>
                <w:rFonts w:ascii="Times New Roman"/>
                <w:b w:val="false"/>
                <w:i w:val="false"/>
                <w:color w:val="000000"/>
                <w:sz w:val="20"/>
              </w:rPr>
              <w:t>
5. Обоснование (оценка) рисков, подтверждающие, что параметр является незначимым.</w:t>
            </w:r>
          </w:p>
          <w:p>
            <w:pPr>
              <w:spacing w:after="20"/>
              <w:ind w:left="20"/>
              <w:jc w:val="both"/>
            </w:pPr>
            <w:r>
              <w:rPr>
                <w:rFonts w:ascii="Times New Roman"/>
                <w:b w:val="false"/>
                <w:i w:val="false"/>
                <w:color w:val="000000"/>
                <w:sz w:val="20"/>
              </w:rPr>
              <w:t>
6. Обоснование нового параметра спецификации и критериев приемлемости.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Изменение аналитической методики для первичной упаковки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замену или добавление)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одобрена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Согласно соответствующим документам, проведенная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2. Метод анализа не изменился (например, изменение длины колонки или температуры, но не другая колонка или метод).</w:t>
            </w:r>
          </w:p>
          <w:p>
            <w:pPr>
              <w:spacing w:after="20"/>
              <w:ind w:left="20"/>
              <w:jc w:val="both"/>
            </w:pPr>
            <w:r>
              <w:rPr>
                <w:rFonts w:ascii="Times New Roman"/>
                <w:b w:val="false"/>
                <w:i w:val="false"/>
                <w:color w:val="000000"/>
                <w:sz w:val="20"/>
              </w:rPr>
              <w:t>
3.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4. Активная фармацевтическая субстанция (лекарственный препарат) не являются биологическими (иммунологическими).</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4 Изменение формы или размеров первичной упаковки, или укупорки (первичной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Нестерильные лекарственные препараты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формы или размеров затрагивает ключевые показатели упаковочного материала, которые существенно влияют на доставку, применение, безопасность или стабильность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Стерильные лекарственные препараты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Качественный и количественный состав первичной упаковки не изменился.</w:t>
            </w:r>
          </w:p>
          <w:p>
            <w:pPr>
              <w:spacing w:after="20"/>
              <w:ind w:left="20"/>
              <w:jc w:val="both"/>
            </w:pPr>
            <w:r>
              <w:rPr>
                <w:rFonts w:ascii="Times New Roman"/>
                <w:b w:val="false"/>
                <w:i w:val="false"/>
                <w:color w:val="000000"/>
                <w:sz w:val="20"/>
              </w:rPr>
              <w:t>
2. Изменение не затрагивает ключевые показатели качества упаковочного материала, которые влияют на доставку, применение, безопасность или стабильность лекарственного препарата.</w:t>
            </w:r>
          </w:p>
          <w:p>
            <w:pPr>
              <w:spacing w:after="20"/>
              <w:ind w:left="20"/>
              <w:jc w:val="both"/>
            </w:pPr>
            <w:r>
              <w:rPr>
                <w:rFonts w:ascii="Times New Roman"/>
                <w:b w:val="false"/>
                <w:i w:val="false"/>
                <w:color w:val="000000"/>
                <w:sz w:val="20"/>
              </w:rPr>
              <w:t>
3. При изменении свободного пространства или отношения поверхность (объем) согласно соответствующим документам Республики Казахстан по стабильности начаты соответствующие исследования стабильности; проанализированы соответствующие параметры стабильности не менее чем на двух опытно-промышленных (для биологических (иммунологических) лекарственных препаратов — трех сериях) или промышленных сериях; в распоряжении заявителя находятся удовлетворительные результаты, по меньшей мере, 3-месячного изучения стабильности (для биологических (иммунологических) лекарственных препаратов — шестимесячного).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описание, подробный чертеж и состав материала контейнера или укупорки, а также пересмотр информации о лекарственном препарате.</w:t>
            </w:r>
          </w:p>
          <w:p>
            <w:pPr>
              <w:spacing w:after="20"/>
              <w:ind w:left="20"/>
              <w:jc w:val="both"/>
            </w:pPr>
            <w:r>
              <w:rPr>
                <w:rFonts w:ascii="Times New Roman"/>
                <w:b w:val="false"/>
                <w:i w:val="false"/>
                <w:color w:val="000000"/>
                <w:sz w:val="20"/>
              </w:rPr>
              <w:t>
2. В соответствующих случаях образцы нового контейнера (укупорки).</w:t>
            </w:r>
          </w:p>
          <w:p>
            <w:pPr>
              <w:spacing w:after="20"/>
              <w:ind w:left="20"/>
              <w:jc w:val="both"/>
            </w:pPr>
            <w:r>
              <w:rPr>
                <w:rFonts w:ascii="Times New Roman"/>
                <w:b w:val="false"/>
                <w:i w:val="false"/>
                <w:color w:val="000000"/>
                <w:sz w:val="20"/>
              </w:rPr>
              <w:t>
3. Проведены повторные валидационные исследования стерильных препаратов, подвергающихся терминальной стерилизации. В соответствующих случаях необходимо указать номера серий, использованных в валидационных исследованиях.</w:t>
            </w:r>
          </w:p>
          <w:p>
            <w:pPr>
              <w:spacing w:after="20"/>
              <w:ind w:left="20"/>
              <w:jc w:val="both"/>
            </w:pPr>
            <w:r>
              <w:rPr>
                <w:rFonts w:ascii="Times New Roman"/>
                <w:b w:val="false"/>
                <w:i w:val="false"/>
                <w:color w:val="000000"/>
                <w:sz w:val="20"/>
              </w:rPr>
              <w:t>
4. При изменении свободного пространства или отношения поверхности к объему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реализации уведомления об изменении IA типа и подачи уведомления об изменении IB типа в его распоряжении находятся удовлетворительные результаты изучения стабильности; и что имеющиеся данные не указывают на какие-либо проблемы.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Изменение размера упаковки лекарственного препарата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количества единиц лекарственной формы (например, таблеток, ампул) в упаковке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укладывается в одобренный диапазон размеров упаковок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не укладывается в одобренный диапазон размеров упаковок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размера (размеров) упаковки (упаковок)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номинальной массы (номинального объема) стерильных многодозных (или однодозных с частичным извлечением) парентеральных лекарственных препаратов и биологических (иммунологических) многодозных парентеральных лекарственных препаратов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номинальной массы (номинального объема) непарентеральных многодозных (или однодозных с частичным извлечением) лекарственных препаратов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Новый размер упаковки соответствует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2. Материал первичной упаковки не изменяется.</w:t>
            </w:r>
          </w:p>
          <w:p>
            <w:pPr>
              <w:spacing w:after="20"/>
              <w:ind w:left="20"/>
              <w:jc w:val="both"/>
            </w:pPr>
            <w:r>
              <w:rPr>
                <w:rFonts w:ascii="Times New Roman"/>
                <w:b w:val="false"/>
                <w:i w:val="false"/>
                <w:color w:val="000000"/>
                <w:sz w:val="20"/>
              </w:rPr>
              <w:t>
3. Оставшиеся формы выпуска позволяют выполнить рекомендации по дозированию и длительности лечения, указанные в общей характеристике лекарственного препарата.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пересмотр информации о лекарственном препарате.</w:t>
            </w:r>
          </w:p>
          <w:p>
            <w:pPr>
              <w:spacing w:after="20"/>
              <w:ind w:left="20"/>
              <w:jc w:val="both"/>
            </w:pPr>
            <w:r>
              <w:rPr>
                <w:rFonts w:ascii="Times New Roman"/>
                <w:b w:val="false"/>
                <w:i w:val="false"/>
                <w:color w:val="000000"/>
                <w:sz w:val="20"/>
              </w:rPr>
              <w:t>
2. Обоснование, что новая (остающиеся) размеры упаковок соответствуют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3. Декларация, что если ожидается влияние на стабильность, согласно соответствующим установленным требованиям будут начаты исследования стабильности. Данные необходимо представить (с предлагаемым планом действий), лишь если они не укладываются в спецификации.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Б.II.д.5.в) и г) — если изменение приводит к изменению "дозировки" лекарственного препарата, то такое изменение требует подачи заявления о расширении.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6 Изменение какой-либо составляющей (первичной) упаковки, непосредственно не соприкасающейся с лекарственным препаратом (например, цвет съемных колпачков, цветные кодовые кольца на ампулах, изменение колпачка, защищающего иглу (использование другого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затрагивающее информацию о лекарственном препарате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не затрагивающее информацию о лекарственном препарате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не затрагивает части упаковочного материала, которые влияют на доставку, применение, безопасность или стабильность лекарственного препарата.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пересмотр информации о лекарственном препарате.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Изменение поставщика компонентов упаковки или устройства (если указано в досье)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Исключение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Любое изменение поставщиков спейсеров дозированных ингаляторов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Исключение компонента упаковки или изделия не происходит.</w:t>
            </w:r>
          </w:p>
          <w:p>
            <w:pPr>
              <w:spacing w:after="20"/>
              <w:ind w:left="20"/>
              <w:jc w:val="both"/>
            </w:pPr>
            <w:r>
              <w:rPr>
                <w:rFonts w:ascii="Times New Roman"/>
                <w:b w:val="false"/>
                <w:i w:val="false"/>
                <w:color w:val="000000"/>
                <w:sz w:val="20"/>
              </w:rPr>
              <w:t>
2. Качественный и количественный состав компонентов упаковки (изделия) и спецификации эскиза не изменяются.</w:t>
            </w:r>
          </w:p>
          <w:p>
            <w:pPr>
              <w:spacing w:after="20"/>
              <w:ind w:left="20"/>
              <w:jc w:val="both"/>
            </w:pPr>
            <w:r>
              <w:rPr>
                <w:rFonts w:ascii="Times New Roman"/>
                <w:b w:val="false"/>
                <w:i w:val="false"/>
                <w:color w:val="000000"/>
                <w:sz w:val="20"/>
              </w:rPr>
              <w:t>
3. Спецификации и методы контроля качества, по меньшей мере, эквивалентны.</w:t>
            </w:r>
          </w:p>
          <w:p>
            <w:pPr>
              <w:spacing w:after="20"/>
              <w:ind w:left="20"/>
              <w:jc w:val="both"/>
            </w:pPr>
            <w:r>
              <w:rPr>
                <w:rFonts w:ascii="Times New Roman"/>
                <w:b w:val="false"/>
                <w:i w:val="false"/>
                <w:color w:val="000000"/>
                <w:sz w:val="20"/>
              </w:rPr>
              <w:t>
4. Метод стерилизации и ее условия не изменяются (если применимо).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Подтверждение регистрации медицинского изделия в Республике Казахстан в отношении медицинских изделий, прилагаемых к лекарственному препарату.</w:t>
            </w:r>
          </w:p>
          <w:p>
            <w:pPr>
              <w:spacing w:after="20"/>
              <w:ind w:left="20"/>
              <w:jc w:val="both"/>
            </w:pPr>
            <w:r>
              <w:rPr>
                <w:rFonts w:ascii="Times New Roman"/>
                <w:b w:val="false"/>
                <w:i w:val="false"/>
                <w:color w:val="000000"/>
                <w:sz w:val="20"/>
              </w:rPr>
              <w:t>
3. Сравнительная таблица текущих и предлагаемых спецификаций (если применимо).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8 Изменение дизайна маркировки первичной и вторичной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1.Качественный и количественный состав компонентов упаковки (изделия) и спецификации эскиза не изменяются.</w:t>
            </w:r>
          </w:p>
          <w:p>
            <w:pPr>
              <w:spacing w:after="20"/>
              <w:ind w:left="20"/>
              <w:jc w:val="both"/>
            </w:pPr>
            <w:r>
              <w:rPr>
                <w:rFonts w:ascii="Times New Roman"/>
                <w:b w:val="false"/>
                <w:i w:val="false"/>
                <w:color w:val="000000"/>
                <w:sz w:val="20"/>
              </w:rPr>
              <w:t>
2.Изменение не требует оценки безопасности, качества и эффективности и соотношения польза-риск лекарственного средства (специализированная экспертиза).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Макеты упаковок в старом дизайне.</w:t>
            </w:r>
          </w:p>
        </w:tc>
      </w:tr>
    </w:tbl>
    <w:bookmarkStart w:name="z857" w:id="247"/>
    <w:p>
      <w:pPr>
        <w:spacing w:after="0"/>
        <w:ind w:left="0"/>
        <w:jc w:val="both"/>
      </w:pPr>
      <w:r>
        <w:rPr>
          <w:rFonts w:ascii="Times New Roman"/>
          <w:b w:val="false"/>
          <w:i w:val="false"/>
          <w:color w:val="000000"/>
          <w:sz w:val="28"/>
        </w:rPr>
        <w:t>
      Б.II. е) Стабильность</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 1 Изменение срока годности или условий хранения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Сокращение срока годности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Увеличение срока годности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срока годности путем экстраполяции данных по стабильности, не соответствующей документам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Увеличение периода хранения биологического (иммунологического) лекарственного препарата в соответствии с одобренной программой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условий хранения биологических (иммунологических) лекарственных препаратов, если исследования стабильности проведены не в соответствии с текущей одобренной программой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условий хранения лекарственного препарата или лекарственного препарата после разведения (восстановления)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одобренного протокола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Непредвиденных ситуациях, возникших в ходе производства, или изменения стабильности изменение не осуществляется</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Она содержать результаты соответствующих исследований стабильности в реальном времени (охватывающих весь срок годности), проведенных согласно соответствующим документам РК, по меньшей мере, на двух опытно-промышленных сериях(1)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в соответствующих случаях необходимо представить результаты микробиологических испытаний.</w:t>
            </w:r>
          </w:p>
          <w:p>
            <w:pPr>
              <w:spacing w:after="20"/>
              <w:ind w:left="20"/>
              <w:jc w:val="both"/>
            </w:pPr>
            <w:r>
              <w:rPr>
                <w:rFonts w:ascii="Times New Roman"/>
                <w:b w:val="false"/>
                <w:i w:val="false"/>
                <w:color w:val="000000"/>
                <w:sz w:val="20"/>
              </w:rPr>
              <w:t>
2. Пересмотренная информация о лекарственном препарате.</w:t>
            </w:r>
          </w:p>
          <w:p>
            <w:pPr>
              <w:spacing w:after="20"/>
              <w:ind w:left="20"/>
              <w:jc w:val="both"/>
            </w:pPr>
            <w:r>
              <w:rPr>
                <w:rFonts w:ascii="Times New Roman"/>
                <w:b w:val="false"/>
                <w:i w:val="false"/>
                <w:color w:val="000000"/>
                <w:sz w:val="20"/>
              </w:rPr>
              <w:t>
3. Копии утвержденных спецификаций на конец срока годности и, если применимо, спецификации после разведения (восстановления) или после первого вскрытия.</w:t>
            </w:r>
          </w:p>
          <w:p>
            <w:pPr>
              <w:spacing w:after="20"/>
              <w:ind w:left="20"/>
              <w:jc w:val="both"/>
            </w:pPr>
            <w:r>
              <w:rPr>
                <w:rFonts w:ascii="Times New Roman"/>
                <w:b w:val="false"/>
                <w:i w:val="false"/>
                <w:color w:val="000000"/>
                <w:sz w:val="20"/>
              </w:rPr>
              <w:t>
4. Обоснование предлагаемых изменений.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биологического (иммунологического) лекарственного препарата экстраполяция неприменима.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обязательства проверить срок годности на промышленных сериях допустимы опытно-промышленные серии.</w:t>
            </w:r>
          </w:p>
        </w:tc>
      </w:tr>
    </w:tbl>
    <w:bookmarkStart w:name="z864" w:id="248"/>
    <w:p>
      <w:pPr>
        <w:spacing w:after="0"/>
        <w:ind w:left="0"/>
        <w:jc w:val="both"/>
      </w:pPr>
      <w:r>
        <w:rPr>
          <w:rFonts w:ascii="Times New Roman"/>
          <w:b w:val="false"/>
          <w:i w:val="false"/>
          <w:color w:val="000000"/>
          <w:sz w:val="28"/>
        </w:rPr>
        <w:t>
      Б.II. ж) Проектное поле и протокол пострегистрационных изменений</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1 Введение нового проектного поля или расширение одобренного проектного поля лекарственного препарата (за исключением биологического), затрагивающее: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или более отдельные операции процесса производства лекарственного препарата, включая соответствующие внутрипроизводственные контроли и (или) аналитические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для вспомогательных веществ (промежуточных продуктов) и (или)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Результаты исследований разработки препарата и процесса (включая оценку рисков и многомерные исследования соответственно), подтверждающие то, что достигнуто целостное механистическое понимание показателей качества материалов и параметров процесса на критические параметры качества лекарственного препарата.</w:t>
            </w:r>
          </w:p>
          <w:p>
            <w:pPr>
              <w:spacing w:after="20"/>
              <w:ind w:left="20"/>
              <w:jc w:val="both"/>
            </w:pPr>
            <w:r>
              <w:rPr>
                <w:rFonts w:ascii="Times New Roman"/>
                <w:b w:val="false"/>
                <w:i w:val="false"/>
                <w:color w:val="000000"/>
                <w:sz w:val="20"/>
              </w:rPr>
              <w:t>
2. Описание проектного поля в табличном виде, включая переменные (свойства материалов и параметры процесса производства) и их предлагаемые диапазоны.</w:t>
            </w:r>
          </w:p>
          <w:p>
            <w:pPr>
              <w:spacing w:after="20"/>
              <w:ind w:left="20"/>
              <w:jc w:val="both"/>
            </w:pPr>
            <w:r>
              <w:rPr>
                <w:rFonts w:ascii="Times New Roman"/>
                <w:b w:val="false"/>
                <w:i w:val="false"/>
                <w:color w:val="000000"/>
                <w:sz w:val="20"/>
              </w:rPr>
              <w:t>
3.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2 Введение пострегистрационного протокола управления изменениями, затрагивающими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Подробное описание предлагаемого изменения.</w:t>
            </w:r>
          </w:p>
          <w:p>
            <w:pPr>
              <w:spacing w:after="20"/>
              <w:ind w:left="20"/>
              <w:jc w:val="both"/>
            </w:pPr>
            <w:r>
              <w:rPr>
                <w:rFonts w:ascii="Times New Roman"/>
                <w:b w:val="false"/>
                <w:i w:val="false"/>
                <w:color w:val="000000"/>
                <w:sz w:val="20"/>
              </w:rPr>
              <w:t>
2. Протокол управления изменениями, затрагивающими лекарственный препарат.</w:t>
            </w:r>
          </w:p>
          <w:p>
            <w:pPr>
              <w:spacing w:after="20"/>
              <w:ind w:left="20"/>
              <w:jc w:val="both"/>
            </w:pPr>
            <w:r>
              <w:rPr>
                <w:rFonts w:ascii="Times New Roman"/>
                <w:b w:val="false"/>
                <w:i w:val="false"/>
                <w:color w:val="000000"/>
                <w:sz w:val="20"/>
              </w:rPr>
              <w:t>
3.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3 Исключение утвержденного протокола управления изменениями, затрагивающими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лекарственный препарат,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Обоснование предлагаемого исключения.</w:t>
            </w:r>
          </w:p>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4 Изменения утвержденного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что любое изменение укладывается в диапазон действующих утвержденных критериев приемлемости. Помимо этого, декларация, что в отношении биологических (иммунологических) лекарственных препаратов не требуется оценка сопоставимости.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5 Реализация изменений, предусмотренных утвержденным протоколом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 требующее немедленного уведомления после его реализации.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Ссылка на утвержденный протокол управления изменениями.</w:t>
            </w:r>
          </w:p>
          <w:p>
            <w:pPr>
              <w:spacing w:after="20"/>
              <w:ind w:left="20"/>
              <w:jc w:val="both"/>
            </w:pPr>
            <w:r>
              <w:rPr>
                <w:rFonts w:ascii="Times New Roman"/>
                <w:b w:val="false"/>
                <w:i w:val="false"/>
                <w:color w:val="000000"/>
                <w:sz w:val="20"/>
              </w:rPr>
              <w:t>
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 (иммунологических)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3. Результаты исследований, проведенных в соответствии с утвержденным протоколом управления изменениями.</w:t>
            </w:r>
          </w:p>
          <w:p>
            <w:pPr>
              <w:spacing w:after="20"/>
              <w:ind w:left="20"/>
              <w:jc w:val="both"/>
            </w:pPr>
            <w:r>
              <w:rPr>
                <w:rFonts w:ascii="Times New Roman"/>
                <w:b w:val="false"/>
                <w:i w:val="false"/>
                <w:color w:val="000000"/>
                <w:sz w:val="20"/>
              </w:rPr>
              <w:t>
4.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5. Копия утвержденных спецификаций на лекарственный препарат.</w:t>
            </w:r>
          </w:p>
        </w:tc>
      </w:tr>
    </w:tbl>
    <w:bookmarkStart w:name="z881" w:id="249"/>
    <w:p>
      <w:pPr>
        <w:spacing w:after="0"/>
        <w:ind w:left="0"/>
        <w:jc w:val="both"/>
      </w:pPr>
      <w:r>
        <w:rPr>
          <w:rFonts w:ascii="Times New Roman"/>
          <w:b w:val="false"/>
          <w:i w:val="false"/>
          <w:color w:val="000000"/>
          <w:sz w:val="28"/>
        </w:rPr>
        <w:t>
      Б.II. з Безопасность в отношении посторонних агентов</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Б.II.з.1 Обновление информации "Оценка безопасности относительно посторонних агентов" (раздел 3.2.A.2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Исследования, затрагивающие производственные этапы, изученные впервые на предмет одного или более посторонних 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устаревших исследований, затрагивающих производственные этапы и посторонние агенты, ранее включенные в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изменением оценки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изменения оценки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введение новых исследований, направленных на изучение способности производственных этапов инактивировать (элиминировать) посторонние агенты.</w:t>
            </w:r>
          </w:p>
          <w:p>
            <w:pPr>
              <w:spacing w:after="20"/>
              <w:ind w:left="20"/>
              <w:jc w:val="both"/>
            </w:pPr>
            <w:r>
              <w:rPr>
                <w:rFonts w:ascii="Times New Roman"/>
                <w:b w:val="false"/>
                <w:i w:val="false"/>
                <w:color w:val="000000"/>
                <w:sz w:val="20"/>
              </w:rPr>
              <w:t>
2. Обоснование того, что исследования не изменяют оценку рисков.</w:t>
            </w:r>
          </w:p>
          <w:p>
            <w:pPr>
              <w:spacing w:after="20"/>
              <w:ind w:left="20"/>
              <w:jc w:val="both"/>
            </w:pPr>
            <w:r>
              <w:rPr>
                <w:rFonts w:ascii="Times New Roman"/>
                <w:b w:val="false"/>
                <w:i w:val="false"/>
                <w:color w:val="000000"/>
                <w:sz w:val="20"/>
              </w:rPr>
              <w:t>
3. Поправка к информации о лекарственном препарате (если применимо).</w:t>
            </w:r>
          </w:p>
        </w:tc>
      </w:tr>
    </w:tbl>
    <w:bookmarkStart w:name="z885" w:id="250"/>
    <w:p>
      <w:pPr>
        <w:spacing w:after="0"/>
        <w:ind w:left="0"/>
        <w:jc w:val="both"/>
      </w:pPr>
      <w:r>
        <w:rPr>
          <w:rFonts w:ascii="Times New Roman"/>
          <w:b w:val="false"/>
          <w:i w:val="false"/>
          <w:color w:val="000000"/>
          <w:sz w:val="28"/>
        </w:rPr>
        <w:t>
      Б.III Сертификат соответствия Европейской Фармакопее (CEP) (при наличии) (ТГЭ, статьи)</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Подача нового или обновленного сертификата соответствия Европейской Фармакопее или исключение сертификата соответствия Европейской Фармакопее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фармацевтическую субстанцию</w:t>
            </w:r>
          </w:p>
          <w:p>
            <w:pPr>
              <w:spacing w:after="20"/>
              <w:ind w:left="20"/>
              <w:jc w:val="both"/>
            </w:pPr>
            <w:r>
              <w:rPr>
                <w:rFonts w:ascii="Times New Roman"/>
                <w:b w:val="false"/>
                <w:i w:val="false"/>
                <w:color w:val="000000"/>
                <w:sz w:val="20"/>
              </w:rPr>
              <w:t>
На исходный материал (реактив, промежуточный продукт), используемый в процесс производства фармацевтической субстанции</w:t>
            </w:r>
          </w:p>
          <w:p>
            <w:pPr>
              <w:spacing w:after="20"/>
              <w:ind w:left="20"/>
              <w:jc w:val="both"/>
            </w:pPr>
            <w:r>
              <w:rPr>
                <w:rFonts w:ascii="Times New Roman"/>
                <w:b w:val="false"/>
                <w:i w:val="false"/>
                <w:color w:val="000000"/>
                <w:sz w:val="20"/>
              </w:rPr>
              <w:t>
На вспомогательное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Сертификат соответствия Европейской Фармакопее соответствующей статье Европейской Фармакопеи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Новый сертификат от нового производителя (замена или добавление)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сертификат на нестерильную активную фармацевтическую субстанцию, подлежащую использованию в стерильном лекарственном препарате, при использовании воды на последнем этапе синтеза, а в отношении материала не заявлено отсутствие в нем эндотоксинов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Сертификат соответствия Европейской Фармакопеи по ТГЭ на активную фармацевтическую субстанцию (исходный материал, реактив, промежуточный продукт) вспомогательное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на активную фармацевтическую субстанцию от нового или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Новый сертификат на фармацевтическую субстанцию (исходный материал, реактив, промежуточный продукт) вспомогательное вещество от нового или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Обновленный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(обновленный) сертификат от ранее одобренного (нового) производителя, использующего материалы человеческого или животного происхождения, в отношении которых требуется оценка на предмет риска потенциальной контаминации посторонними агентами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Спецификации на выпуск и на конец срока годности лекарственного препарата не изменяются.</w:t>
            </w:r>
          </w:p>
          <w:p>
            <w:pPr>
              <w:spacing w:after="20"/>
              <w:ind w:left="20"/>
              <w:jc w:val="both"/>
            </w:pPr>
            <w:r>
              <w:rPr>
                <w:rFonts w:ascii="Times New Roman"/>
                <w:b w:val="false"/>
                <w:i w:val="false"/>
                <w:color w:val="000000"/>
                <w:sz w:val="20"/>
              </w:rPr>
              <w:t>
2. Неизмененные (исключая ужесточение) дополнительные (к Государственной Фармакопее Республики Казахстан) спецификации на примеси (исключая остаточные растворители, при условии их соответствия требованиям Республики Казахстан) продукт-специфичные требования (например, профили размеров частиц, полиморфные формы), если применимо.</w:t>
            </w:r>
          </w:p>
          <w:p>
            <w:pPr>
              <w:spacing w:after="20"/>
              <w:ind w:left="20"/>
              <w:jc w:val="both"/>
            </w:pPr>
            <w:r>
              <w:rPr>
                <w:rFonts w:ascii="Times New Roman"/>
                <w:b w:val="false"/>
                <w:i w:val="false"/>
                <w:color w:val="000000"/>
                <w:sz w:val="20"/>
              </w:rPr>
              <w:t>
3. Процесс производства активной фармацевтической субстанции, исходного материала (реактива, промежуточного продукта) не включает использование материалов человеческого или животного происхождения, для которых требуется проанализировать данные о вирусной безопасности.</w:t>
            </w:r>
          </w:p>
          <w:p>
            <w:pPr>
              <w:spacing w:after="20"/>
              <w:ind w:left="20"/>
              <w:jc w:val="both"/>
            </w:pPr>
            <w:r>
              <w:rPr>
                <w:rFonts w:ascii="Times New Roman"/>
                <w:b w:val="false"/>
                <w:i w:val="false"/>
                <w:color w:val="000000"/>
                <w:sz w:val="20"/>
              </w:rPr>
              <w:t>
4. Исключительно для активной фармацевтической субстанции: она будет испытана непосредственно перед использованием, если период повторного испытания не включен в сертификат соответствия Европейской Фармакопее или данные, обосновывающие период повторного испытания, уже не включены в досье.</w:t>
            </w:r>
          </w:p>
          <w:p>
            <w:pPr>
              <w:spacing w:after="20"/>
              <w:ind w:left="20"/>
              <w:jc w:val="both"/>
            </w:pPr>
            <w:r>
              <w:rPr>
                <w:rFonts w:ascii="Times New Roman"/>
                <w:b w:val="false"/>
                <w:i w:val="false"/>
                <w:color w:val="000000"/>
                <w:sz w:val="20"/>
              </w:rPr>
              <w:t>
5. Активная фармацевтическая субстанция (исходный материал, реактив, промежуточный продукт) вспомогательное вещество нестерильны.</w:t>
            </w:r>
          </w:p>
          <w:p>
            <w:pPr>
              <w:spacing w:after="20"/>
              <w:ind w:left="20"/>
              <w:jc w:val="both"/>
            </w:pPr>
            <w:r>
              <w:rPr>
                <w:rFonts w:ascii="Times New Roman"/>
                <w:b w:val="false"/>
                <w:i w:val="false"/>
                <w:color w:val="000000"/>
                <w:sz w:val="20"/>
              </w:rPr>
              <w:t>
6. Растительные фармацевтические субстанции: способ производства, физическое состояние, экстрагирующий растворитель и коэффициент экстракции лекарственного средства не изменяются.</w:t>
            </w:r>
          </w:p>
          <w:p>
            <w:pPr>
              <w:spacing w:after="20"/>
              <w:ind w:left="20"/>
              <w:jc w:val="both"/>
            </w:pPr>
            <w:r>
              <w:rPr>
                <w:rFonts w:ascii="Times New Roman"/>
                <w:b w:val="false"/>
                <w:i w:val="false"/>
                <w:color w:val="000000"/>
                <w:sz w:val="20"/>
              </w:rPr>
              <w:t>
7. Если составе лекарственного препарата для парентерального введения используется желатин, произведенный из костей, его производство осуществляется исключительно в соответствии с требованиями соответствующей страны.</w:t>
            </w:r>
          </w:p>
          <w:p>
            <w:pPr>
              <w:spacing w:after="20"/>
              <w:ind w:left="20"/>
              <w:jc w:val="both"/>
            </w:pPr>
            <w:r>
              <w:rPr>
                <w:rFonts w:ascii="Times New Roman"/>
                <w:b w:val="false"/>
                <w:i w:val="false"/>
                <w:color w:val="000000"/>
                <w:sz w:val="20"/>
              </w:rPr>
              <w:t>
8. В досье остается, по меньшей мере, один производитель этой субстанции.</w:t>
            </w:r>
          </w:p>
          <w:p>
            <w:pPr>
              <w:spacing w:after="20"/>
              <w:ind w:left="20"/>
              <w:jc w:val="both"/>
            </w:pPr>
            <w:r>
              <w:rPr>
                <w:rFonts w:ascii="Times New Roman"/>
                <w:b w:val="false"/>
                <w:i w:val="false"/>
                <w:color w:val="000000"/>
                <w:sz w:val="20"/>
              </w:rPr>
              <w:t>
9. Если активная фармацевтическая субстанция нестерильна, но будет использоваться в составе стерильного лекарственного препарата, тогда, в соответствии с CEP, на последнем этапе синтеза нельзя использовать воду или, если такое происходит, необходимо обеспечить отсутствие бактериальных эндотоксинов в активной фармацевтической субстанции.</w:t>
            </w:r>
          </w:p>
          <w:p>
            <w:pPr>
              <w:spacing w:after="20"/>
              <w:ind w:left="20"/>
              <w:jc w:val="both"/>
            </w:pPr>
            <w:r>
              <w:rPr>
                <w:rFonts w:ascii="Times New Roman"/>
                <w:b w:val="false"/>
                <w:i w:val="false"/>
                <w:color w:val="000000"/>
                <w:sz w:val="20"/>
              </w:rPr>
              <w:t>
10. Изменение не требует оценки безопасности, качества и эффективности и соотношения польза-риск лекарственного средства (специализированная экспертиза).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Копия действующего (обновленного) сертификата соответствия Европейской Фармакопее.</w:t>
            </w:r>
          </w:p>
          <w:p>
            <w:pPr>
              <w:spacing w:after="20"/>
              <w:ind w:left="20"/>
              <w:jc w:val="both"/>
            </w:pPr>
            <w:r>
              <w:rPr>
                <w:rFonts w:ascii="Times New Roman"/>
                <w:b w:val="false"/>
                <w:i w:val="false"/>
                <w:color w:val="000000"/>
                <w:sz w:val="20"/>
              </w:rPr>
              <w:t>
2. При добавлении производственной площадки — в форме заявления о внесении изменений необходимо четко обозначить "зарегистрированных" и "предлагаемых" производителей, как указано в разделе 2.5 формы заявления.</w:t>
            </w:r>
          </w:p>
          <w:p>
            <w:pPr>
              <w:spacing w:after="20"/>
              <w:ind w:left="20"/>
              <w:jc w:val="both"/>
            </w:pPr>
            <w:r>
              <w:rPr>
                <w:rFonts w:ascii="Times New Roman"/>
                <w:b w:val="false"/>
                <w:i w:val="false"/>
                <w:color w:val="000000"/>
                <w:sz w:val="20"/>
              </w:rPr>
              <w:t>
3.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4. Если применимо, документ, содержащий сведения о всех материалах, входящих в сферу применения статьи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включая используемые в производстве активные фармацевтической субстанции (вспомогательного вещества).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5. В отношении активной фармацевтической субстанции: декларация уполномоченного лица каждого лицензированного производителя, указанного в заявлении, использующего активную фармацевтическую субстанцию в качестве исходного материала, и уполномоченного лица каждого лицензированного производителя, указанного в заявлении в качестве ответственного за выпуск серий. В декларациях необходимо указать, что производитель(производители) активной фармацевтической субстанции, указанный(указанные) в заявлении, осуществляет(осуществляют)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 Если затрагиваются какие-либо обновления сертификатов на активные фармацевтические субстанции и промежуточные продукты, от производителей промежуточных продуктов также требуется декларация уполномоченного лица; декларация уполномоченного лица нужна, лишь если по сравнению с ранее зарегистрированной версией сертификата имеется изменение действующих, включенных в перечень производственных площадок.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Изменения в целях соответствия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спецификации (спецификаций) ранее нефармакопейной субстанции в целях соответствия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Вспомогательного вещества (исходного материала) активного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Изменения в целях соответствия обновленной соответствующей статье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спецификаций с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осуществляется исключительно в целях полного соответствия фармакопее. Все испытания в спецификации соответствует фармакопейному стандарту после изменения, за исключением любых дополнительных вспомогательных испытаний.</w:t>
            </w:r>
          </w:p>
          <w:p>
            <w:pPr>
              <w:spacing w:after="20"/>
              <w:ind w:left="20"/>
              <w:jc w:val="both"/>
            </w:pPr>
            <w:r>
              <w:rPr>
                <w:rFonts w:ascii="Times New Roman"/>
                <w:b w:val="false"/>
                <w:i w:val="false"/>
                <w:color w:val="000000"/>
                <w:sz w:val="20"/>
              </w:rPr>
              <w:t>
2. Дополнительные к фармакопее спецификации на продукт-специфичные свойства не изменяются (например, профили размеров частиц, полиморфная форма или, к примеру, биологические методики, агрегаты).</w:t>
            </w:r>
          </w:p>
          <w:p>
            <w:pPr>
              <w:spacing w:after="20"/>
              <w:ind w:left="20"/>
              <w:jc w:val="both"/>
            </w:pPr>
            <w:r>
              <w:rPr>
                <w:rFonts w:ascii="Times New Roman"/>
                <w:b w:val="false"/>
                <w:i w:val="false"/>
                <w:color w:val="000000"/>
                <w:sz w:val="20"/>
              </w:rPr>
              <w:t>
3. Значимые изменения качественного и количественного профилей примесей отсутствуют (за исключением ужесточения спецификаций).</w:t>
            </w:r>
          </w:p>
          <w:p>
            <w:pPr>
              <w:spacing w:after="20"/>
              <w:ind w:left="20"/>
              <w:jc w:val="both"/>
            </w:pPr>
            <w:r>
              <w:rPr>
                <w:rFonts w:ascii="Times New Roman"/>
                <w:b w:val="false"/>
                <w:i w:val="false"/>
                <w:color w:val="000000"/>
                <w:sz w:val="20"/>
              </w:rPr>
              <w:t>
4. Дополнительная валидация новой или измененной фармакопейной методики не требуется.</w:t>
            </w:r>
          </w:p>
          <w:p>
            <w:pPr>
              <w:spacing w:after="20"/>
              <w:ind w:left="20"/>
              <w:jc w:val="both"/>
            </w:pPr>
            <w:r>
              <w:rPr>
                <w:rFonts w:ascii="Times New Roman"/>
                <w:b w:val="false"/>
                <w:i w:val="false"/>
                <w:color w:val="000000"/>
                <w:sz w:val="20"/>
              </w:rPr>
              <w:t>
5. Растительные фармацевтические субстанции: способ производства, физическое состояние, экстрагент и коэффициент экстракции лекарственного средства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Сравнительная таблица текущих и предлагаемых спецификаций.</w:t>
            </w:r>
          </w:p>
          <w:p>
            <w:pPr>
              <w:spacing w:after="20"/>
              <w:ind w:left="20"/>
              <w:jc w:val="both"/>
            </w:pPr>
            <w:r>
              <w:rPr>
                <w:rFonts w:ascii="Times New Roman"/>
                <w:b w:val="false"/>
                <w:i w:val="false"/>
                <w:color w:val="000000"/>
                <w:sz w:val="20"/>
              </w:rPr>
              <w:t>
3. Данные анализа серий (в формате сравнительной таблицы), по меньшей мере, двух промышленных серий соответствующей субстанции (вещества) по всем испытаниям новой спецификации и, дополнительно, если применимо, результаты теста сравнительной кинетики растворения, по меньшей мере, одной опытно-промышленной серии лекарственного препарата.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4. Данные, подтверждающие пригодность статьи для контроля качества субстанции, например, сравнение потенциальных примесей с примечанием прозрачности статьи (transparencynoteofthemonograph).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2" w:id="251"/>
    <w:p>
      <w:pPr>
        <w:spacing w:after="0"/>
        <w:ind w:left="0"/>
        <w:jc w:val="both"/>
      </w:pPr>
      <w:r>
        <w:rPr>
          <w:rFonts w:ascii="Times New Roman"/>
          <w:b w:val="false"/>
          <w:i w:val="false"/>
          <w:color w:val="000000"/>
          <w:sz w:val="28"/>
        </w:rPr>
        <w:t>
      Б. IV Медицинские изделия</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 Изменение измеряющего изделия или изделия для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Добавление или замена изделия, не являющегося частью первичной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Медицинские изделия, зарегистрированные в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Спейсеры дозирующих ингаляторов или другого устройства, которые оказывает существенное влияние на доставку фармацевтической субстанции препарата (например, небулайзер)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или замена изделия, являющегося частью первичной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Предлагаемое измеряющее изделие точно отмеривает необходимую дозу рассматриваемого лекарственного препарата согласно одобренному способу применения, представляет результаты таких исследований.</w:t>
            </w:r>
          </w:p>
          <w:p>
            <w:pPr>
              <w:spacing w:after="20"/>
              <w:ind w:left="20"/>
              <w:jc w:val="both"/>
            </w:pPr>
            <w:r>
              <w:rPr>
                <w:rFonts w:ascii="Times New Roman"/>
                <w:b w:val="false"/>
                <w:i w:val="false"/>
                <w:color w:val="000000"/>
                <w:sz w:val="20"/>
              </w:rPr>
              <w:t>
2. Новое изделие совместимо с лекарственным препаратом.</w:t>
            </w:r>
          </w:p>
          <w:p>
            <w:pPr>
              <w:spacing w:after="20"/>
              <w:ind w:left="20"/>
              <w:jc w:val="both"/>
            </w:pPr>
            <w:r>
              <w:rPr>
                <w:rFonts w:ascii="Times New Roman"/>
                <w:b w:val="false"/>
                <w:i w:val="false"/>
                <w:color w:val="000000"/>
                <w:sz w:val="20"/>
              </w:rPr>
              <w:t>
3. Изменение не приводится к значимому изменению информации о лекарственном препарате.</w:t>
            </w:r>
          </w:p>
          <w:p>
            <w:pPr>
              <w:spacing w:after="20"/>
              <w:ind w:left="20"/>
              <w:jc w:val="both"/>
            </w:pPr>
            <w:r>
              <w:rPr>
                <w:rFonts w:ascii="Times New Roman"/>
                <w:b w:val="false"/>
                <w:i w:val="false"/>
                <w:color w:val="000000"/>
                <w:sz w:val="20"/>
              </w:rPr>
              <w:t>
4. Лекарственный препарат можно продолжать точно дозировать.</w:t>
            </w:r>
          </w:p>
          <w:p>
            <w:pPr>
              <w:spacing w:after="20"/>
              <w:ind w:left="20"/>
              <w:jc w:val="both"/>
            </w:pPr>
            <w:r>
              <w:rPr>
                <w:rFonts w:ascii="Times New Roman"/>
                <w:b w:val="false"/>
                <w:i w:val="false"/>
                <w:color w:val="000000"/>
                <w:sz w:val="20"/>
              </w:rPr>
              <w:t>
5. Медицинское изделие не используется в качестве растворителя лекарственного препарата.</w:t>
            </w:r>
          </w:p>
          <w:p>
            <w:pPr>
              <w:spacing w:after="20"/>
              <w:ind w:left="20"/>
              <w:jc w:val="both"/>
            </w:pPr>
            <w:r>
              <w:rPr>
                <w:rFonts w:ascii="Times New Roman"/>
                <w:b w:val="false"/>
                <w:i w:val="false"/>
                <w:color w:val="000000"/>
                <w:sz w:val="20"/>
              </w:rPr>
              <w:t>
6. Если предусмотрена измерительная функция, она включается в досье такого изделия.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подробный эскиз и состав материала изделия и поставщика, если применимо,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2. Подтверждение регистрации медицинского изделия в Республике Казахстан.</w:t>
            </w:r>
          </w:p>
          <w:p>
            <w:pPr>
              <w:spacing w:after="20"/>
              <w:ind w:left="20"/>
              <w:jc w:val="both"/>
            </w:pPr>
            <w:r>
              <w:rPr>
                <w:rFonts w:ascii="Times New Roman"/>
                <w:b w:val="false"/>
                <w:i w:val="false"/>
                <w:color w:val="000000"/>
                <w:sz w:val="20"/>
              </w:rPr>
              <w:t>
3. Образцы нового изделия, если применимо.</w:t>
            </w:r>
          </w:p>
          <w:p>
            <w:pPr>
              <w:spacing w:after="20"/>
              <w:ind w:left="20"/>
              <w:jc w:val="both"/>
            </w:pPr>
            <w:r>
              <w:rPr>
                <w:rFonts w:ascii="Times New Roman"/>
                <w:b w:val="false"/>
                <w:i w:val="false"/>
                <w:color w:val="000000"/>
                <w:sz w:val="20"/>
              </w:rPr>
              <w:t>
4. Обоснование исключения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Б.IV.1.в) — если изменение приводит к "образованию новой лекарственной формы", то такое изменение требует подачи заявления о расширении регистрации.</w:t>
            </w:r>
          </w:p>
        </w:tc>
      </w:tr>
    </w:tbl>
    <w:bookmarkStart w:name="z923" w:id="252"/>
    <w:p>
      <w:pPr>
        <w:spacing w:after="0"/>
        <w:ind w:left="0"/>
        <w:jc w:val="both"/>
      </w:pPr>
      <w:r>
        <w:rPr>
          <w:rFonts w:ascii="Times New Roman"/>
          <w:b w:val="false"/>
          <w:i w:val="false"/>
          <w:color w:val="000000"/>
          <w:sz w:val="28"/>
        </w:rPr>
        <w:t>
      Б. V Внесения изменений в регистрационное досье, обусловленные иными регуляторными процедурами</w:t>
      </w:r>
    </w:p>
    <w:bookmarkEnd w:id="252"/>
    <w:bookmarkStart w:name="z924" w:id="253"/>
    <w:p>
      <w:pPr>
        <w:spacing w:after="0"/>
        <w:ind w:left="0"/>
        <w:jc w:val="both"/>
      </w:pPr>
      <w:r>
        <w:rPr>
          <w:rFonts w:ascii="Times New Roman"/>
          <w:b w:val="false"/>
          <w:i w:val="false"/>
          <w:color w:val="000000"/>
          <w:sz w:val="28"/>
        </w:rPr>
        <w:t>
      Б.V. a) МФП (МФВА)</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Б.V.a.1 Включение нового, обновленного или исправленного мастер-файла плазмы в регистрационное досье лекарственного препарата (процедура МФП 2-го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плазмы, влияющего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Первое включение нового мастер-файла плазмы, не влияющего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плазмы: изменения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Включение обновленного (исправленного) мастер-файла плазмы: изменения не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На обновленный или измененный МФП выдан сертификат соответствия законодательству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что сертификат МФП и экспертный отчет полностью применимы к зарегистрированному лекарственному препарату, держатель МФП представил держателю РУ (если держатель РУ и держатель МФП не являются одним и тем же лицом) сертификат МФП, экспертный отчет и досье на МФП, сертификат МФП и экспертный отчет заменяют предыдущую документацию на МФП для данного лекарственного препарата.</w:t>
            </w:r>
          </w:p>
          <w:p>
            <w:pPr>
              <w:spacing w:after="20"/>
              <w:ind w:left="20"/>
              <w:jc w:val="both"/>
            </w:pPr>
            <w:r>
              <w:rPr>
                <w:rFonts w:ascii="Times New Roman"/>
                <w:b w:val="false"/>
                <w:i w:val="false"/>
                <w:color w:val="000000"/>
                <w:sz w:val="20"/>
              </w:rPr>
              <w:t>
2. Сертификат МФП и экспертный отчет.</w:t>
            </w:r>
          </w:p>
          <w:p>
            <w:pPr>
              <w:spacing w:after="20"/>
              <w:ind w:left="20"/>
              <w:jc w:val="both"/>
            </w:pPr>
            <w:r>
              <w:rPr>
                <w:rFonts w:ascii="Times New Roman"/>
                <w:b w:val="false"/>
                <w:i w:val="false"/>
                <w:color w:val="000000"/>
                <w:sz w:val="20"/>
              </w:rPr>
              <w:t>
3. Декларация эксперта, характеризующая все вводимые с помощью сертифицированного МФП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МФП (номер кода) в регистрационном досье. Если применимо, в форме заявления о внесении изменений также четко перечислить все прочие МФП, на которые ссылается лекарственный препарат, даже если они не являются предметом заявления.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 2 Включение нового, обновленного или исправленного мастер-файла вакцинного антигена (далее - МФВА) в регистрационное досье лекарственного препарата (процедура МФВА 2-го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вакцинного антигена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Включение обновленного (исправленного) мастер-файла вакцинного антигена: изменения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вакцинного антигена: изменения не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что сертификат МФВА и экспертный отчет полностью применимы к зарегистрированному лекарственному препарату, держатель МФВА представил держателю регистрационного удостоверения (если держатель регистрационного удостоверения и держатель МФВА не являются одним и тем же лицом) сертификат МФВА, экспертный отчет и досье на МФВА, сертификат МФВА и экспертный отчет заменяют предыдущую документацию на МФВА для данного лекарственного препарата.</w:t>
            </w:r>
          </w:p>
          <w:p>
            <w:pPr>
              <w:spacing w:after="20"/>
              <w:ind w:left="20"/>
              <w:jc w:val="both"/>
            </w:pPr>
            <w:r>
              <w:rPr>
                <w:rFonts w:ascii="Times New Roman"/>
                <w:b w:val="false"/>
                <w:i w:val="false"/>
                <w:color w:val="000000"/>
                <w:sz w:val="20"/>
              </w:rPr>
              <w:t>
2. Сертификат МФВА и экспертный отчет.</w:t>
            </w:r>
          </w:p>
          <w:p>
            <w:pPr>
              <w:spacing w:after="20"/>
              <w:ind w:left="20"/>
              <w:jc w:val="both"/>
            </w:pPr>
            <w:r>
              <w:rPr>
                <w:rFonts w:ascii="Times New Roman"/>
                <w:b w:val="false"/>
                <w:i w:val="false"/>
                <w:color w:val="000000"/>
                <w:sz w:val="20"/>
              </w:rPr>
              <w:t>
3. Декларация эксперта, характеризующая все вводимые с помощью сертифицированного МФВА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МФВА (номер кода) в регистрационном досье. Если применимо, в форме заявления о внесении изменений также четко перечислить все прочие МФВА, на которые ссылается лекарственный препарат, даже если они не являются предметом заявления.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V.1 Внесения изменений в регистрационное досье, обусловленные переходу ОТП в формат ОТД (предоставляется полный модуль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 Внесения изменений в регистрационное досье, обусловленные переходу ОТП в формат ОТД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w:t>
            </w:r>
          </w:p>
        </w:tc>
      </w:tr>
    </w:tbl>
    <w:bookmarkStart w:name="z935" w:id="254"/>
    <w:p>
      <w:pPr>
        <w:spacing w:after="0"/>
        <w:ind w:left="0"/>
        <w:jc w:val="both"/>
      </w:pPr>
      <w:r>
        <w:rPr>
          <w:rFonts w:ascii="Times New Roman"/>
          <w:b w:val="false"/>
          <w:i w:val="false"/>
          <w:color w:val="000000"/>
          <w:sz w:val="28"/>
        </w:rPr>
        <w:t>
      В. Изменение безопасности, эффективности и фармаконадзора</w:t>
      </w:r>
    </w:p>
    <w:bookmarkEnd w:id="254"/>
    <w:bookmarkStart w:name="z936" w:id="255"/>
    <w:p>
      <w:pPr>
        <w:spacing w:after="0"/>
        <w:ind w:left="0"/>
        <w:jc w:val="both"/>
      </w:pPr>
      <w:r>
        <w:rPr>
          <w:rFonts w:ascii="Times New Roman"/>
          <w:b w:val="false"/>
          <w:i w:val="false"/>
          <w:color w:val="000000"/>
          <w:sz w:val="28"/>
        </w:rPr>
        <w:t>
      В.I Лекарственные препараты для медицинского применения</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 Изменение общей характеристики воспроизведенного (гибридного, биоаналогичного) лекарственного препарата после оценки того же изменения референтного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изменения(изменений), в отношении которого(которых) от держателя регистрационного удостоверения не требуется представлять новые дополнительные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изменения(изменений), требующих представления держателем РУ новых дополнительных данных, обосновывающих такие изменения (например, сопоставимость)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Приложенное к сопроводительному письму заявления о внесении изменений: запрос национального уполномоченного органа (если применимо).</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 инструкцию по медицинскому применению (листок-вкладыш)).</w:t>
            </w:r>
          </w:p>
          <w:p>
            <w:pPr>
              <w:spacing w:after="20"/>
              <w:ind w:left="20"/>
              <w:jc w:val="both"/>
            </w:pPr>
            <w:r>
              <w:rPr>
                <w:rFonts w:ascii="Times New Roman"/>
                <w:b w:val="false"/>
                <w:i w:val="false"/>
                <w:color w:val="000000"/>
                <w:sz w:val="20"/>
              </w:rPr>
              <w:t>
3.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4.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5.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Изменение (изменения) общей характеристики лекарственного препарата, направленное (направленные) на реализацию результата процедуры, затрагивающей (далее - ПООБ) или пострегистрационное исследование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Внесение формулировки, согласованной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изменений, требующих представления держателем РУ новых дополнительных данных, обосновывающих такие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реализует формулировку, затребованную уполномоченным органом, и не требует подачи дополнительных сведений и (или) дальнейшей экспертизы.</w:t>
            </w:r>
          </w:p>
          <w:p>
            <w:pPr>
              <w:spacing w:after="20"/>
              <w:ind w:left="20"/>
              <w:jc w:val="both"/>
            </w:pPr>
            <w:r>
              <w:rPr>
                <w:rFonts w:ascii="Times New Roman"/>
                <w:b w:val="false"/>
                <w:i w:val="false"/>
                <w:color w:val="000000"/>
                <w:sz w:val="20"/>
              </w:rPr>
              <w:t>
2. Безопасность применения препарата сохраняется и подтверждается данными клинических исследований, клинической безопасности. Представляется их подтверждения.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Приложенное к сопроводительному письму заявления о внесении изменений: ссылка на соглашение (оценку) уполномоченного органа.</w:t>
            </w:r>
          </w:p>
          <w:p>
            <w:pPr>
              <w:spacing w:after="20"/>
              <w:ind w:left="20"/>
              <w:jc w:val="both"/>
            </w:pPr>
            <w:r>
              <w:rPr>
                <w:rFonts w:ascii="Times New Roman"/>
                <w:b w:val="false"/>
                <w:i w:val="false"/>
                <w:color w:val="000000"/>
                <w:sz w:val="20"/>
              </w:rPr>
              <w:t>
2. Объяснения причины добавления нового (новых) предостережения (предостережений) побочных действий и заявление того, что безопасность применения препарата сохраняется.</w:t>
            </w:r>
          </w:p>
          <w:p>
            <w:pPr>
              <w:spacing w:after="20"/>
              <w:ind w:left="20"/>
              <w:jc w:val="both"/>
            </w:pPr>
            <w:r>
              <w:rPr>
                <w:rFonts w:ascii="Times New Roman"/>
                <w:b w:val="false"/>
                <w:i w:val="false"/>
                <w:color w:val="000000"/>
                <w:sz w:val="20"/>
              </w:rPr>
              <w:t>
3. Пересмотренная информация о лекарственном препарате (обновленная краткая характеристика лекарственного препарата, инструкцию по медицинскому применению (листок-вкладыш)).</w:t>
            </w:r>
          </w:p>
          <w:p>
            <w:pPr>
              <w:spacing w:after="20"/>
              <w:ind w:left="20"/>
              <w:jc w:val="both"/>
            </w:pPr>
            <w:r>
              <w:rPr>
                <w:rFonts w:ascii="Times New Roman"/>
                <w:b w:val="false"/>
                <w:i w:val="false"/>
                <w:color w:val="000000"/>
                <w:sz w:val="20"/>
              </w:rPr>
              <w:t>
4. ПООБ или пострегистрационные исследование безопасности, отражающие вносимые изменения.</w:t>
            </w:r>
          </w:p>
          <w:p>
            <w:pPr>
              <w:spacing w:after="20"/>
              <w:ind w:left="20"/>
              <w:jc w:val="both"/>
            </w:pPr>
            <w:r>
              <w:rPr>
                <w:rFonts w:ascii="Times New Roman"/>
                <w:b w:val="false"/>
                <w:i w:val="false"/>
                <w:color w:val="000000"/>
                <w:sz w:val="20"/>
              </w:rPr>
              <w:t>
5.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Изменения, заключающиеся в значимом изменении общей характеристики лекарственного препарата вследствие новых данных по качеству, доклиническим, клиническим данным или данным фармаконадзора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не применяется, если новые данные поданы в соответствии с изменением В.I.12. В таких случаях изменение общей характеристики лекарственного препарата, маркировки и попадает под сферу применения изменения В.I.12.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Изменение условий отпуска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Воспроизведенных (гибридных, биоаналогичных) лекарственных препаратов после изменения условий отпуска референтного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Иные причины изменения условий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Безопасность применения препарата сохраняется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Подтверждение изменения условий отпуска референтного лекарственного препарата, приложенное к сопроводительному письму заявления о внесении изменений.</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
3. Объяснения причины изменения условий отпуска и заявление того, что безопасность применения препарата сохраняется.</w:t>
            </w:r>
          </w:p>
          <w:p>
            <w:pPr>
              <w:spacing w:after="20"/>
              <w:ind w:left="20"/>
              <w:jc w:val="both"/>
            </w:pPr>
            <w:r>
              <w:rPr>
                <w:rFonts w:ascii="Times New Roman"/>
                <w:b w:val="false"/>
                <w:i w:val="false"/>
                <w:color w:val="000000"/>
                <w:sz w:val="20"/>
              </w:rPr>
              <w:t>
4. Данные клинических исследований, пострегистрационных исследований; данные фармаконадзора.</w:t>
            </w:r>
          </w:p>
          <w:p>
            <w:pPr>
              <w:spacing w:after="20"/>
              <w:ind w:left="20"/>
              <w:jc w:val="both"/>
            </w:pPr>
            <w:r>
              <w:rPr>
                <w:rFonts w:ascii="Times New Roman"/>
                <w:b w:val="false"/>
                <w:i w:val="false"/>
                <w:color w:val="000000"/>
                <w:sz w:val="20"/>
              </w:rPr>
              <w:t>
5. Документ, подтверждающий изменение условий отпуска в стране-производителя (от регуляторного органа).</w:t>
            </w:r>
          </w:p>
          <w:p>
            <w:pPr>
              <w:spacing w:after="20"/>
              <w:ind w:left="20"/>
              <w:jc w:val="both"/>
            </w:pPr>
            <w:r>
              <w:rPr>
                <w:rFonts w:ascii="Times New Roman"/>
                <w:b w:val="false"/>
                <w:i w:val="false"/>
                <w:color w:val="000000"/>
                <w:sz w:val="20"/>
              </w:rPr>
              <w:t>
6.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7.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xml:space="preserve">
8. Ведомость изменений с указанием построчно расположенного </w:t>
            </w:r>
          </w:p>
          <w:p>
            <w:pPr>
              <w:spacing w:after="20"/>
              <w:ind w:left="20"/>
              <w:jc w:val="both"/>
            </w:pPr>
            <w:r>
              <w:rPr>
                <w:rFonts w:ascii="Times New Roman"/>
                <w:b w:val="false"/>
                <w:i w:val="false"/>
                <w:color w:val="000000"/>
                <w:sz w:val="20"/>
              </w:rPr>
              <w:t>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5 Изменение (изменения) показания(показаний) к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Включение нового показания к применению или изменение ранее одобренного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показания к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Безопасность применения препарата сохраняется и подтверждается данными ретроспективных исследований, клинической безопасности и качества.</w:t>
            </w:r>
          </w:p>
          <w:p>
            <w:pPr>
              <w:spacing w:after="20"/>
              <w:ind w:left="20"/>
              <w:jc w:val="both"/>
            </w:pPr>
            <w:r>
              <w:rPr>
                <w:rFonts w:ascii="Times New Roman"/>
                <w:b w:val="false"/>
                <w:i w:val="false"/>
                <w:color w:val="000000"/>
                <w:sz w:val="20"/>
              </w:rPr>
              <w:t>
2. Безопасность применения препарата сохраняется и подтверждается данными клинических исследований, клинической безопасности. Представляется их подтверждения.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1.Объяснения причины удаления или добавления показания и заявление того, что безопасность применения продукта сохраняется.</w:t>
            </w:r>
          </w:p>
          <w:p>
            <w:pPr>
              <w:spacing w:after="20"/>
              <w:ind w:left="20"/>
              <w:jc w:val="both"/>
            </w:pPr>
            <w:r>
              <w:rPr>
                <w:rFonts w:ascii="Times New Roman"/>
                <w:b w:val="false"/>
                <w:i w:val="false"/>
                <w:color w:val="000000"/>
                <w:sz w:val="20"/>
              </w:rPr>
              <w:t>
2. Обновленная общая характеристика лекарственного препарата, инструкция по медицинскому применению (листок-вкладыш).</w:t>
            </w:r>
          </w:p>
          <w:p>
            <w:pPr>
              <w:spacing w:after="20"/>
              <w:ind w:left="20"/>
              <w:jc w:val="both"/>
            </w:pPr>
            <w:r>
              <w:rPr>
                <w:rFonts w:ascii="Times New Roman"/>
                <w:b w:val="false"/>
                <w:i w:val="false"/>
                <w:color w:val="000000"/>
                <w:sz w:val="20"/>
              </w:rPr>
              <w:t xml:space="preserve">
3. Данные клинических исследований, пострегистрационных исследований; данные фармаконадзора. </w:t>
            </w:r>
          </w:p>
          <w:p>
            <w:pPr>
              <w:spacing w:after="20"/>
              <w:ind w:left="20"/>
              <w:jc w:val="both"/>
            </w:pPr>
            <w:r>
              <w:rPr>
                <w:rFonts w:ascii="Times New Roman"/>
                <w:b w:val="false"/>
                <w:i w:val="false"/>
                <w:color w:val="000000"/>
                <w:sz w:val="20"/>
              </w:rPr>
              <w:t>
4.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5.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xml:space="preserve">
6. Ведомость изменений с указанием построчно расположенного </w:t>
            </w:r>
          </w:p>
          <w:p>
            <w:pPr>
              <w:spacing w:after="20"/>
              <w:ind w:left="20"/>
              <w:jc w:val="both"/>
            </w:pPr>
            <w:r>
              <w:rPr>
                <w:rFonts w:ascii="Times New Roman"/>
                <w:b w:val="false"/>
                <w:i w:val="false"/>
                <w:color w:val="000000"/>
                <w:sz w:val="20"/>
              </w:rPr>
              <w:t>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добавление или изменение показания к применению происходит вследствие реализации заключения экспертного комитета или изменений информации о лекарственном препарате воспроизведенного (гибридного, биоаналогичного) лекарственного препарата после экспертизы того же изменения референтного лекарственного препарата, применяются изменения В.I.1 соответственно.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 Исключение: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Декларация, что оставшаяся (оставшиеся) форма(формы) выпуска достаточна(достаточны) для выполнения рекомендаций по дозированию и длительности лечения, описанных в общей характеристике лекарственного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w:t>
            </w:r>
          </w:p>
          <w:p>
            <w:pPr>
              <w:spacing w:after="20"/>
              <w:ind w:left="20"/>
              <w:jc w:val="both"/>
            </w:pPr>
            <w:r>
              <w:rPr>
                <w:rFonts w:ascii="Times New Roman"/>
                <w:b w:val="false"/>
                <w:i w:val="false"/>
                <w:color w:val="000000"/>
                <w:sz w:val="20"/>
              </w:rPr>
              <w:t>
3.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4.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xml:space="preserve">
5. Ведомость изменений с указанием построчно расположенного </w:t>
            </w:r>
          </w:p>
          <w:p>
            <w:pPr>
              <w:spacing w:after="20"/>
              <w:ind w:left="20"/>
              <w:jc w:val="both"/>
            </w:pPr>
            <w:r>
              <w:rPr>
                <w:rFonts w:ascii="Times New Roman"/>
                <w:b w:val="false"/>
                <w:i w:val="false"/>
                <w:color w:val="000000"/>
                <w:sz w:val="20"/>
              </w:rPr>
              <w:t>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рассматриваемая лекарственная форма или дозировка была зарегистрирована в виде отдельного лекарственного препарата, то исключение такой лекарственной формы или дозировки будет считаться не внесением изменений, а изъятием из обращения.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7 Введение или изменение резюме системы фармаконадзора лекарственного препарата для медицинского применения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Введение резюме системы фармаконадзора, изменений уполномоченного лица по фармаконадзору (включая контактную информацию) и (или) изменение месторасположения мастер-файла системы фармаконадзора (далее - МФСФ)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Резюме системы фармаконадзора или обновление значимых элементов (соответственно):</w:t>
            </w:r>
          </w:p>
          <w:p>
            <w:pPr>
              <w:spacing w:after="20"/>
              <w:ind w:left="20"/>
              <w:jc w:val="both"/>
            </w:pPr>
            <w:r>
              <w:rPr>
                <w:rFonts w:ascii="Times New Roman"/>
                <w:b w:val="false"/>
                <w:i w:val="false"/>
                <w:color w:val="000000"/>
                <w:sz w:val="20"/>
              </w:rPr>
              <w:t>
Подтверждение того, что заявитель имеет в своем распоряжении уполномоченное лицо, ответственное за фармаконадзор, и утверждение, подписанное заявителем, что заявитель обладает необходимыми способами выполнения задач и обязанностей в соответствии с установленными требованиями действующего законодательства в сфере обращения лекарственных средств.</w:t>
            </w:r>
          </w:p>
          <w:p>
            <w:pPr>
              <w:spacing w:after="20"/>
              <w:ind w:left="20"/>
              <w:jc w:val="both"/>
            </w:pPr>
            <w:r>
              <w:rPr>
                <w:rFonts w:ascii="Times New Roman"/>
                <w:b w:val="false"/>
                <w:i w:val="false"/>
                <w:color w:val="000000"/>
                <w:sz w:val="20"/>
              </w:rPr>
              <w:t>
Контактная информация уполномоченного лица по фармаконадзору РК, в которых располагается уполномоченное лицо по фармакондзору и выполняет свои задачи Месторасположение МФСФ</w:t>
            </w:r>
          </w:p>
          <w:p>
            <w:pPr>
              <w:spacing w:after="20"/>
              <w:ind w:left="20"/>
              <w:jc w:val="both"/>
            </w:pPr>
            <w:r>
              <w:rPr>
                <w:rFonts w:ascii="Times New Roman"/>
                <w:b w:val="false"/>
                <w:i w:val="false"/>
                <w:color w:val="000000"/>
                <w:sz w:val="20"/>
              </w:rPr>
              <w:t xml:space="preserve">
2. Номер МФСФ (при наличии). </w:t>
            </w:r>
          </w:p>
          <w:p>
            <w:pPr>
              <w:spacing w:after="20"/>
              <w:ind w:left="20"/>
              <w:jc w:val="both"/>
            </w:pPr>
            <w:r>
              <w:rPr>
                <w:rFonts w:ascii="Times New Roman"/>
                <w:b w:val="false"/>
                <w:i w:val="false"/>
                <w:color w:val="000000"/>
                <w:sz w:val="20"/>
              </w:rPr>
              <w:t xml:space="preserve">
3. Копия договора, заключенного между держателем </w:t>
            </w:r>
          </w:p>
          <w:p>
            <w:pPr>
              <w:spacing w:after="20"/>
              <w:ind w:left="20"/>
              <w:jc w:val="both"/>
            </w:pPr>
            <w:r>
              <w:rPr>
                <w:rFonts w:ascii="Times New Roman"/>
                <w:b w:val="false"/>
                <w:i w:val="false"/>
                <w:color w:val="000000"/>
                <w:sz w:val="20"/>
              </w:rPr>
              <w:t>
регистрационного удостоверения и организацией ответсвтенной за</w:t>
            </w:r>
          </w:p>
          <w:p>
            <w:pPr>
              <w:spacing w:after="20"/>
              <w:ind w:left="20"/>
              <w:jc w:val="both"/>
            </w:pPr>
            <w:r>
              <w:rPr>
                <w:rFonts w:ascii="Times New Roman"/>
                <w:b w:val="false"/>
                <w:i w:val="false"/>
                <w:color w:val="000000"/>
                <w:sz w:val="20"/>
              </w:rPr>
              <w:t>
 фармаконадзор на территории Республики Казахстан (организации на территории Республики Казахстан, принимающей претензии (предложения) по качеству лекарственных средств от потребителей и ответственной за пострегистрационное наблюдение за безопасностью лекарственного средства)</w:t>
            </w:r>
          </w:p>
          <w:p>
            <w:pPr>
              <w:spacing w:after="20"/>
              <w:ind w:left="20"/>
              <w:jc w:val="both"/>
            </w:pPr>
            <w:r>
              <w:rPr>
                <w:rFonts w:ascii="Times New Roman"/>
                <w:b w:val="false"/>
                <w:i w:val="false"/>
                <w:color w:val="000000"/>
                <w:sz w:val="20"/>
              </w:rPr>
              <w:t>
4. Пересмотренная информация о лекарственном препарате.</w:t>
            </w:r>
          </w:p>
          <w:p>
            <w:pPr>
              <w:spacing w:after="20"/>
              <w:ind w:left="20"/>
              <w:jc w:val="both"/>
            </w:pPr>
            <w:r>
              <w:rPr>
                <w:rFonts w:ascii="Times New Roman"/>
                <w:b w:val="false"/>
                <w:i w:val="false"/>
                <w:color w:val="000000"/>
                <w:sz w:val="20"/>
              </w:rPr>
              <w:t xml:space="preserve">
5. Ведомость изменений с указанием построчно расположенного </w:t>
            </w:r>
          </w:p>
          <w:p>
            <w:pPr>
              <w:spacing w:after="20"/>
              <w:ind w:left="20"/>
              <w:jc w:val="both"/>
            </w:pPr>
            <w:r>
              <w:rPr>
                <w:rFonts w:ascii="Times New Roman"/>
                <w:b w:val="false"/>
                <w:i w:val="false"/>
                <w:color w:val="000000"/>
                <w:sz w:val="20"/>
              </w:rPr>
              <w:t>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введение МФСФ независимо от наличия в технической части регистрационного досье Подробного описания системы фармаконадздора. Изменения контактного лица по фармаконадзору, включая контактную информацию (номера телефонов и факсов, почтовый адрес и адрес электронной почты) и изменения месторасположения МФСФ (улица, город, индекс, страна) допускается обновлять исключительно посредством Реестра Республики Казахстан (без необходимости внесения изменений).Если держатель регистрационного удостоверения прибегает к возможности обновления упомянутой выше информации посредством Реестра Республики Казахстан, он указывает в регистрационном досье, что обновленная информация этих данных включена в Реестр РК.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8 Изменение существующей системы фармаконадзора согласно подробному описанию системы фармаконадзора (далее - ПОСФ)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уполномоченного лица по фармаконадзору, и (или) контактной информации, и (или) процедуры резервирования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базы данных безопасности и (или) основных контрактных соглашений в целях выполнения фармаконадзорных обязательств и (или) изменение места проведения фармаконадзорной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Иные изменения ПОСФ, не влияющие на функционирование системы фармаконадзора (например, изменение местоположения главного хранилища (архива), административные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Внесение изменений в ПОСФ по результатам экспертизы ПОСФ другого лекарственного препарата того же держателя 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Сама система фармаконадзора не изменяется.</w:t>
            </w:r>
          </w:p>
          <w:p>
            <w:pPr>
              <w:spacing w:after="20"/>
              <w:ind w:left="20"/>
              <w:jc w:val="both"/>
            </w:pPr>
            <w:r>
              <w:rPr>
                <w:rFonts w:ascii="Times New Roman"/>
                <w:b w:val="false"/>
                <w:i w:val="false"/>
                <w:color w:val="000000"/>
                <w:sz w:val="20"/>
              </w:rPr>
              <w:t>
2. Система базы данных прошла валидацию (если применимо).</w:t>
            </w:r>
          </w:p>
          <w:p>
            <w:pPr>
              <w:spacing w:after="20"/>
              <w:ind w:left="20"/>
              <w:jc w:val="both"/>
            </w:pPr>
            <w:r>
              <w:rPr>
                <w:rFonts w:ascii="Times New Roman"/>
                <w:b w:val="false"/>
                <w:i w:val="false"/>
                <w:color w:val="000000"/>
                <w:sz w:val="20"/>
              </w:rPr>
              <w:t>
3. Перенос данных из других систем баз данных валидирован (если применимо).</w:t>
            </w:r>
          </w:p>
          <w:p>
            <w:pPr>
              <w:spacing w:after="20"/>
              <w:ind w:left="20"/>
              <w:jc w:val="both"/>
            </w:pPr>
            <w:r>
              <w:rPr>
                <w:rFonts w:ascii="Times New Roman"/>
                <w:b w:val="false"/>
                <w:i w:val="false"/>
                <w:color w:val="000000"/>
                <w:sz w:val="20"/>
              </w:rPr>
              <w:t>
4. Те же изменения в ПОСФ введены для всех лекарственных препаратов того же держателя РУ (одинаковая окончательная версия ПОСФ).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Последняя версия ПОСФ и, если применимо, последняя версия препарат-специфичного дополнения. Они в отношении изменения квалифицированного лица по фармаконадзору включает: а) краткую биографию нового уполномоченного лица по фармаконадзору, б) новое положение держателя и уполномоченного лица по фармаконадзору об их способности и путях уведомления о нежелательных реакциях, подписанное новым уполномоченным лицо по фармаконадзору и держателем, и отражающее остальные вытекающие изменения, например, в организационной схеме.</w:t>
            </w:r>
          </w:p>
          <w:p>
            <w:pPr>
              <w:spacing w:after="20"/>
              <w:ind w:left="20"/>
              <w:jc w:val="both"/>
            </w:pPr>
            <w:r>
              <w:rPr>
                <w:rFonts w:ascii="Times New Roman"/>
                <w:b w:val="false"/>
                <w:i w:val="false"/>
                <w:color w:val="000000"/>
                <w:sz w:val="20"/>
              </w:rPr>
              <w:t>
Если уполномоченное лицо по фармаконадзору и (или) контактная информация уполномоченного лица по фармаконадзору изначально не были включены в ПОСФ или ПОСФ не существует, подача пересмотренного ПОСФ не требуется, необходимо представить только форму заявления.</w:t>
            </w:r>
          </w:p>
          <w:p>
            <w:pPr>
              <w:spacing w:after="20"/>
              <w:ind w:left="20"/>
              <w:jc w:val="both"/>
            </w:pPr>
            <w:r>
              <w:rPr>
                <w:rFonts w:ascii="Times New Roman"/>
                <w:b w:val="false"/>
                <w:i w:val="false"/>
                <w:color w:val="000000"/>
                <w:sz w:val="20"/>
              </w:rPr>
              <w:t>
2. Ссылка на заявление (процедуру) и лекарственный препарат, в отношении которого изменения были одобрены.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9 Изменение частоты и (или) даты подачи ПООБ лекарственных препаратов для медицинского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частоты и (или) даты подачи ПООБ согласовано национальным уполномоченным органом.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Приложенное к сопроводительному письму заявления о внесении изменений: ссылка на соглашение уполномоченного органа.</w:t>
            </w:r>
          </w:p>
          <w:p>
            <w:pPr>
              <w:spacing w:after="20"/>
              <w:ind w:left="20"/>
              <w:jc w:val="both"/>
            </w:pPr>
            <w:r>
              <w:rPr>
                <w:rFonts w:ascii="Times New Roman"/>
                <w:b w:val="false"/>
                <w:i w:val="false"/>
                <w:color w:val="000000"/>
                <w:sz w:val="20"/>
              </w:rPr>
              <w:t>
2. Пересмотренная частота и (или) дата подачи ПООБ.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применяется, лишь если цикл ПООБ указан в регистрационном досье способами, отличными от указания ссылки на перечень отчетных дат, и при необходимости подачи ПООБ.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Введение или изменения обязательств и условий регистрации, включая план управления рисками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формулировки, согласованной с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изменений, требующих представления держателем РУ новых дополнительных данных, нуждающихся в экспертизе уполномоченным органом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Изменение реализует действие, затребованное уполномоченным органом, и не требует подачи дополнительных сведений и (или) дальнейшей экспертизы.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Приложенное к сопроводительному письму заявления о внесении изменений: ссылка на соответствующее решение уполномоченного органа.</w:t>
            </w:r>
          </w:p>
          <w:p>
            <w:pPr>
              <w:spacing w:after="20"/>
              <w:ind w:left="20"/>
              <w:jc w:val="both"/>
            </w:pPr>
            <w:r>
              <w:rPr>
                <w:rFonts w:ascii="Times New Roman"/>
                <w:b w:val="false"/>
                <w:i w:val="false"/>
                <w:color w:val="000000"/>
                <w:sz w:val="20"/>
              </w:rPr>
              <w:t>
2. Пересмотренная информация о лекарственном препарате.</w:t>
            </w:r>
          </w:p>
          <w:p>
            <w:pPr>
              <w:spacing w:after="20"/>
              <w:ind w:left="20"/>
              <w:jc w:val="both"/>
            </w:pPr>
            <w:r>
              <w:rPr>
                <w:rFonts w:ascii="Times New Roman"/>
                <w:b w:val="false"/>
                <w:i w:val="false"/>
                <w:color w:val="000000"/>
                <w:sz w:val="20"/>
              </w:rPr>
              <w:t>
3.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охватывает лишь ситуацию, в которой вводимое изменение затрагивает исключительно условия и (или) обязательства регистрации, включая план управления рисками и условия и (или) обязательства регистраций при исключительных обстоятельствах и условной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плана управления рисками, затребованное уполномоченным органом, всегда требует существенной экспертизы.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11 Включение или исключение черного символа или пояснительных указаний в отношении лекарственных препаратов, входящих в перечень лекарственных препаратов, подлежащих дополнительному мониторингу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1. Лекарственный препарат включен или исключен из перечня лекарственных препаратов, подлежащих дополнительному мониторингу (соответственно).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p>
            <w:pPr>
              <w:spacing w:after="20"/>
              <w:ind w:left="20"/>
              <w:jc w:val="both"/>
            </w:pPr>
            <w:r>
              <w:rPr>
                <w:rFonts w:ascii="Times New Roman"/>
                <w:b w:val="false"/>
                <w:i w:val="false"/>
                <w:color w:val="000000"/>
                <w:sz w:val="20"/>
              </w:rPr>
              <w:t>
1. Приложенное к сопроводительному письму заявления о внесении изменений: ссылка на перечень лекарственных препаратов, подлежащих дополнительному мониторингу.</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w:t>
            </w:r>
          </w:p>
          <w:p>
            <w:pPr>
              <w:spacing w:after="20"/>
              <w:ind w:left="20"/>
              <w:jc w:val="both"/>
            </w:pPr>
            <w:r>
              <w:rPr>
                <w:rFonts w:ascii="Times New Roman"/>
                <w:b w:val="false"/>
                <w:i w:val="false"/>
                <w:color w:val="000000"/>
                <w:sz w:val="20"/>
              </w:rPr>
              <w:t>
3.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4.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xml:space="preserve">
5. Ведомость изменений с указанием построчно расположенного </w:t>
            </w:r>
          </w:p>
          <w:p>
            <w:pPr>
              <w:spacing w:after="20"/>
              <w:ind w:left="20"/>
              <w:jc w:val="both"/>
            </w:pPr>
            <w:r>
              <w:rPr>
                <w:rFonts w:ascii="Times New Roman"/>
                <w:b w:val="false"/>
                <w:i w:val="false"/>
                <w:color w:val="000000"/>
                <w:sz w:val="20"/>
              </w:rPr>
              <w:t>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ситуацию, при которой включение или исключение черного символа или пояснительных указаний не производится в рамках другой регуляторной процедуры (например, процедуры продления или изменения, затрагивающей информацию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12 Прочие изменения, не описанные в других разделах настоящего Дополнения, в том числе изменение типа лекарственного препарата, зарегистрированного в Республике Казахстан, включающих подачу исследований уполномоченному органу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экспертиза уполномоченным органом поданных данных приводит к изменению общей характеристики лекарственного препарата, маркировки, данным изменением охватываются соответствующие поправки к общей характеристике лекарственного препарата,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не применяется к изменениям, которые приняты в качестве изменений IB типа по умолчанию в соответствии с любым другим разделом настоящего Дополнения.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13 Изменение, требующее новой регистрации лекарственных средств: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1)изменение или добавление новой дозировки (активности);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2)изменение или добавление новой лекарственной формы.</w:t>
            </w:r>
          </w:p>
          <w:p>
            <w:pPr>
              <w:spacing w:after="20"/>
              <w:ind w:left="20"/>
              <w:jc w:val="both"/>
            </w:pPr>
            <w:r>
              <w:rPr>
                <w:rFonts w:ascii="Times New Roman"/>
                <w:b w:val="false"/>
                <w:i w:val="false"/>
                <w:color w:val="000000"/>
                <w:sz w:val="20"/>
              </w:rPr>
              <w:t xml:space="preserve">
Перечень документов, предоставляется согласно </w:t>
            </w:r>
          </w:p>
          <w:p>
            <w:pPr>
              <w:spacing w:after="20"/>
              <w:ind w:left="20"/>
              <w:jc w:val="both"/>
            </w:pPr>
            <w:r>
              <w:rPr>
                <w:rFonts w:ascii="Times New Roman"/>
                <w:b w:val="false"/>
                <w:i w:val="false"/>
                <w:color w:val="000000"/>
                <w:sz w:val="20"/>
              </w:rPr>
              <w:t>
приложениям 2 и 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2025 года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медицинских изделий</w:t>
            </w:r>
          </w:p>
        </w:tc>
      </w:tr>
    </w:tbl>
    <w:bookmarkStart w:name="z1009" w:id="256"/>
    <w:p>
      <w:pPr>
        <w:spacing w:after="0"/>
        <w:ind w:left="0"/>
        <w:jc w:val="left"/>
      </w:pPr>
      <w:r>
        <w:rPr>
          <w:rFonts w:ascii="Times New Roman"/>
          <w:b/>
          <w:i w:val="false"/>
          <w:color w:val="000000"/>
        </w:rPr>
        <w:t xml:space="preserve"> Перечень документов регистрационного досье для экспертизы медицинского изделия*</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для диагностики вне живого организма (in vitro) (независимо от класса потенциального риска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регистрацию в стране производителе или производственной площадке (регистрационное удостоверение, или Сертификат свободной продажи (FreeSale), или Сертификат на экспорт) с аутентичным переводом на казахский и русский языки (за исключением медицинских изделий, произведенных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разрешительного документа на право производства в стране-производителе с приложением для производителей РК и стран СНГ, для остальных стран при наличии; копия лицензии на обращение с приборами и установками, генерирующими ионизирующее излучение, для медицинских изделий имеющих источники ионизирующего излучения произведенных в Казахстане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удостоверяющих регистрацию в других странах с указанием номера и даты выдачи (при наличии) с аутентичным переводом на казахский и (или)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сертификатов на систему менеджмента качества производителя медицинских изделий ISO 13485, GMP либо соответствующий региональный или национальный стандарт с аутентичным переводом на казахский и (или) русский языки (предоставляется на производителя медицинских изделий и производственную площадку)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стерильных)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стерильных)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(заверяется в выданной стране) и нормами заверения установленными в Республике Казахстан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требованиям безопасности и эффективности медицинского изделия или эквивалентный документ с аутентичным переводом на казахский и (или) русский языки (за исключением медицинских изделий произведенных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класс в зависимости от степени потенциального риска применения (Декларация соответствия;</w:t>
            </w:r>
          </w:p>
          <w:p>
            <w:pPr>
              <w:spacing w:after="20"/>
              <w:ind w:left="20"/>
              <w:jc w:val="both"/>
            </w:pPr>
            <w:r>
              <w:rPr>
                <w:rFonts w:ascii="Times New Roman"/>
                <w:b w:val="false"/>
                <w:i w:val="false"/>
                <w:color w:val="000000"/>
                <w:sz w:val="20"/>
              </w:rPr>
              <w:t>
письмо-обоснование от производителя) с аутентичным переводом на казахский и (или)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лекарственных средствах в составе медицинского изделия (состав лекарственного средства, количество, данные о совместимости лекарственного средства с медицинским изделием, документ, подтверждающий качество лекарственного вещества) с аутентичным переводом на казахский и (или)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биологической безопасности медицинского изделия, содержащего материалы животного или человеческого происхождения, на основе анализа материалов, а также информации о подборе источников (доноров), отборе материала, процессинге, хранении, тестировании, первичной экспертизы процедур тестирования, а также обращения с тканями, клетками, субстанциями животного или человеческого происхождения, культурами микроорганизмов и вирусов с аутентичным переводом на казахский и (или)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(протокол) о токсикологических испытаниях медицинских изделий и (или) принадлежностей, комплектующих и расходных материалов к медицинским изделиям, контактирующих с поверхностью тела человека, слизистыми оболочками, внутренними средами организма с аутентичным переводом на казахский и (или) русский языки результатов и выводов испытаний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(протокол) о технических испытаниях с аутентичным переводом на казахский и (или) русский языки результатов и выводов испытаний;</w:t>
            </w:r>
          </w:p>
          <w:p>
            <w:pPr>
              <w:spacing w:after="20"/>
              <w:ind w:left="20"/>
              <w:jc w:val="both"/>
            </w:pPr>
            <w:r>
              <w:rPr>
                <w:rFonts w:ascii="Times New Roman"/>
                <w:b w:val="false"/>
                <w:i w:val="false"/>
                <w:color w:val="000000"/>
                <w:sz w:val="20"/>
              </w:rPr>
              <w:t>
Для медицинских изделий (электрических): испытания по электробезопасности, электромагнитной совместимости. Для медицинских изделий, генерирующих ионизирующее излучение: отчеты испытаний по радиационной безопасности.</w:t>
            </w:r>
          </w:p>
          <w:p>
            <w:pPr>
              <w:spacing w:after="20"/>
              <w:ind w:left="20"/>
              <w:jc w:val="both"/>
            </w:pPr>
            <w:r>
              <w:rPr>
                <w:rFonts w:ascii="Times New Roman"/>
                <w:b w:val="false"/>
                <w:i w:val="false"/>
                <w:color w:val="000000"/>
                <w:sz w:val="20"/>
              </w:rPr>
              <w:t>
Для медицинских изделий, включенных в перечень медицинской техники, являющейся средством измерения: документы, подтверждающие результаты испытаний в целях утверждения типа средств измерений.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исследованиях стабильности, обосновывающий срок хранения изделий медицинского назначения, а также стерильных принадлежностей и расходных материалов, входящих в комплектацию медицинской техники с аутентичным переводом на казахский и (или) русский языки результатов и выводов испытаний.</w:t>
            </w:r>
          </w:p>
          <w:p>
            <w:pPr>
              <w:spacing w:after="20"/>
              <w:ind w:left="20"/>
              <w:jc w:val="both"/>
            </w:pPr>
            <w:r>
              <w:rPr>
                <w:rFonts w:ascii="Times New Roman"/>
                <w:b w:val="false"/>
                <w:i w:val="false"/>
                <w:color w:val="000000"/>
                <w:sz w:val="20"/>
              </w:rPr>
              <w:t>
Исследование включает стабильность медицинского изделия после вскрытия упаковки; для автоматизированных инструментов, стабильность в рабочем положении;</w:t>
            </w:r>
          </w:p>
          <w:p>
            <w:pPr>
              <w:spacing w:after="20"/>
              <w:ind w:left="20"/>
              <w:jc w:val="both"/>
            </w:pPr>
            <w:r>
              <w:rPr>
                <w:rFonts w:ascii="Times New Roman"/>
                <w:b w:val="false"/>
                <w:i w:val="false"/>
                <w:color w:val="000000"/>
                <w:sz w:val="20"/>
              </w:rPr>
              <w:t>
стабильность при транспортировке, такая информация описывается:</w:t>
            </w:r>
          </w:p>
          <w:p>
            <w:pPr>
              <w:spacing w:after="20"/>
              <w:ind w:left="20"/>
              <w:jc w:val="both"/>
            </w:pPr>
            <w:r>
              <w:rPr>
                <w:rFonts w:ascii="Times New Roman"/>
                <w:b w:val="false"/>
                <w:i w:val="false"/>
                <w:color w:val="000000"/>
                <w:sz w:val="20"/>
              </w:rPr>
              <w:t>
а) отчет об исследовании (включая протокол, критерии приемки);</w:t>
            </w:r>
          </w:p>
          <w:p>
            <w:pPr>
              <w:spacing w:after="20"/>
              <w:ind w:left="20"/>
              <w:jc w:val="both"/>
            </w:pPr>
            <w:r>
              <w:rPr>
                <w:rFonts w:ascii="Times New Roman"/>
                <w:b w:val="false"/>
                <w:i w:val="false"/>
                <w:color w:val="000000"/>
                <w:sz w:val="20"/>
              </w:rPr>
              <w:t>
б) метод исследований в смоделированных условиях;</w:t>
            </w:r>
          </w:p>
          <w:p>
            <w:pPr>
              <w:spacing w:after="20"/>
              <w:ind w:left="20"/>
              <w:jc w:val="both"/>
            </w:pPr>
            <w:r>
              <w:rPr>
                <w:rFonts w:ascii="Times New Roman"/>
                <w:b w:val="false"/>
                <w:i w:val="false"/>
                <w:color w:val="000000"/>
                <w:sz w:val="20"/>
              </w:rPr>
              <w:t>
в) выводы и рекомендованные условия транспортировки.</w:t>
            </w:r>
          </w:p>
          <w:p>
            <w:pPr>
              <w:spacing w:after="20"/>
              <w:ind w:left="20"/>
              <w:jc w:val="both"/>
            </w:pPr>
            <w:r>
              <w:rPr>
                <w:rFonts w:ascii="Times New Roman"/>
                <w:b w:val="false"/>
                <w:i w:val="false"/>
                <w:color w:val="000000"/>
                <w:sz w:val="20"/>
              </w:rPr>
              <w:t>
Отчет об исследованиях стабильности на реагенты и расходный материал входящих в комплектацию медицинского изделия для in vitro (IVD) диагностики закрытого типа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или данные испытаний на специфичность и аналитическую чувствительность медицинского изделия для in vitro (IVD) диагностики, в том числе входящих в комплектацию медицинского изделия для in vitro (IVD) диагностики закрытого типа (если применимо к заявленному виду МИ), включая, если применимо отсутствие погрешностей (погрешность), пределы детекции и количественного определения, диапазон измерений, линейность, пороговое значение с аутентичным переводом на казахский и (или) русский языки результатов и выводов испытаний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w:t>
            </w:r>
          </w:p>
          <w:p>
            <w:pPr>
              <w:spacing w:after="20"/>
              <w:ind w:left="20"/>
              <w:jc w:val="both"/>
            </w:pPr>
            <w:r>
              <w:rPr>
                <w:rFonts w:ascii="Times New Roman"/>
                <w:b w:val="false"/>
                <w:i w:val="false"/>
                <w:color w:val="000000"/>
                <w:sz w:val="20"/>
              </w:rPr>
              <w:t>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клинических (клинико-лабораторных) испытаниях (исследованиях) с аутентичным переводом на казахский и (или) русский языки результатов и выводов испытаний или имеющиеся клинические данные (научные публикации)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 лекарственного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мониторинге неблагоприятных и нежелательных событий (информация не предоставляется для вновь разработанных и спроектированных медицинских изделий) с аутентичным переводом на казахский и (или) русский языки, включающая:</w:t>
            </w:r>
          </w:p>
          <w:p>
            <w:pPr>
              <w:spacing w:after="20"/>
              <w:ind w:left="20"/>
              <w:jc w:val="both"/>
            </w:pPr>
            <w:r>
              <w:rPr>
                <w:rFonts w:ascii="Times New Roman"/>
                <w:b w:val="false"/>
                <w:i w:val="false"/>
                <w:color w:val="000000"/>
                <w:sz w:val="20"/>
              </w:rPr>
              <w:t>
cписок нежелательных событий (несчастных случаев), связанных с использованием изделия, и указание периода событий;</w:t>
            </w:r>
          </w:p>
          <w:p>
            <w:pPr>
              <w:spacing w:after="20"/>
              <w:ind w:left="20"/>
              <w:jc w:val="both"/>
            </w:pPr>
            <w:r>
              <w:rPr>
                <w:rFonts w:ascii="Times New Roman"/>
                <w:b w:val="false"/>
                <w:i w:val="false"/>
                <w:color w:val="000000"/>
                <w:sz w:val="20"/>
              </w:rPr>
              <w:t>
краткие обзоры по каждому из типов событий и указать общее количество событий каждого типа, о которых поступали отчеты (при наличии большого количества);</w:t>
            </w:r>
          </w:p>
          <w:p>
            <w:pPr>
              <w:spacing w:after="20"/>
              <w:ind w:left="20"/>
              <w:jc w:val="both"/>
            </w:pPr>
            <w:r>
              <w:rPr>
                <w:rFonts w:ascii="Times New Roman"/>
                <w:b w:val="false"/>
                <w:i w:val="false"/>
                <w:color w:val="000000"/>
                <w:sz w:val="20"/>
              </w:rPr>
              <w:t>
cписок отозванных медицинских изделий и (или) пояснительных уведомлений с предоставлением анализа корректирующих действий и принятых мерах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 качеству:</w:t>
            </w:r>
          </w:p>
          <w:p>
            <w:pPr>
              <w:spacing w:after="20"/>
              <w:ind w:left="20"/>
              <w:jc w:val="both"/>
            </w:pPr>
            <w:r>
              <w:rPr>
                <w:rFonts w:ascii="Times New Roman"/>
                <w:b w:val="false"/>
                <w:i w:val="false"/>
                <w:color w:val="000000"/>
                <w:sz w:val="20"/>
              </w:rPr>
              <w:t>
стандарт международный, национальный или организации (технические условия, спецификация методов контроля готового продукта) с аутентичным переводом на казахский и (или) русский языки спецификации и методик испытаний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программном обеспечении для медицинской техники (при его наличии):</w:t>
            </w:r>
          </w:p>
          <w:p>
            <w:pPr>
              <w:spacing w:after="20"/>
              <w:ind w:left="20"/>
              <w:jc w:val="both"/>
            </w:pPr>
            <w:r>
              <w:rPr>
                <w:rFonts w:ascii="Times New Roman"/>
                <w:b w:val="false"/>
                <w:i w:val="false"/>
                <w:color w:val="000000"/>
                <w:sz w:val="20"/>
              </w:rPr>
              <w:t>
результаты валидации программного обеспечения, данные о его верификации и первичной экспертизы,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p>
            <w:pPr>
              <w:spacing w:after="20"/>
              <w:ind w:left="20"/>
              <w:jc w:val="both"/>
            </w:pPr>
            <w:r>
              <w:rPr>
                <w:rFonts w:ascii="Times New Roman"/>
                <w:b w:val="false"/>
                <w:i w:val="false"/>
                <w:color w:val="000000"/>
                <w:sz w:val="20"/>
              </w:rPr>
              <w:t>
1) указать наименование программного обеспечения.</w:t>
            </w:r>
          </w:p>
          <w:p>
            <w:pPr>
              <w:spacing w:after="20"/>
              <w:ind w:left="20"/>
              <w:jc w:val="both"/>
            </w:pPr>
            <w:r>
              <w:rPr>
                <w:rFonts w:ascii="Times New Roman"/>
                <w:b w:val="false"/>
                <w:i w:val="false"/>
                <w:color w:val="000000"/>
                <w:sz w:val="20"/>
              </w:rPr>
              <w:t>
2) указать версию программного обеспечения. Требуется определить протестированную версию, и эта версия соответствует окончательной поставляемой версии программного обеспечения.</w:t>
            </w:r>
          </w:p>
          <w:p>
            <w:pPr>
              <w:spacing w:after="20"/>
              <w:ind w:left="20"/>
              <w:jc w:val="both"/>
            </w:pPr>
            <w:r>
              <w:rPr>
                <w:rFonts w:ascii="Times New Roman"/>
                <w:b w:val="false"/>
                <w:i w:val="false"/>
                <w:color w:val="000000"/>
                <w:sz w:val="20"/>
              </w:rPr>
              <w:t xml:space="preserve">
Предоставить описание программного обеспечения, включая определение тех функциональных характеристик изделия, которые контролируются с помощью этого программного обеспечения, аппаратную платформу, операционную систему (если применимо), использование готового стандартного программного обеспечения (если применимо) с аутентичным переводом на казахский и русский языки. Для программного обеспечения, разработанного физическим или юридическим лицом Республики Казахстан или принадлежащее физическому или юридическому лицу Республики Казахстан исключительное право на программное обеспечение на территории Республики Казахстан или право использования исключительных имущественных прав программного обеспечения на территории Республики Казахстан на весь срок действия исключительного права предоставляются сведения (ссылка на запись в "Реестре доверенного программного обеспечения и продукции электронной промышленности" в электронной базе данных https://rchl.govtec.kz/ru/rdpo) о регистрации в реестре доверенного программного обеспечения и продукции электронной промышленности, сформированного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оборонной и аэрокосмической промышленности РК от 28 марта 2018 года № 53/НҚ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w:t>
            </w:r>
          </w:p>
          <w:p>
            <w:pPr>
              <w:spacing w:after="20"/>
              <w:ind w:left="20"/>
              <w:jc w:val="both"/>
            </w:pPr>
            <w:r>
              <w:rPr>
                <w:rFonts w:ascii="Times New Roman"/>
                <w:b w:val="false"/>
                <w:i w:val="false"/>
                <w:color w:val="000000"/>
                <w:sz w:val="20"/>
              </w:rPr>
              <w:t xml:space="preserve">
(Зарегистрирован Реестре государственной регистрации нормативных правовых актов под № 16750) и документы подтверждающие соответствие программного обеспечения требованиям информационной безопасности (Сертификат соответствия СТ РК ISO/IEC 15408-3-2017).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с описанием области применения, назначения, краткой характеристики медицинского изделия и таблица вариантами исполнения и комплектующими (по форме)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(в составе досье), Excel отдельно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документ медицинской техники, утвержденный в стране-производителе (оригинальная версия)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утвержденный в стране-производителе заверяется производителем. Аутентичный перевод на казахский и русский языки заверяется уполномоченным представителем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применению изделия медицинского назначения, утвержденная в стране-производителе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инструкции по медицинскому применению изделия медицинского назначения, на казахском и русском языках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заявителем формат: PDF, DOC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изделия медицинского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Приложению 3 к Правилам проведения экспертизы медицинского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изделия медицинского назначения (при указании об их применении в документе по качеству)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изображение ярлыка для медицинской техники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упаковки медицинского изделия (Информация об упаковке, включая, первичную, вторичную, групповую, транспортную, промежуточную упаковки;</w:t>
            </w:r>
          </w:p>
          <w:p>
            <w:pPr>
              <w:spacing w:after="20"/>
              <w:ind w:left="20"/>
              <w:jc w:val="both"/>
            </w:pPr>
            <w:r>
              <w:rPr>
                <w:rFonts w:ascii="Times New Roman"/>
                <w:b w:val="false"/>
                <w:i w:val="false"/>
                <w:color w:val="000000"/>
                <w:sz w:val="20"/>
              </w:rPr>
              <w:t>
предоставить информацию (например, материал, состав, размер).</w:t>
            </w:r>
          </w:p>
          <w:p>
            <w:pPr>
              <w:spacing w:after="20"/>
              <w:ind w:left="20"/>
              <w:jc w:val="both"/>
            </w:pPr>
            <w:r>
              <w:rPr>
                <w:rFonts w:ascii="Times New Roman"/>
                <w:b w:val="false"/>
                <w:i w:val="false"/>
                <w:color w:val="000000"/>
                <w:sz w:val="20"/>
              </w:rPr>
              <w:t>
Документы, регламентирующие качество упаковочных материалов медицинского изделия (спецификация качества, сертификат анализа на первичную упаковку)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(отображает внешний вид изделия, комплектующих, расходных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упаковок и этикеток для изделий медицинского назначения (первичная, вторичная и (или), групповая упаковки) от производителя (предоставляется в развернутом виде). При наличии большого количества типоразмеров, цветовой гаммы допускается предоставление типового макета на один из размеров, цвет (в случае если макеты идентичны)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текста макета упаковки, этикетки, стикера изделия медицинского назначения на казахском и русском языках (в случае большого количества типоразмеров, цветовой гаммы допускается утверждение одного макета с использованием аббревиатуры)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DOC,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 обоснование о типе медицинского изделия для in vitro диагностики (открытая или закрытая система)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процедуре стерилизации изделия медицинского назначения, включая информацию о валидации процесса, результаты тестирования на содержание микроорганизмов (степень биологической нагрузки), пирогенности, стерильности с указанием методов проведения испытаний и данные о валидации упаковки с аутентичным переводом на казахский и (или)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1 класса)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наименование, вид деятельности, юридический адрес, форма собственности, перечень подразделений и дочерних компаний, участвующих в производстве заявляемого на регистрацию медицинского изделия, с указанием их статуса и полномочий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разработке и производстве: схемы процессов производства, основных стадий производства, упаковки, испытаний и процедуры выпуска конечного продукта с аутентичным переводом на казахский и (или)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стандартов, которым соответствует медицинское изделие (с указанием сведений о них) с аутентичным переводом на казахский и (или)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w:t>
            </w:r>
          </w:p>
          <w:p>
            <w:pPr>
              <w:spacing w:after="20"/>
              <w:ind w:left="20"/>
              <w:jc w:val="both"/>
            </w:pPr>
            <w:r>
              <w:rPr>
                <w:rFonts w:ascii="Times New Roman"/>
                <w:b w:val="false"/>
                <w:i w:val="false"/>
                <w:color w:val="000000"/>
                <w:sz w:val="20"/>
              </w:rPr>
              <w:t>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сбора и анализа данных по безопасности и эффективности медицинского изделия на пострегистрационном периоде с аутентичным переводом на казахский и (или)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w:t>
            </w:r>
          </w:p>
          <w:p>
            <w:pPr>
              <w:spacing w:after="20"/>
              <w:ind w:left="20"/>
              <w:jc w:val="both"/>
            </w:pPr>
            <w:r>
              <w:rPr>
                <w:rFonts w:ascii="Times New Roman"/>
                <w:b w:val="false"/>
                <w:i w:val="false"/>
                <w:color w:val="000000"/>
                <w:sz w:val="20"/>
              </w:rPr>
              <w:t>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анализе рисков и управлении ими с аутентичным переводом на казахский и (или)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1 класса)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w:t>
            </w:r>
          </w:p>
          <w:p>
            <w:pPr>
              <w:spacing w:after="20"/>
              <w:ind w:left="20"/>
              <w:jc w:val="both"/>
            </w:pPr>
            <w:r>
              <w:rPr>
                <w:rFonts w:ascii="Times New Roman"/>
                <w:b w:val="false"/>
                <w:i w:val="false"/>
                <w:color w:val="000000"/>
                <w:sz w:val="20"/>
              </w:rPr>
              <w:t>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маркетинге (история при условии обращения медицинского изделия на рынке более 2 лет)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(кроме 1 и 2а классов)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w:t>
            </w:r>
          </w:p>
          <w:p>
            <w:pPr>
              <w:spacing w:after="20"/>
              <w:ind w:left="20"/>
              <w:jc w:val="both"/>
            </w:pPr>
            <w:r>
              <w:rPr>
                <w:rFonts w:ascii="Times New Roman"/>
                <w:b w:val="false"/>
                <w:i w:val="false"/>
                <w:color w:val="000000"/>
                <w:sz w:val="20"/>
              </w:rPr>
              <w:t>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Доверенность производителя на имя уполномоченного представителя с целью подтверждения его полномочий (за исключением производителей Республики Казахстан) с аутентичным переводом на казахский и (или)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или нормами заверения установленными в Республике Казахстан формат: PDF</w:t>
            </w:r>
          </w:p>
        </w:tc>
      </w:tr>
    </w:tbl>
    <w:bookmarkStart w:name="z1035" w:id="257"/>
    <w:p>
      <w:pPr>
        <w:spacing w:after="0"/>
        <w:ind w:left="0"/>
        <w:jc w:val="both"/>
      </w:pPr>
      <w:r>
        <w:rPr>
          <w:rFonts w:ascii="Times New Roman"/>
          <w:b w:val="false"/>
          <w:i w:val="false"/>
          <w:color w:val="000000"/>
          <w:sz w:val="28"/>
        </w:rPr>
        <w:t>
      Составление справки с указанием описания области применения, назначения, краткой характеристики на медицинское изделие в разрезе комплектации на каждую модель в соответствии с пунктом 12</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на русском языке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на казахском языке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составной части на русском языке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составной части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казахском языке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програмное обеспечение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материал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типоразмерного ряда (с указанием диапазона размеров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6" w:id="258"/>
    <w:p>
      <w:pPr>
        <w:spacing w:after="0"/>
        <w:ind w:left="0"/>
        <w:jc w:val="both"/>
      </w:pPr>
      <w:r>
        <w:rPr>
          <w:rFonts w:ascii="Times New Roman"/>
          <w:b w:val="false"/>
          <w:i w:val="false"/>
          <w:color w:val="000000"/>
          <w:sz w:val="28"/>
        </w:rPr>
        <w:t>
      Примечание:</w:t>
      </w:r>
    </w:p>
    <w:bookmarkEnd w:id="258"/>
    <w:bookmarkStart w:name="z1037" w:id="259"/>
    <w:p>
      <w:pPr>
        <w:spacing w:after="0"/>
        <w:ind w:left="0"/>
        <w:jc w:val="both"/>
      </w:pPr>
      <w:r>
        <w:rPr>
          <w:rFonts w:ascii="Times New Roman"/>
          <w:b w:val="false"/>
          <w:i w:val="false"/>
          <w:color w:val="000000"/>
          <w:sz w:val="28"/>
        </w:rPr>
        <w:t>
      *При ускоренной экспертизе медицинского изделия в рамках перерегистрации представляются документы, предусмотренные пунктами 4, 14 и 17 перечня.</w:t>
      </w:r>
    </w:p>
    <w:bookmarkEnd w:id="259"/>
    <w:bookmarkStart w:name="z1038" w:id="260"/>
    <w:p>
      <w:pPr>
        <w:spacing w:after="0"/>
        <w:ind w:left="0"/>
        <w:jc w:val="both"/>
      </w:pPr>
      <w:r>
        <w:rPr>
          <w:rFonts w:ascii="Times New Roman"/>
          <w:b w:val="false"/>
          <w:i w:val="false"/>
          <w:color w:val="000000"/>
          <w:sz w:val="28"/>
        </w:rPr>
        <w:t>
      **при наличии нескольких моделей (модификаций) или вариантов исполнения данные заполняются отдельной строкой на каждую модель (модификацию) и на каждый вариант исполнения.</w:t>
      </w:r>
    </w:p>
    <w:bookmarkEnd w:id="260"/>
    <w:bookmarkStart w:name="z1039" w:id="261"/>
    <w:p>
      <w:pPr>
        <w:spacing w:after="0"/>
        <w:ind w:left="0"/>
        <w:jc w:val="both"/>
      </w:pPr>
      <w:r>
        <w:rPr>
          <w:rFonts w:ascii="Times New Roman"/>
          <w:b w:val="false"/>
          <w:i w:val="false"/>
          <w:color w:val="000000"/>
          <w:sz w:val="28"/>
        </w:rPr>
        <w:t>
      ***в случае указания в числе комплектующих к медицинской технике нескольких производителей, предоставляется письмо основного производителя о допуске комплектующих в части функциональной совместимости, эффективности и безопасности при использовании данного оборудования</w:t>
      </w:r>
    </w:p>
    <w:bookmarkEnd w:id="261"/>
    <w:bookmarkStart w:name="z1040" w:id="262"/>
    <w:p>
      <w:pPr>
        <w:spacing w:after="0"/>
        <w:ind w:left="0"/>
        <w:jc w:val="both"/>
      </w:pPr>
      <w:r>
        <w:rPr>
          <w:rFonts w:ascii="Times New Roman"/>
          <w:b w:val="false"/>
          <w:i w:val="false"/>
          <w:color w:val="000000"/>
          <w:sz w:val="28"/>
        </w:rPr>
        <w:t>
      ****вид составных частей медицинского изделия (основной блок, комплектующее, програмное обеспечение, принадлежность, расходный материал, изделие типоразмерного ряда (с указанием диапазона размеров), реагент) определяется производителем.</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2025 года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медицинских изделий</w:t>
            </w:r>
          </w:p>
        </w:tc>
      </w:tr>
    </w:tbl>
    <w:bookmarkStart w:name="z1043" w:id="26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заключения о безопасности, качестве и эффективности</w:t>
      </w:r>
      <w:r>
        <w:br/>
      </w:r>
      <w:r>
        <w:rPr>
          <w:rFonts w:ascii="Times New Roman"/>
          <w:b/>
          <w:i w:val="false"/>
          <w:color w:val="000000"/>
        </w:rPr>
        <w:t>лекарственных средств и медицинских изделий"</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безопасности, качестве и эффективности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"электронного правительства" (www.egov.kz) (далее – портал);</w:t>
            </w:r>
          </w:p>
          <w:p>
            <w:pPr>
              <w:spacing w:after="20"/>
              <w:ind w:left="20"/>
              <w:jc w:val="both"/>
            </w:pPr>
            <w:r>
              <w:rPr>
                <w:rFonts w:ascii="Times New Roman"/>
                <w:b w:val="false"/>
                <w:i w:val="false"/>
                <w:color w:val="000000"/>
                <w:sz w:val="20"/>
              </w:rPr>
              <w:t>
2) объект информатизации "информационная система государственной экспертной организации "www.ndda.kz"" (далее – информационная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лекарственных средств:</w:t>
            </w:r>
          </w:p>
          <w:p>
            <w:pPr>
              <w:spacing w:after="20"/>
              <w:ind w:left="20"/>
              <w:jc w:val="both"/>
            </w:pPr>
            <w:r>
              <w:rPr>
                <w:rFonts w:ascii="Times New Roman"/>
                <w:b w:val="false"/>
                <w:i w:val="false"/>
                <w:color w:val="000000"/>
                <w:sz w:val="20"/>
              </w:rPr>
              <w:t>
при государственной регистрации – не превышающий 140 (сто сорок) рабочих дней;</w:t>
            </w:r>
          </w:p>
          <w:p>
            <w:pPr>
              <w:spacing w:after="20"/>
              <w:ind w:left="20"/>
              <w:jc w:val="both"/>
            </w:pPr>
            <w:r>
              <w:rPr>
                <w:rFonts w:ascii="Times New Roman"/>
                <w:b w:val="false"/>
                <w:i w:val="false"/>
                <w:color w:val="000000"/>
                <w:sz w:val="20"/>
              </w:rPr>
              <w:t>
при экспертизе с целью государственной регистрации лекарственного средства с действующим регистрационным удостоверением на момент подачи заявления на экспертизу и входящих в Перечень стратегически важных лекарственных средств и медицинских изделий, и государственной перерегистрации – не более 90 (девяносто) рабочих дней;</w:t>
            </w:r>
          </w:p>
          <w:p>
            <w:pPr>
              <w:spacing w:after="20"/>
              <w:ind w:left="20"/>
              <w:jc w:val="both"/>
            </w:pPr>
            <w:r>
              <w:rPr>
                <w:rFonts w:ascii="Times New Roman"/>
                <w:b w:val="false"/>
                <w:i w:val="false"/>
                <w:color w:val="000000"/>
                <w:sz w:val="20"/>
              </w:rPr>
              <w:t>
при внесении изменений в регистрационное досье типа ІА, типа ІБ и типа II с проведением лабораторных испытаний – не более 80 (восемьдесят) рабочих дней;</w:t>
            </w:r>
          </w:p>
          <w:p>
            <w:pPr>
              <w:spacing w:after="20"/>
              <w:ind w:left="20"/>
              <w:jc w:val="both"/>
            </w:pPr>
            <w:r>
              <w:rPr>
                <w:rFonts w:ascii="Times New Roman"/>
                <w:b w:val="false"/>
                <w:i w:val="false"/>
                <w:color w:val="000000"/>
                <w:sz w:val="20"/>
              </w:rPr>
              <w:t>
при внесении изменений в регистрационное досье типа ІА, типа ІБ и типа II без проведения лабораторных испытаний – не более 45 (сорок пять) рабочих дней;</w:t>
            </w:r>
          </w:p>
          <w:p>
            <w:pPr>
              <w:spacing w:after="20"/>
              <w:ind w:left="20"/>
              <w:jc w:val="both"/>
            </w:pPr>
            <w:r>
              <w:rPr>
                <w:rFonts w:ascii="Times New Roman"/>
                <w:b w:val="false"/>
                <w:i w:val="false"/>
                <w:color w:val="000000"/>
                <w:sz w:val="20"/>
              </w:rPr>
              <w:t>
при внесении изменений в регистрационное досье в части утверждения места нанесения контрольного (идентификационного) знака в макеты маркировки упаковок лекарственных средств - не более 10 (десять) рабочих дней;</w:t>
            </w:r>
          </w:p>
          <w:p>
            <w:pPr>
              <w:spacing w:after="20"/>
              <w:ind w:left="20"/>
              <w:jc w:val="both"/>
            </w:pPr>
            <w:r>
              <w:rPr>
                <w:rFonts w:ascii="Times New Roman"/>
                <w:b w:val="false"/>
                <w:i w:val="false"/>
                <w:color w:val="000000"/>
                <w:sz w:val="20"/>
              </w:rPr>
              <w:t>
при экспертизе лекарственного средства при внесении изменений в регистрационное досье типа IA, не требующих оценки безопасности, качества и эффективности и соотношения польза-риск лекарственного средства (специализированная экспертиза) - в срок, не превышающий 20 (двадцать) рабочих дней,</w:t>
            </w:r>
          </w:p>
          <w:p>
            <w:pPr>
              <w:spacing w:after="20"/>
              <w:ind w:left="20"/>
              <w:jc w:val="both"/>
            </w:pPr>
            <w:r>
              <w:rPr>
                <w:rFonts w:ascii="Times New Roman"/>
                <w:b w:val="false"/>
                <w:i w:val="false"/>
                <w:color w:val="000000"/>
                <w:sz w:val="20"/>
              </w:rPr>
              <w:t>
на проведение ускоренной экспертизы лекарственного средства – не более 60 (шестьдесят) рабочих дней. экспертиза лекарственных средств, участвующих в процедуре совместной преквалификации ВОЗ – не более 65 (шестьдесят пять) рабочих дней;</w:t>
            </w:r>
          </w:p>
          <w:p>
            <w:pPr>
              <w:spacing w:after="20"/>
              <w:ind w:left="20"/>
              <w:jc w:val="both"/>
            </w:pPr>
            <w:r>
              <w:rPr>
                <w:rFonts w:ascii="Times New Roman"/>
                <w:b w:val="false"/>
                <w:i w:val="false"/>
                <w:color w:val="000000"/>
                <w:sz w:val="20"/>
              </w:rPr>
              <w:t>
для медицинских изделий:</w:t>
            </w:r>
          </w:p>
          <w:p>
            <w:pPr>
              <w:spacing w:after="20"/>
              <w:ind w:left="20"/>
              <w:jc w:val="both"/>
            </w:pPr>
            <w:r>
              <w:rPr>
                <w:rFonts w:ascii="Times New Roman"/>
                <w:b w:val="false"/>
                <w:i w:val="false"/>
                <w:color w:val="000000"/>
                <w:sz w:val="20"/>
              </w:rPr>
              <w:t>
при государственной регистрации класса 1 и класса 2а, требующих проведения лабораторных испытаний – не более 70 (семьдесят) рабочих дней;</w:t>
            </w:r>
          </w:p>
          <w:p>
            <w:pPr>
              <w:spacing w:after="20"/>
              <w:ind w:left="20"/>
              <w:jc w:val="both"/>
            </w:pPr>
            <w:r>
              <w:rPr>
                <w:rFonts w:ascii="Times New Roman"/>
                <w:b w:val="false"/>
                <w:i w:val="false"/>
                <w:color w:val="000000"/>
                <w:sz w:val="20"/>
              </w:rPr>
              <w:t>
при государственной регистрации класса 2б (с повышенной степенью риска) и класса 3 (с высокой степенью риска), требующих проведения лабораторных испытаний – не более 110 (сто десять) рабочих дней;</w:t>
            </w:r>
          </w:p>
          <w:p>
            <w:pPr>
              <w:spacing w:after="20"/>
              <w:ind w:left="20"/>
              <w:jc w:val="both"/>
            </w:pPr>
            <w:r>
              <w:rPr>
                <w:rFonts w:ascii="Times New Roman"/>
                <w:b w:val="false"/>
                <w:i w:val="false"/>
                <w:color w:val="000000"/>
                <w:sz w:val="20"/>
              </w:rPr>
              <w:t>
при государственной регистрации медицинского изделия, не требующего проведения лабораторных испытаний независимо от класса – не более 70 (семьдесят) рабочих дней;</w:t>
            </w:r>
          </w:p>
          <w:p>
            <w:pPr>
              <w:spacing w:after="20"/>
              <w:ind w:left="20"/>
              <w:jc w:val="both"/>
            </w:pPr>
            <w:r>
              <w:rPr>
                <w:rFonts w:ascii="Times New Roman"/>
                <w:b w:val="false"/>
                <w:i w:val="false"/>
                <w:color w:val="000000"/>
                <w:sz w:val="20"/>
              </w:rPr>
              <w:t>
при внесении изменений в регистрационное досье (без проведения лабораторных испытаний) – не более 50 (пятьдесят) рабочих дней;</w:t>
            </w:r>
          </w:p>
          <w:p>
            <w:pPr>
              <w:spacing w:after="20"/>
              <w:ind w:left="20"/>
              <w:jc w:val="both"/>
            </w:pPr>
            <w:r>
              <w:rPr>
                <w:rFonts w:ascii="Times New Roman"/>
                <w:b w:val="false"/>
                <w:i w:val="false"/>
                <w:color w:val="000000"/>
                <w:sz w:val="20"/>
              </w:rPr>
              <w:t>
при внесении изменений в регистрационное досье (с проведением лабораторных испытаний) – не более 65 (шестьдесят пять) рабочих дней;</w:t>
            </w:r>
          </w:p>
          <w:p>
            <w:pPr>
              <w:spacing w:after="20"/>
              <w:ind w:left="20"/>
              <w:jc w:val="both"/>
            </w:pPr>
            <w:r>
              <w:rPr>
                <w:rFonts w:ascii="Times New Roman"/>
                <w:b w:val="false"/>
                <w:i w:val="false"/>
                <w:color w:val="000000"/>
                <w:sz w:val="20"/>
              </w:rPr>
              <w:t>
при ускоренной экспертизе и при перерегистрации – не более 30 (тридцати)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лекарственных средств: Выдача заключения о безопасности, качестве и эффективности лекарственных средств по формам согласно приложениям 14, 15 к Правилам проведения экспертизы лекарственных средств, либо мотивированный ответ об отказе в оказании государственной услуги в случаях и по основаниям, предусмотренным пунктом 10 настоящего перечня основных требований.</w:t>
            </w:r>
          </w:p>
          <w:p>
            <w:pPr>
              <w:spacing w:after="20"/>
              <w:ind w:left="20"/>
              <w:jc w:val="both"/>
            </w:pPr>
            <w:r>
              <w:rPr>
                <w:rFonts w:ascii="Times New Roman"/>
                <w:b w:val="false"/>
                <w:i w:val="false"/>
                <w:color w:val="000000"/>
                <w:sz w:val="20"/>
              </w:rPr>
              <w:t>
Форма выдача результата оказания государственной услуги:</w:t>
            </w:r>
          </w:p>
          <w:p>
            <w:pPr>
              <w:spacing w:after="20"/>
              <w:ind w:left="20"/>
              <w:jc w:val="both"/>
            </w:pPr>
            <w:r>
              <w:rPr>
                <w:rFonts w:ascii="Times New Roman"/>
                <w:b w:val="false"/>
                <w:i w:val="false"/>
                <w:color w:val="000000"/>
                <w:sz w:val="20"/>
              </w:rPr>
              <w:t xml:space="preserve">
электронная. </w:t>
            </w:r>
          </w:p>
          <w:p>
            <w:pPr>
              <w:spacing w:after="20"/>
              <w:ind w:left="20"/>
              <w:jc w:val="both"/>
            </w:pPr>
            <w:r>
              <w:rPr>
                <w:rFonts w:ascii="Times New Roman"/>
                <w:b w:val="false"/>
                <w:i w:val="false"/>
                <w:color w:val="000000"/>
                <w:sz w:val="20"/>
              </w:rPr>
              <w:t>
Для медицинских изделий:</w:t>
            </w:r>
          </w:p>
          <w:p>
            <w:pPr>
              <w:spacing w:after="20"/>
              <w:ind w:left="20"/>
              <w:jc w:val="both"/>
            </w:pPr>
            <w:r>
              <w:rPr>
                <w:rFonts w:ascii="Times New Roman"/>
                <w:b w:val="false"/>
                <w:i w:val="false"/>
                <w:color w:val="000000"/>
                <w:sz w:val="20"/>
              </w:rPr>
              <w:t>
Выдача заключения о безопасности, качестве и эффективности медицинских изделий по формам согласно приложениям 12, 13 к Правилам проведения экспертизы медицинских изделий, либо мотивированный ответ об отказе в оказании государственной услуги в случаях и по основаниям, предусмотренным пунктом 10 настоящего перечня основных требований.</w:t>
            </w:r>
          </w:p>
          <w:p>
            <w:pPr>
              <w:spacing w:after="20"/>
              <w:ind w:left="20"/>
              <w:jc w:val="both"/>
            </w:pPr>
            <w:r>
              <w:rPr>
                <w:rFonts w:ascii="Times New Roman"/>
                <w:b w:val="false"/>
                <w:i w:val="false"/>
                <w:color w:val="000000"/>
                <w:sz w:val="20"/>
              </w:rPr>
              <w:t>
Форма выдача результата оказания государственной услуги:</w:t>
            </w:r>
          </w:p>
          <w:p>
            <w:pPr>
              <w:spacing w:after="20"/>
              <w:ind w:left="20"/>
              <w:jc w:val="both"/>
            </w:pPr>
            <w:r>
              <w:rPr>
                <w:rFonts w:ascii="Times New Roman"/>
                <w:b w:val="false"/>
                <w:i w:val="false"/>
                <w:color w:val="000000"/>
                <w:sz w:val="20"/>
              </w:rPr>
              <w:t>
электронная.</w:t>
            </w:r>
          </w:p>
          <w:p>
            <w:pPr>
              <w:spacing w:after="20"/>
              <w:ind w:left="20"/>
              <w:jc w:val="both"/>
            </w:pPr>
            <w:r>
              <w:rPr>
                <w:rFonts w:ascii="Times New Roman"/>
                <w:b w:val="false"/>
                <w:i w:val="false"/>
                <w:color w:val="000000"/>
                <w:sz w:val="20"/>
              </w:rPr>
              <w:t>
Условие хранения услугодателем невостребованных в срок документов:</w:t>
            </w:r>
          </w:p>
          <w:p>
            <w:pPr>
              <w:spacing w:after="20"/>
              <w:ind w:left="20"/>
              <w:jc w:val="both"/>
            </w:pPr>
            <w:r>
              <w:rPr>
                <w:rFonts w:ascii="Times New Roman"/>
                <w:b w:val="false"/>
                <w:i w:val="false"/>
                <w:color w:val="000000"/>
                <w:sz w:val="20"/>
              </w:rPr>
              <w:t>
При не обращении услугополучателя за результатом государственной услуги в указанный срок, услугодатель обеспечивает хранение заключения о безопасности, качестве и эффективности лекарственных средств и медицинских изделий в течение 120 (сто двадцать)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взимаемая с услугополучателя при оказании государственной услуги, устанавливается в соответствии с прейскурантом услугодателя, устанавливаемый уполномоченным органом по согласованию с антимонопольным органом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239 Кодекса Республики Казахстан "О здоровье народа и системе здравоохранения" и осуществляется в безналичной форме на расчетный счет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w:t>
            </w:r>
          </w:p>
          <w:p>
            <w:pPr>
              <w:spacing w:after="20"/>
              <w:ind w:left="20"/>
              <w:jc w:val="both"/>
            </w:pPr>
            <w:r>
              <w:rPr>
                <w:rFonts w:ascii="Times New Roman"/>
                <w:b w:val="false"/>
                <w:i w:val="false"/>
                <w:color w:val="000000"/>
                <w:sz w:val="20"/>
              </w:rPr>
              <w:t>
Условие обслуживания услугодателем:</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без ускоренного обслуживания.</w:t>
            </w:r>
          </w:p>
          <w:p>
            <w:pPr>
              <w:spacing w:after="20"/>
              <w:ind w:left="20"/>
              <w:jc w:val="both"/>
            </w:pPr>
            <w:r>
              <w:rPr>
                <w:rFonts w:ascii="Times New Roman"/>
                <w:b w:val="false"/>
                <w:i w:val="false"/>
                <w:color w:val="000000"/>
                <w:sz w:val="20"/>
              </w:rPr>
              <w:t>
Адрес мест оказания государственной услуги размещен на интернет-ресурсе услугодателя - www.ndda.kz;</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в электронном виде на проведение экспертизы лекарственного средства по форме согласно приложению 1 к Правилам проведения экспертизы лекарственных средств, на проведение экспертизы медицинского изделия по форме согласно приложению 1 к Правилам проведения экспертизы медицинских изделий;</w:t>
            </w:r>
          </w:p>
          <w:p>
            <w:pPr>
              <w:spacing w:after="20"/>
              <w:ind w:left="20"/>
              <w:jc w:val="both"/>
            </w:pPr>
            <w:r>
              <w:rPr>
                <w:rFonts w:ascii="Times New Roman"/>
                <w:b w:val="false"/>
                <w:i w:val="false"/>
                <w:color w:val="000000"/>
                <w:sz w:val="20"/>
              </w:rPr>
              <w:t>
2) электронную копию регистрационного досье лекарственного средства, содержащее материалы и документы по форме согласно приложению 2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согласно приложению 3 к Правилам проведения экспертизы лекарственных средств, электронную копию регистрационного досье медицинского изделия согласно приложению 2 к Правилам проведения экспертизы медицинских изделий;</w:t>
            </w:r>
          </w:p>
          <w:p>
            <w:pPr>
              <w:spacing w:after="20"/>
              <w:ind w:left="20"/>
              <w:jc w:val="both"/>
            </w:pPr>
            <w:r>
              <w:rPr>
                <w:rFonts w:ascii="Times New Roman"/>
                <w:b w:val="false"/>
                <w:i w:val="false"/>
                <w:color w:val="000000"/>
                <w:sz w:val="20"/>
              </w:rPr>
              <w:t>
3) образцы лекарственных средств, медицинских изделий, стандартные образцы, специфические реагенты, расходные материалы, необходимые для воспроизводимости методик лабораторных испытаний, заявитель предоставляет в Центр обслуживания заявителей (далее – ЦОЗ) услугодателя в количествах, достаточных для трехкратных испытаний с остаточным сроком годности не менее 9 (девяти) месяцев (за исключением случаев, не требующих проведения лабораторных испытаний);</w:t>
            </w:r>
          </w:p>
          <w:p>
            <w:pPr>
              <w:spacing w:after="20"/>
              <w:ind w:left="20"/>
              <w:jc w:val="both"/>
            </w:pPr>
            <w:r>
              <w:rPr>
                <w:rFonts w:ascii="Times New Roman"/>
                <w:b w:val="false"/>
                <w:i w:val="false"/>
                <w:color w:val="000000"/>
                <w:sz w:val="20"/>
              </w:rPr>
              <w:t>
4) электронную копию документа, подтверждающего оплату услугополучателем суммы для проведения экспертизы. Сведения о документе, удостоверяющем личность, либо электронный документ из сервиса цифровых документов (для идентификации) о государственной регистрации (перерегистрации) юридического лица, свидетельства о государственной регистрации заявителя в качестве индивидуального предпринимателя, содержащиеся в государственных информационных системах, государственная экспертная организация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действующим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проведения экспертизы лекарственных средств и медицинских изделий;</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заключает с услугодателем договор на проведение экспертизы и производит оплату в соответствии с прейскурантом услугодателя, устанавливаемым уполномоченным органом по согласованию с антимонопольным органом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239 Кодекса.</w:t>
            </w:r>
          </w:p>
          <w:p>
            <w:pPr>
              <w:spacing w:after="20"/>
              <w:ind w:left="20"/>
              <w:jc w:val="both"/>
            </w:pPr>
            <w:r>
              <w:rPr>
                <w:rFonts w:ascii="Times New Roman"/>
                <w:b w:val="false"/>
                <w:i w:val="false"/>
                <w:color w:val="000000"/>
                <w:sz w:val="20"/>
              </w:rPr>
              <w:t>
Полномочия представителя услугополучателя оформляются в соответствии с гражданским законодательством Республики Казахстан.</w:t>
            </w:r>
          </w:p>
          <w:p>
            <w:pPr>
              <w:spacing w:after="20"/>
              <w:ind w:left="20"/>
              <w:jc w:val="both"/>
            </w:pPr>
            <w:r>
              <w:rPr>
                <w:rFonts w:ascii="Times New Roman"/>
                <w:b w:val="false"/>
                <w:i w:val="false"/>
                <w:color w:val="000000"/>
                <w:sz w:val="20"/>
              </w:rPr>
              <w:t>
Для получения государственной услуги через портал необходимо наличие ЭЦП.</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информационной системы услугодателя,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Услугодатель при необходимости запрашивает у услугополучателя разъяснения или уточнения по конкретным положениям в предоставленных документах и материалах регистрационного досье.</w:t>
            </w:r>
          </w:p>
          <w:p>
            <w:pPr>
              <w:spacing w:after="20"/>
              <w:ind w:left="20"/>
              <w:jc w:val="both"/>
            </w:pPr>
            <w:r>
              <w:rPr>
                <w:rFonts w:ascii="Times New Roman"/>
                <w:b w:val="false"/>
                <w:i w:val="false"/>
                <w:color w:val="000000"/>
                <w:sz w:val="20"/>
              </w:rPr>
              <w:t>
Переписка осуществляется путем формирования электронного документа через информационную систему услугодателя.</w:t>
            </w:r>
          </w:p>
          <w:p>
            <w:pPr>
              <w:spacing w:after="20"/>
              <w:ind w:left="20"/>
              <w:jc w:val="both"/>
            </w:pPr>
            <w:r>
              <w:rPr>
                <w:rFonts w:ascii="Times New Roman"/>
                <w:b w:val="false"/>
                <w:i w:val="false"/>
                <w:color w:val="000000"/>
                <w:sz w:val="20"/>
              </w:rPr>
              <w:t>
Единый контакт центр по вопросам оказания государственных услуг: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2025 года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медицинских изделий</w:t>
            </w:r>
          </w:p>
        </w:tc>
      </w:tr>
    </w:tbl>
    <w:bookmarkStart w:name="z1086" w:id="264"/>
    <w:p>
      <w:pPr>
        <w:spacing w:after="0"/>
        <w:ind w:left="0"/>
        <w:jc w:val="left"/>
      </w:pPr>
      <w:r>
        <w:rPr>
          <w:rFonts w:ascii="Times New Roman"/>
          <w:b/>
          <w:i w:val="false"/>
          <w:color w:val="000000"/>
        </w:rPr>
        <w:t xml:space="preserve"> Перечень видов изменений, вносимых в регистрационное досье медицинского изделия в период действия регистрационного удостоверения</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(замечания)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материалов, необходимых для внесения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сведений о производителе или производственной площадке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формы собственности, изменение наименования, изменение адреса офиса. Место фактического производства медицинского изделия не изменилось. Нет изменений в производственном процессе или спецификациях, включая методы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регистрацию медицинского изделия в стране производителе (регистрационное удостоверение, или нотариально засвидетельствованный Сертификат свободной продажи (FreeSale), или Сертификат на экспорт) с внесенными изменениями с аутентичным переводом на казахский и русский языки.</w:t>
            </w:r>
          </w:p>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Документ, подтверждающий внесение изменений (с указанием даты внесения изменения) от уполномоченного органа страны– производителя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Копии сертификатов на систему менеджмента качества производителя медицинских изделий ISO 13485, GMP либо соответствующий региональный или национальный стандарт) с аутентичным переводом на казахский и русский языки (предоставляется на производителя медицинских изделий и производственную площадку). В соответствии с международными нормами заверения (заверяется в выданной стране)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Декларация о соответствии требованиям безопасности и эффективности медицинского изделия или эквивалентный документ с аутентичным переводом на казахский и русский языки.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Письмо производителя, удостоверяющее, что производственный процесс и контроль за качеством и безопасностью готового продукта остаются без изменений, с указанием даты внесения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w:t>
            </w:r>
          </w:p>
          <w:p>
            <w:pPr>
              <w:spacing w:after="20"/>
              <w:ind w:left="20"/>
              <w:jc w:val="both"/>
            </w:pPr>
            <w:r>
              <w:rPr>
                <w:rFonts w:ascii="Times New Roman"/>
                <w:b w:val="false"/>
                <w:i w:val="false"/>
                <w:color w:val="000000"/>
                <w:sz w:val="20"/>
              </w:rPr>
              <w:t>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Обновленная справка с указанием перечня комплектующих и расходных материалов по утвержденной форме. Варианты исполнения по форме,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Макет маркировки с внесенными изменениями в формате JPEG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Замена или добавление новой производственной площадки для части или всех процессов производства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условие - новая лицензия на производство выданная уполномоченным органом страны производителя (изготовителя).</w:t>
            </w:r>
          </w:p>
          <w:p>
            <w:pPr>
              <w:spacing w:after="20"/>
              <w:ind w:left="20"/>
              <w:jc w:val="both"/>
            </w:pPr>
            <w:r>
              <w:rPr>
                <w:rFonts w:ascii="Times New Roman"/>
                <w:b w:val="false"/>
                <w:i w:val="false"/>
                <w:color w:val="000000"/>
                <w:sz w:val="20"/>
              </w:rPr>
              <w:t>
Инспекция новой производственной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предоставляются согласно приложению 2 к настоящим Правилам.</w:t>
            </w:r>
          </w:p>
          <w:p>
            <w:pPr>
              <w:spacing w:after="20"/>
              <w:ind w:left="20"/>
              <w:jc w:val="both"/>
            </w:pPr>
            <w:r>
              <w:rPr>
                <w:rFonts w:ascii="Times New Roman"/>
                <w:b w:val="false"/>
                <w:i w:val="false"/>
                <w:color w:val="000000"/>
                <w:sz w:val="20"/>
              </w:rPr>
              <w:t>
Экспертиза проводится в сроки указанные в пункте 53 настоящих Правил.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сведений об уполномоченном представителе, включая сведения о реорганизации юридического лица, об изменении его наименования, изменении Ф.И.О. (при его наличии) адреса места жительства индивидуального предпринимателя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регистрационное удостоверение не влияет на эффективность и безопасность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Копия документа, подтверждающего полномочия уполномоченного представителя производителя (доверенность от производителя)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Документы, подтверждающие изменения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текста макета упаковки, этикетки, стикера медицинского изделия с внесенными изменениями на казахском и русском языках, формат: PDF,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Изменение наименования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необходимости изменения наименования медицинского изделия, не влияющего на функциональные и технические характеристики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Нотариально засвидетельствованный документ, удостоверяющий регистрацию медицинской техники (медицинского изделия) в стране производителе (регистрационное удостоверение, или Сертификат свободной продажи (FreeSale), или Сертификат на экспорт) с внесенными изменениями с аутентичным переводом на казахский и русский языки.</w:t>
            </w:r>
          </w:p>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(изготовителя), содержащее мотивированное обоснование необходимости изменения наименования медицинского изделия, не влияющего на функциональные и технические характеристики медицинского изделия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Проект текста макета упаковки, этикетки, стикера медицинского изделия с внесенными изменениями на казахском и русском языках. Заверяется производителем или его уполномоченным представителем формат: PDF, DOC, JPEG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Цветные макеты упаковок, этикеток, стикеров с внесенными изменениями,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Фотографические изображения общего вида медицинского изделия вместе с принадлежностями, необходимыми для применения по назначению (размером не менее 18 x 24 сантиметра)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Обновленная справка с указанием перечня комплек- тующих и расходных материалов по утвержденной форме. Варианты исполнения по форме, формат: Excel, PDF.</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Состав принадлежностей и (или) комплектующих и (или) расходных материалов, обновление (установка новой версии) программного обеспечения; расширение/ сокращение размерного ряда изделий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влияния на безопасность, качество и эффективность медицинского изделия, на функциональные характеристики медицинского изделия. Не предусмотрено добавление основного блока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(изготовителя), содержащее мотивированное обоснование необходимости изменения в составе комплектующих и указанием нового перечня комплектующих, подтверждающих отсутствие влияния на функциональные характеристики медицинского изделия (включая расширение спектра выявляемых аналитов медицинского изделия для диагностики вне живого организма (in vitro) c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Обновленная справка с указанием перечня комплектующих и расходных материалов по утвержденной форме. Варианты исполнения по форме,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 случае добавления комплектующего, расходного материала являющегося медицинским изделием – образцы медицинского изделия (в случае стерильного предоставляется весь комплект) и документ по качеству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Результаты валидации и верификации программного обеспечения (при изменений программного обеспечения)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Изменение показаний по применению; области применения; противопоказаний; побочных эффектов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применения медицинского изделия сохраняется и подтверждается данными клинических исследований по безопасности и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(изготовителя), содержащее мотивированное обоснование необходимости вносимых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Ранее утвержденная инструкция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Цветные макеты упаковок, этикеток, стикеров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Результаты клинических испытаний, отражающие вносимые изменения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Смена производителей комплектующих, принадлежностей, расходных материалов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и контроль качества комплектующих и (или) расходных материалов не снижается безопасность, качество и эффективность медицинского изделия</w:t>
            </w:r>
          </w:p>
          <w:p>
            <w:pPr>
              <w:spacing w:after="20"/>
              <w:ind w:left="20"/>
              <w:jc w:val="both"/>
            </w:pPr>
            <w:r>
              <w:rPr>
                <w:rFonts w:ascii="Times New Roman"/>
                <w:b w:val="false"/>
                <w:i w:val="false"/>
                <w:color w:val="000000"/>
                <w:sz w:val="20"/>
              </w:rPr>
              <w:t>
Не предусмотрено смена производителя основного блока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Нотариально засвидетельствованный документ, подтверждающий соответствие условий производства национальным и (или) международным стандартам GMP; ISO комплектующих и (или) расходных материалов с внесенными изменениями с аутентичным переводом на казахский и русский языки,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производственный процесс и контроль за качеством и безопасностью готового продукта остаются без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Обновленная справка с указанием перечня комплектующих и расходных материалов по утвержденной форме. Варианты исполнения по форме, формат: Excel, PDF.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Увеличение (уменьшение) срока хранения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срока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и контроль за качеством и безопасностью готового продукта остаются без изменений заверяется производителем.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4.Данные по стабильности не менее чем на трех сериях, (отчет, обосновывающий срок годности) c аутентичным переводом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Цветные макеты упаковок, этикеток, стикеров, формат: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Изменение условий хранения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условий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(изготовителя) об изменении условий хранения на фирменном бланке производителя согласно установленному законодательству с аутентичный переводом на казахский и русский языки заверяется производителем или его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4.Данные по стабильности (для медицинских изделий) не менее чем на трех сериях) с аутентичным переводом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Инструкция по применению изделия медицинского назначения с внесенными изменениями, утвержденная в стране-производителя с аутентичным переводом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Цветные макеты упаковок, этикеток, стикеров в формате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Изменение в процедуре контроля качества готового продукта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в процедуре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остается без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заявленная процедура контроля не снижает качество и безопасность готового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Документация по качеству с внесенными изменениями, регламентирующая качество конечного продукта, нотариально засвидетельствованный сертификат анализа и методики контроля конечного продукта.</w:t>
            </w:r>
          </w:p>
          <w:p>
            <w:pPr>
              <w:spacing w:after="20"/>
              <w:ind w:left="20"/>
              <w:jc w:val="both"/>
            </w:pPr>
            <w:r>
              <w:rPr>
                <w:rFonts w:ascii="Times New Roman"/>
                <w:b w:val="false"/>
                <w:i w:val="false"/>
                <w:color w:val="000000"/>
                <w:sz w:val="20"/>
              </w:rPr>
              <w:t>
Аутентичный перевод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Образцы, стандартные образцы для проведения лабораторных испытаний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Изменение упаковки медицинского изделия: первичной упаковки медицинского изделия; вторичной и (или) групповой упаковки, транспортной, промежуточной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о влиянии (не влиянии) изменения упаковки на стабильность, качество медицинского изделия; взаимодействия упаковок-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о том, что вносимые изменения, относительно первичной упаковки влияют (не влияют) на стабильность, качество медицинского изделия. Аутентичный перевод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Документация по качеству с внесенными изменениями, регламентирующая качество конечного продукта, нотариально засвидетельствованный сертификат анализа и методики контроля конечного продукта.</w:t>
            </w:r>
          </w:p>
          <w:p>
            <w:pPr>
              <w:spacing w:after="20"/>
              <w:ind w:left="20"/>
              <w:jc w:val="both"/>
            </w:pPr>
            <w:r>
              <w:rPr>
                <w:rFonts w:ascii="Times New Roman"/>
                <w:b w:val="false"/>
                <w:i w:val="false"/>
                <w:color w:val="000000"/>
                <w:sz w:val="20"/>
              </w:rPr>
              <w:t>
Аутентичный перевод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Цветные макеты упаковок, этикеток, стикеров нового и старого образца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Фото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Образцы для стерильных медицинских изделий, стандартные образцы для проведения лабораторных испытаний при изменении первичной упаковки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Изменение оттисков, грунтовки или других маркировок, штампов и надписей, включая добавление или изменения краски, используемых для маркировки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внесения изменений в маркировку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о вносимых изменениях. Аутентичный перевод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Цветные макеты упаковок, этикеток, стикеров старого и нового образца, в формате JPEG.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текста макета упаковки, этикетки, стикера медицинского изделия на казахском и русском языках, формат: PDF,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Фото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2025 года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медицинских изделий</w:t>
            </w:r>
          </w:p>
        </w:tc>
      </w:tr>
    </w:tbl>
    <w:bookmarkStart w:name="z1102" w:id="265"/>
    <w:p>
      <w:pPr>
        <w:spacing w:after="0"/>
        <w:ind w:left="0"/>
        <w:jc w:val="left"/>
      </w:pPr>
      <w:r>
        <w:rPr>
          <w:rFonts w:ascii="Times New Roman"/>
          <w:b/>
          <w:i w:val="false"/>
          <w:color w:val="000000"/>
        </w:rPr>
        <w:t xml:space="preserve"> Заключение о безопасности, качестве и эффективности медицинского изделия, заявленного на экспертизу в целях государственной регистрации, перерегистрации в Республике Казахстан</w:t>
      </w:r>
    </w:p>
    <w:bookmarkEnd w:id="265"/>
    <w:bookmarkStart w:name="z1103" w:id="266"/>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сообщает результаты экспертизы на безопасность, качество и эффективность медицинского изделия в целях государственной регистрации, перерегистрации в Республике Казахстан:</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страна-производитель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мониторингу неблагоприятных событий (инцидентов) на территории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медицинского изделия (МИ (ИМН), МИ (МТ), МИ (in vitro)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(регистрация, перерегистрация)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 медицинских изделий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медицинского изделия (при наличии – количество комплектующих) (Таблица)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1105" w:id="267"/>
    <w:p>
      <w:pPr>
        <w:spacing w:after="0"/>
        <w:ind w:left="0"/>
        <w:jc w:val="left"/>
      </w:pPr>
      <w:r>
        <w:rPr>
          <w:rFonts w:ascii="Times New Roman"/>
          <w:b/>
          <w:i w:val="false"/>
          <w:color w:val="000000"/>
        </w:rPr>
        <w:t xml:space="preserve"> Комплектация медицинского изделия</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(заполняется на каждую модель)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6" w:id="268"/>
    <w:p>
      <w:pPr>
        <w:spacing w:after="0"/>
        <w:ind w:left="0"/>
        <w:jc w:val="both"/>
      </w:pPr>
      <w:r>
        <w:rPr>
          <w:rFonts w:ascii="Times New Roman"/>
          <w:b w:val="false"/>
          <w:i w:val="false"/>
          <w:color w:val="000000"/>
          <w:sz w:val="28"/>
        </w:rPr>
        <w:t>
      * заполняется на каждую модель</w:t>
      </w:r>
    </w:p>
    <w:bookmarkEnd w:id="268"/>
    <w:bookmarkStart w:name="z1107" w:id="269"/>
    <w:p>
      <w:pPr>
        <w:spacing w:after="0"/>
        <w:ind w:left="0"/>
        <w:jc w:val="both"/>
      </w:pPr>
      <w:r>
        <w:rPr>
          <w:rFonts w:ascii="Times New Roman"/>
          <w:b w:val="false"/>
          <w:i w:val="false"/>
          <w:color w:val="000000"/>
          <w:sz w:val="28"/>
        </w:rPr>
        <w:t>
      2. Заключение (положительное): Материалы и документы регистрационного досье на медицинское изделие, предоставленные на экспертизу для государственной регистрации, перерегистрации в Республике Казахстан, соответствуют установленным требованиям, безопасность, качество и эффективность медицинского изделия подтверждены соответствующими материалами и проведенными испытаниями.</w:t>
      </w:r>
    </w:p>
    <w:bookmarkEnd w:id="269"/>
    <w:bookmarkStart w:name="z1108" w:id="270"/>
    <w:p>
      <w:pPr>
        <w:spacing w:after="0"/>
        <w:ind w:left="0"/>
        <w:jc w:val="both"/>
      </w:pPr>
      <w:r>
        <w:rPr>
          <w:rFonts w:ascii="Times New Roman"/>
          <w:b w:val="false"/>
          <w:i w:val="false"/>
          <w:color w:val="000000"/>
          <w:sz w:val="28"/>
        </w:rPr>
        <w:t>
      Медицинское изделие зарегистрируется в Республике Казахстан сроком на ___ лет или бессрочно.</w:t>
      </w:r>
    </w:p>
    <w:bookmarkEnd w:id="270"/>
    <w:bookmarkStart w:name="z1109" w:id="271"/>
    <w:p>
      <w:pPr>
        <w:spacing w:after="0"/>
        <w:ind w:left="0"/>
        <w:jc w:val="both"/>
      </w:pPr>
      <w:r>
        <w:rPr>
          <w:rFonts w:ascii="Times New Roman"/>
          <w:b w:val="false"/>
          <w:i w:val="false"/>
          <w:color w:val="000000"/>
          <w:sz w:val="28"/>
        </w:rPr>
        <w:t>
      Заключение (отрицательное): Материалы и документы регистрационного досье на медицинское изделие, предоставленные на экспертизу для государственной регистрации, перерегистрации в Республике Казахстан, не соответствуют установленным требованиям, безопасность, качество и эффективность медицинского изделия не подтверждены соответствующими материалами и проведенными испытаниями.</w:t>
      </w:r>
    </w:p>
    <w:bookmarkEnd w:id="271"/>
    <w:bookmarkStart w:name="z1110" w:id="272"/>
    <w:p>
      <w:pPr>
        <w:spacing w:after="0"/>
        <w:ind w:left="0"/>
        <w:jc w:val="both"/>
      </w:pPr>
      <w:r>
        <w:rPr>
          <w:rFonts w:ascii="Times New Roman"/>
          <w:b w:val="false"/>
          <w:i w:val="false"/>
          <w:color w:val="000000"/>
          <w:sz w:val="28"/>
        </w:rPr>
        <w:t>
      Медицинское изделие не зарегистрируется в Республике Казахстан.</w:t>
      </w:r>
    </w:p>
    <w:bookmarkEnd w:id="272"/>
    <w:bookmarkStart w:name="z1111" w:id="273"/>
    <w:p>
      <w:pPr>
        <w:spacing w:after="0"/>
        <w:ind w:left="0"/>
        <w:jc w:val="both"/>
      </w:pPr>
      <w:r>
        <w:rPr>
          <w:rFonts w:ascii="Times New Roman"/>
          <w:b w:val="false"/>
          <w:i w:val="false"/>
          <w:color w:val="000000"/>
          <w:sz w:val="28"/>
        </w:rPr>
        <w:t>
      действительно 120 (сто двадцать) рабочих дней с даты подписания.</w:t>
      </w:r>
    </w:p>
    <w:bookmarkEnd w:id="273"/>
    <w:p>
      <w:pPr>
        <w:spacing w:after="0"/>
        <w:ind w:left="0"/>
        <w:jc w:val="both"/>
      </w:pPr>
      <w:bookmarkStart w:name="z1112" w:id="274"/>
      <w:r>
        <w:rPr>
          <w:rFonts w:ascii="Times New Roman"/>
          <w:b w:val="false"/>
          <w:i w:val="false"/>
          <w:color w:val="000000"/>
          <w:sz w:val="28"/>
        </w:rPr>
        <w:t>
      Руководитель государственной экспертной организации</w:t>
      </w:r>
    </w:p>
    <w:bookmarkEnd w:id="274"/>
    <w:p>
      <w:pPr>
        <w:spacing w:after="0"/>
        <w:ind w:left="0"/>
        <w:jc w:val="both"/>
      </w:pPr>
      <w:r>
        <w:rPr>
          <w:rFonts w:ascii="Times New Roman"/>
          <w:b w:val="false"/>
          <w:i w:val="false"/>
          <w:color w:val="000000"/>
          <w:sz w:val="28"/>
        </w:rPr>
        <w:t>______________ 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2025 года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проведения экспертизы</w:t>
            </w:r>
            <w:r>
              <w:br/>
            </w:r>
            <w:r>
              <w:rPr>
                <w:rFonts w:ascii="Times New Roman"/>
                <w:b w:val="false"/>
                <w:i w:val="false"/>
                <w:color w:val="000000"/>
                <w:sz w:val="20"/>
              </w:rPr>
              <w:t>медицинских изделий</w:t>
            </w:r>
          </w:p>
        </w:tc>
      </w:tr>
    </w:tbl>
    <w:bookmarkStart w:name="z1115" w:id="275"/>
    <w:p>
      <w:pPr>
        <w:spacing w:after="0"/>
        <w:ind w:left="0"/>
        <w:jc w:val="left"/>
      </w:pPr>
      <w:r>
        <w:rPr>
          <w:rFonts w:ascii="Times New Roman"/>
          <w:b/>
          <w:i w:val="false"/>
          <w:color w:val="000000"/>
        </w:rPr>
        <w:t xml:space="preserve"> Заключение о безопасности, качестве и эффективности медицинского изделия заявленного на экспертизу в целях внесения изменений в регистрационное досье</w:t>
      </w:r>
    </w:p>
    <w:bookmarkEnd w:id="275"/>
    <w:bookmarkStart w:name="z1116" w:id="276"/>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качество и эффективность медицинского изделия:</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производитель, страна-производитель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мониторингу неблагоприятных событий (инцидентов) на территории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7" w:id="277"/>
    <w:p>
      <w:pPr>
        <w:spacing w:after="0"/>
        <w:ind w:left="0"/>
        <w:jc w:val="both"/>
      </w:pPr>
      <w:r>
        <w:rPr>
          <w:rFonts w:ascii="Times New Roman"/>
          <w:b w:val="false"/>
          <w:i w:val="false"/>
          <w:color w:val="000000"/>
          <w:sz w:val="28"/>
        </w:rPr>
        <w:t>
      2. Заключение (положительное): Материалы и документы на медицинское изделие, предоставленные для внесения изменений в регистрационное досье, соответствуют установленным требованиям, влияние на безопасность, качество и эффективность медицинского изделия подтверждены соответствующими материалами и проведенными испытаниями.</w:t>
      </w:r>
    </w:p>
    <w:bookmarkEnd w:id="277"/>
    <w:bookmarkStart w:name="z1118" w:id="278"/>
    <w:p>
      <w:pPr>
        <w:spacing w:after="0"/>
        <w:ind w:left="0"/>
        <w:jc w:val="both"/>
      </w:pPr>
      <w:r>
        <w:rPr>
          <w:rFonts w:ascii="Times New Roman"/>
          <w:b w:val="false"/>
          <w:i w:val="false"/>
          <w:color w:val="000000"/>
          <w:sz w:val="28"/>
        </w:rPr>
        <w:t>
      Вносимые изменения зарегистрируется с выдачей (без выдачи) нового регистрационного удостоверения.</w:t>
      </w:r>
    </w:p>
    <w:bookmarkEnd w:id="278"/>
    <w:bookmarkStart w:name="z1119" w:id="279"/>
    <w:p>
      <w:pPr>
        <w:spacing w:after="0"/>
        <w:ind w:left="0"/>
        <w:jc w:val="both"/>
      </w:pPr>
      <w:r>
        <w:rPr>
          <w:rFonts w:ascii="Times New Roman"/>
          <w:b w:val="false"/>
          <w:i w:val="false"/>
          <w:color w:val="000000"/>
          <w:sz w:val="28"/>
        </w:rPr>
        <w:t>
      Заключение (отрицательное): Материалы и документы на медицинское изделие, предоставленные для внесения изменений в регистрационное досье, не соответствуют установленным требованиям, влияние на безопасность, качество и эффективность медицинского изделия не подтверждены соответствующими материалами и проведенными испытаниями.</w:t>
      </w:r>
    </w:p>
    <w:bookmarkEnd w:id="279"/>
    <w:bookmarkStart w:name="z1120" w:id="280"/>
    <w:p>
      <w:pPr>
        <w:spacing w:after="0"/>
        <w:ind w:left="0"/>
        <w:jc w:val="both"/>
      </w:pPr>
      <w:r>
        <w:rPr>
          <w:rFonts w:ascii="Times New Roman"/>
          <w:b w:val="false"/>
          <w:i w:val="false"/>
          <w:color w:val="000000"/>
          <w:sz w:val="28"/>
        </w:rPr>
        <w:t>
      Вносимые изменения не зарегистрируется.</w:t>
      </w:r>
    </w:p>
    <w:bookmarkEnd w:id="280"/>
    <w:bookmarkStart w:name="z1121" w:id="281"/>
    <w:p>
      <w:pPr>
        <w:spacing w:after="0"/>
        <w:ind w:left="0"/>
        <w:jc w:val="both"/>
      </w:pPr>
      <w:r>
        <w:rPr>
          <w:rFonts w:ascii="Times New Roman"/>
          <w:b w:val="false"/>
          <w:i w:val="false"/>
          <w:color w:val="000000"/>
          <w:sz w:val="28"/>
        </w:rPr>
        <w:t>
      Заключение действительно 120 (сто двадцать) рабочих дней с даты подписания.</w:t>
      </w:r>
    </w:p>
    <w:bookmarkEnd w:id="281"/>
    <w:p>
      <w:pPr>
        <w:spacing w:after="0"/>
        <w:ind w:left="0"/>
        <w:jc w:val="both"/>
      </w:pPr>
      <w:bookmarkStart w:name="z1122" w:id="282"/>
      <w:r>
        <w:rPr>
          <w:rFonts w:ascii="Times New Roman"/>
          <w:b w:val="false"/>
          <w:i w:val="false"/>
          <w:color w:val="000000"/>
          <w:sz w:val="28"/>
        </w:rPr>
        <w:t>
      Руководитель государственной экспертной организации</w:t>
      </w:r>
    </w:p>
    <w:bookmarkEnd w:id="282"/>
    <w:p>
      <w:pPr>
        <w:spacing w:after="0"/>
        <w:ind w:left="0"/>
        <w:jc w:val="both"/>
      </w:pPr>
      <w:r>
        <w:rPr>
          <w:rFonts w:ascii="Times New Roman"/>
          <w:b w:val="false"/>
          <w:i w:val="false"/>
          <w:color w:val="000000"/>
          <w:sz w:val="28"/>
        </w:rPr>
        <w:t>______________ 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Дата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