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a20" w14:textId="9e11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20 августа 2025 года № 404-НҚ. Зарегистрирован в Министерстве юстиции Республики Казахстан 25 августа 2025 года № 36676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 в Реестре государственной регистрации нормативных паровых актов № 20256)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регистрации и перерегистрации лиц, осуществляющих миссионерскую деятельность",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Казахстан", утвержденных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утвержденных указанным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строительстве культовых зданий (сооружений), определении их месторасположения", утвержденных указанным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утвержденных указанным приказом: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