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aabd" w14:textId="a31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июля 2018 года № 514 "Об утверждении Правил аттестации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августа 2025 года № 342. Зарегистрирован в Министерстве юстиции Республики Казахстан 22 августа 2025 года № 36665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негосударственных противопожарных служб" (зарегистрирован в Реестре государственной регистрации нормативных правовых актов за № 17281)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негосударственных противопожарных служб,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514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(далее – Правила) определяют порядок проведения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профессиональных противопожарных служб проводится с целью определения их соответствия к разрешительным требованиям, предъявляемым к профессиональным противопожарным службам (далее – разрешительные требования),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профессиональным противопожарным службам" (зарегистрирован в Реестре государственной регистрации нормативных правовых актов под № 9942).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профессиональных противопожарных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осуществляется ведомством уполномоченного органа в сфере гражданской защиты.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профессиональных противопожарных служб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аттестата профессиональных противопожарных служб (далее – ППС) юридические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аттестации профессиональной противопожарной службы в форме электронного документа согласно приложению 1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2 к настоящим Правилам (далее – Перечень).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заявление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их рассмотрения осуществляются в электронной форме.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двух рабочих дней с момента получения документов проверяется полнота представленных документов. В случае представления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услугодателя и направляет услугополучателю в личный кабинет.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услуполучателем полного пакета документов для получения аттестата ППС исполнитель услугодателя в течение четырех рабочих дней рассматривает документы на предмет соответствия разрешительным требованиям.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государственной услуги "Аттестация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по ним составляет шесть рабочих дней со дня регистрации заявления.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указанный срок уведомляет заявителей о своем решении по аттестации с одновременной выдачей соответствующего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по форме, согласно приложению 3 к настоящим Правилам с указанием вида противопожарной службы – с выездной и/или без выездной техники в наименовании ППС либо о мотивированном отказе в аттестации в соответствии с Перечнем.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аттестации вносятся в Журнал регистрации ППС по форме, согласно приложению 4 к настоящим Правилам и размещается на сайте ведомства.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представленные для проведения аттестации ППС, а также ее результаты формируются в дело.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аттестата прекращается по следующим основаниям: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ППС заявления (в произвольной форме) с просьбой о прекращении действия аттестата;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государственной услуги услугополучателем подается услугодателю, должностному лицу, чье решение, действие (бездействие) обжалуются.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тушению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аттестации профессиональной противопожарной службы</w:t>
      </w:r>
    </w:p>
    <w:bookmarkEnd w:id="48"/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на право проведения работ по предупреждению и тушению пожаров,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пожарной безопасности и проведению аварийно-спасательных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профессиональной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номерной знак (регистрационный номер)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технического паспорта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размещения работников, пожарно-спасательной техники,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снаряжения: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Индивидуальные идентификационные номера работников, которые обеспечиваются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обмундированием и противопожарным снаряжением по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обмундирования и противопожарного снаряжения на одного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противопожарной службы,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требований, предъявляемые к профессиональным противопожарным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ноября 2014 года № 783 "Об утверждении разрешительных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предъявляемых к профессиональным противопожарным службам"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за № 9942):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связанных с тушением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и на объектах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электронный запрос, подписанный электронной цифровой подписью услугополучателя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актов технического осмотра готовности основных пожарных автомобилей к тушению пожаров по форме, согласно приложению 1 к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7 ноября 2014 года № 783 "Об утверждении разрешительных требований, предъявляемых к профессиональным противопожарным службам" (зарегистрирован в Реестре государственной регистрации нормативных правовых актов № 9942) (далее – Приказ № 783);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свидетельств об окончании курсов обучения по специальной подготовке специалистов профессиональной противопожарной службы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представление неполного пакета документов и (или) документов с истекшим сроком действия.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тушению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противопожарной службы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герб Республики Казахстан</w:t>
      </w:r>
    </w:p>
    <w:bookmarkEnd w:id="50"/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№____________ (номер аттестата)</w:t>
      </w:r>
    </w:p>
    <w:bookmarkEnd w:id="51"/>
    <w:p>
      <w:pPr>
        <w:spacing w:after="0"/>
        <w:ind w:left="0"/>
        <w:jc w:val="both"/>
      </w:pPr>
      <w:bookmarkStart w:name="z80" w:id="52"/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проведению аварийно-спасательных работ,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Астана, 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профессиональных противопожарных служб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местонахождения, телефоны профессиональной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