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9b0e" w14:textId="df69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сельского хозяйства Республики Казахстан от 4 апреля 2025 года № 100 и исполняющего обязанности Министра финансов Республики Казахстан от 7 апреля 2025 года № 155 "О некоторых вопросах вывоза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30 июля 2025 года № 233 и Министра финансов Республики Казахстан от 30 июля 2025 года № 413. Зарегистрирован в Министерстве юстиции Республики Казахстан 4 августа 2025 года № 36565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16.08.2025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апреля 2025 года № 100 и исполняющего обязанности Министра финансов Республики Казахстан от 7 апреля 2025 года № 155 "О некоторых вопросах вывоза сельскохозяйственных животных" (зарегистрирован в Реестре государственной регистрации нормативных правовых актов № 35958)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Ввести запрет на вывоз с территории Республики Казахстан бычков крупного рогатого скота (код единой товарной номенклатуры внешнеэкономической деятельности Евразийского экономического союза 0102) в срок до 30 октября 2025 года включительно.".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 в установленном законодательством порядке.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 16 августа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__________М. Такиев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Бердалин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