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bd35" w14:textId="93bb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негосударственных противопожарных служб, а также образца свидетельства об их окончании"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июля 2025 года № 294. Зарегистрирован в Министерстве юстиции Республики Казахстан 1 августа 2025 года № 36551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негосударственных противопожарных служб, а также образца свидетельства об их окончании" (зарегистрирован в Реестре государственной регистрации нормативных правовых актов за № 10382)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Программы курсов обучения по специальной подготовке специалистов профессиональных противопожарных служб, а также образца свидетельства об их окончании";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Программу курсов обучения по специальной подготовке специалистов профессиональных противопожарных служб согласно приложению 1 к настоящему приказу;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образец свидетельства об окончании курсов обучения по специальной подготовке специалистов профессиональных противопожарных служб по форме согласно приложению 2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курсов обучения по специальной подготовке специалистов негосударственных противопожарных служб, утвержденной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"Программа курсов обучения по специальной подготовке специалистов профессиональных противопожарных служб";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Программа курсов обучения по специальной подготовке специалистов профессиональных противопожарных служб (далее - Программа) определяет категорию обучаемых должностей и тематические планы обучения.";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курсов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Программе курсов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Программе: 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Программе курсов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служб";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следующей редакции: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с центральным пунктом пожарной связи территориального органа уполномоченного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ргана в сфере гражданской защиты, аварийно-спасательными службами и подразделениями, службами взаимодействия, диспетчерскими службами охраняемых объектов в режимах дежурства и выезда на пожары и аварии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Программе курсов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курсов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Образец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окончании курсов обучения по специальной подготовке специалистов негосударственных противопожарных служб,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2015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свидетельства об окончании курсов обучения по специальной подготовке специалистов профессиональных противопожарных служб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орталығының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Логотип учебного заведения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Специализированного учебного центра</w:t>
            </w:r>
          </w:p>
        </w:tc>
      </w:tr>
    </w:tbl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№ __________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подтверждает, что</w:t>
      </w:r>
    </w:p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успешно прошел (а) курсы по специальной подготовке _________________________ _____________________________________________________________________ _____________________________________________________________________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период обучения _____________________________________________________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____________________________________(Ф.И.О. (при его наличии)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М.П.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_________ 20__ г.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