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e2f1" w14:textId="26ae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28 июля 2025 года № 279. Зарегистрирован в Министерстве юстиции Республики Казахстан 29 июля 2025 года № 36533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от 5 до 10 процентов.";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жилищной помощи рассчитывается услугодателем, в пределах следующих норм: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