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c08ab" w14:textId="65c0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приказов Министра обороны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28 июля 2025 года № 911. Зарегистрирован в Министерстве юстиции Республики Казахстан 29 июля 2025 года № 36525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ПРИКАЗЫВАЮ: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Министра обороны Республики Казахстан по перечню,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экономики и финансов Министерства обороны Республики Казахстан в установленном законодательством Республики Казахстан порядке обеспечить: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Министерства обороны Республики Казахстан после его первого официального опубликования; 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со дня государственной регистрации.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Министра обороны Республики Казахстан по экономике и финансам.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довести до заинтересованных должностных лиц и структурных подразделений. 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обороны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Косанов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науки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высшего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июля 2025 года № 911</w:t>
            </w:r>
          </w:p>
        </w:tc>
      </w:tr>
    </w:tbl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утративших силу приказов Министра обороны Республики Казахстан</w:t>
      </w:r>
    </w:p>
    <w:bookmarkEnd w:id="7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3 августа 2017 года № 412 "Об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основе" (зарегистрирован в реестре государственной регистрации нормативных правовых актов под № 15624).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28 сентября 2017 года № 552 "Об утверждении тарифов на оказываемые услуги государственным учреждением Вооруженных Сил Республики Казахстан, специализирующимся в области культуры, предоставляемые на платной основе" (зарегистрирован в реестре государственной регистрации нормативных правовых актов под № 15929).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17771).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26 августа 2019 года № 655 "О внесении изменения в приказ Министра обороны Республики Казахстан от 3 августа 2017 года № 412 "Об утверждении тарифов на оказываемые услуги, предоставляемые на платной основе" (зарегистрирован в реестре государственной регистрации нормативных правовых актов под № 19330).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 июля 2020 года № 305 "О внесении изменений в приказ Министра обороны Республики Казахстан от 3 августа 2017 года № 412 "Об утверждении тарифов на оказываемые услуги, предоставляемые на платной основе" (зарегистрирован в реестре государственной регистрации нормативных правовых актов под № 20929).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21 августа 2020 года № 394 "О внесении изменения в приказ Министра обороны Республики Казахстан от 28 сентября 2017 года № 552 "Об утверждении тарифов на оказываемые услуги, предоставляемые на платной основе Национальным военно-патриотическим центром Вооруженных Сил Республики Казахстан" (зарегистрирован в реестре государственной регистрации нормативных правовых актов под № 21122).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10 июня 2021 года № 370 "О внесении изменений в приказ Министра обороны Республики Казахстан от 22 ноября 2018 года № 752 "Об утверждении цен на товары (работы, услуги) военных учебных заведений Министерства обороны Республики Казахстан, предоставляемые на платной основе" (зарегистрирован в реестре государственной регистрации нормативных правовых актов под № 23044).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14 сентября 2021 года № 628 "О внесении изменений в приказ Министра обороны Республики Казахстан от 3 августа 2017 года № 412 "Об утверждении тарифов на оказываемые услуги государственным учреждением Вооруженных Сил Республики Казахстан, специализирующимся в области спорта, предоставляемые на платной основе" (зарегистрирован в реестре государственной регистрации нормативных правовых актов под № 24395).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2 мая 2023 года № 393 "О внесении изменения в приказ Министра обороны Республики Казахстан от 28 сентября 2017 года № 552 "Об утверждении тарифов на оказываемые услуги, предоставляемые на платной основе Национальным военно-патриотическим центром Вооруженных Сил Республики Казахстан" (зарегистрирован в реестре государственной регистрации нормативных правовых актов под № 32425).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