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db5ac" w14:textId="86db5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торговли и интеграции Республики Казахстан от 28 июля 2025 года № 226-НҚ. Зарегистрирован в Министерстве юстиции Республики Казахстан 28 июля 2025 года № 36520</w:t>
      </w:r>
    </w:p>
    <w:p>
      <w:pPr>
        <w:spacing w:after="0"/>
        <w:ind w:left="0"/>
        <w:jc w:val="left"/>
      </w:pP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торговли Республики Казахстан от 29 октября 2008 года № 430 "Об утверждении форм документов аккредитации в области оценки соответствия и типовых форм предаккредитационного, постаккредитационного договоров" (зарегистрирован в Реестре государственной регистрации нормативных правовых актов под № 5356), следующие изменения: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Приложение: ___________________________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(прилагаются документы системы менеджмента и другое, в том числе доказательства по их выполнению) 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Подтверждаю достоверность представленной информации и даю согласие на использование сведений, составляющих охраняемую законом тайну, а также на сбор, обработку, хранение, выгрузку и использование персональных данных и иной информации.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подачи заявки на бумажном носителе: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печати) ___________________________________________________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                  (подпись, должность, фамилия и инициалы) </w:t>
      </w:r>
    </w:p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"__" ______ 20__ года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заявки в электронной форме: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Подписано и отправлено заявителем в __:__ часов "__" ______ 20__ года: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Данные из электронной цифровой подписи (далее-ЭЦП) Заявителя: _______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Дата и время подписания ЭЦП Заявителя: ___.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об автоматической регистрации заявки в информационной системе: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Принято в __:__ часов "__" ______ 20__ года. ";</w:t>
      </w:r>
    </w:p>
    <w:bookmarkEnd w:id="1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22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типового предаккредитационного договора изложить в следующей редакции:</w:t>
      </w:r>
    </w:p>
    <w:bookmarkEnd w:id="12"/>
    <w:bookmarkStart w:name="z23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</w:t>
      </w:r>
    </w:p>
    <w:bookmarkEnd w:id="13"/>
    <w:bookmarkStart w:name="z24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(место заключения) "____"__________20 __ года</w:t>
      </w:r>
    </w:p>
    <w:bookmarkEnd w:id="14"/>
    <w:bookmarkStart w:name="z25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_________________________________________,</w:t>
      </w:r>
    </w:p>
    <w:bookmarkEnd w:id="15"/>
    <w:bookmarkStart w:name="z26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лица)</w:t>
      </w:r>
    </w:p>
    <w:bookmarkEnd w:id="16"/>
    <w:bookmarkStart w:name="z27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определенное в соответствии с постановлением Правительства Республики Казахстан</w:t>
      </w:r>
    </w:p>
    <w:bookmarkEnd w:id="17"/>
    <w:bookmarkStart w:name="z28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</w:t>
      </w:r>
    </w:p>
    <w:bookmarkEnd w:id="18"/>
    <w:bookmarkStart w:name="z29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(дата и номер постановления Правительства Республики Казахстан)</w:t>
      </w:r>
    </w:p>
    <w:bookmarkEnd w:id="19"/>
    <w:bookmarkStart w:name="z30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аккредитации, именуемое в дальнейшем "Орган по аккредитации",</w:t>
      </w:r>
    </w:p>
    <w:bookmarkEnd w:id="20"/>
    <w:bookmarkStart w:name="z31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лице _________________________________________,</w:t>
      </w:r>
    </w:p>
    <w:bookmarkEnd w:id="21"/>
    <w:bookmarkStart w:name="z32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(должность, фамилия, имя, отчество (при наличии) уполномоченного лица)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действующего (ей) на основании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(наименование документа)</w:t>
      </w:r>
    </w:p>
    <w:bookmarkStart w:name="z34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_________________________________________,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юридического лица)</w:t>
      </w:r>
    </w:p>
    <w:bookmarkStart w:name="z35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именуемое (ая) в дальнейшем "Заявитель", в лице ___________________________</w:t>
      </w:r>
    </w:p>
    <w:bookmarkEnd w:id="2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действующий (ая) на основании 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документа)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другой стороны, совместно именуемые "Стороны", заключили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(далее - Закон) настоящий договор (далее - Договор) о нижеследующем:";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2.1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39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"2.1. Заявитель вправе:</w:t>
      </w:r>
    </w:p>
    <w:bookmarkEnd w:id="25"/>
    <w:bookmarkStart w:name="z40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по результатам экспертизы заявки на аккредитацию, содержащей сведения, необходимые для выполнения работ по оценке соответствия (далее - заявка), получить заключение эксперта-аудитора в информационной системе технического регулирования (далее - информационная система);</w:t>
      </w:r>
    </w:p>
    <w:bookmarkEnd w:id="26"/>
    <w:bookmarkStart w:name="z41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 результатам обследования по месту нахождения получить отчет группы по обследованию;</w:t>
      </w:r>
    </w:p>
    <w:bookmarkEnd w:id="27"/>
    <w:bookmarkStart w:name="z42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 результатам обследования по месту нахождения, при наличии соответствующих причин обращаться в Орган по аккредитации с письменным либо направленным в электронной форме посредством информационной системы заявлением о продлении срока устранения несоответствий, но не свыше 2 (двух) месяцев;</w:t>
      </w:r>
    </w:p>
    <w:bookmarkEnd w:id="28"/>
    <w:bookmarkStart w:name="z43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 результатам обследования по месту нахождения представлять в Орган по аккредитации свои замечания в письменном виде по проведенным работам в течение 3 (трех) рабочих дней со дня получения отчета об обследовании;</w:t>
      </w:r>
    </w:p>
    <w:bookmarkEnd w:id="29"/>
    <w:bookmarkStart w:name="z44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обжаловать в Орган по аккредитации действия его сотрудников;</w:t>
      </w:r>
    </w:p>
    <w:bookmarkEnd w:id="30"/>
    <w:bookmarkStart w:name="z45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обжаловать решение Органа по аккредитации об отказе в аккредитации в комиссию по апелляции;</w:t>
      </w:r>
    </w:p>
    <w:bookmarkEnd w:id="31"/>
    <w:bookmarkStart w:name="z46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при возникновении споров обращаться в суд, после проведения досудебных процедур, предусмотренных законодательством Республики Казахстан;</w:t>
      </w:r>
    </w:p>
    <w:bookmarkEnd w:id="32"/>
    <w:bookmarkStart w:name="z47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в любое время в одностороннем порядке расторгнуть Договор, уведомив об этом Орган по аккредитации не менее за 30 (тридцать) календарных дней до даты расторжения;</w:t>
      </w:r>
    </w:p>
    <w:bookmarkEnd w:id="33"/>
    <w:bookmarkStart w:name="z48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в случае отказа в аккредитации получить мотивированное решение в электронной форме посредством информационной системы либо на бумажном носителе.";</w:t>
      </w:r>
    </w:p>
    <w:bookmarkEnd w:id="3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2.5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9)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5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"9) в случае отказа в аккредитации направить Заявителю мотивированный отказ в электронной форме посредством информационной системы либо на бумажном носителе в течение 5 (пяти) рабочих дней с даты принятия решения;";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4.4</w:t>
      </w:r>
      <w:r>
        <w:rPr>
          <w:rFonts w:ascii="Times New Roman"/>
          <w:b w:val="false"/>
          <w:i w:val="false"/>
          <w:color w:val="000000"/>
          <w:sz w:val="28"/>
        </w:rPr>
        <w:t>. изложить в следующей редакции:</w:t>
      </w:r>
    </w:p>
    <w:bookmarkStart w:name="z5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"4.4. Заявитель несет ответственность за достоверность и актуальность данных в заявке, представленную Органу по аккредитации.";</w:t>
      </w:r>
    </w:p>
    <w:bookmarkEnd w:id="3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</w:p>
    <w:bookmarkStart w:name="z5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типового постаккредитационного договора изложить в следующей редакции:</w:t>
      </w:r>
    </w:p>
    <w:bookmarkEnd w:id="3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(место заключения)                   "____"__________20 __ года</w:t>
      </w:r>
    </w:p>
    <w:bookmarkStart w:name="z57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______________________________________,</w:t>
      </w:r>
    </w:p>
    <w:bookmarkEnd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(полное наименование юридического лица)</w:t>
      </w:r>
    </w:p>
    <w:bookmarkStart w:name="z58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определенное в соответствии с постановлением Правительства Республики Казахстан</w:t>
      </w:r>
    </w:p>
    <w:bookmarkEnd w:id="3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(дата и номер постановления Правительства Республики Казахстан)</w:t>
      </w:r>
    </w:p>
    <w:bookmarkStart w:name="z60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органом по аккредитации, именуемое в дальнейшем "Орган по аккредитации", в лице</w:t>
      </w:r>
    </w:p>
    <w:bookmarkEnd w:id="4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действующего (ей) на основании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документа)</w:t>
      </w:r>
    </w:p>
    <w:bookmarkStart w:name="z62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 одной стороны, и ____________________________________________,</w:t>
      </w:r>
    </w:p>
    <w:bookmarkEnd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(полное наименование субъекта аккредитации)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именуемое (ая) в дальнейшем "Субъект аккредитации", в лице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(должность, фамилия, имя, отчество (при наличии) уполномоченного лица)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действующий (ая) на основании ________________________________________,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                              (наименование документа)</w:t>
      </w:r>
    </w:p>
    <w:bookmarkStart w:name="z63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 другой стороны, совместно именуемые "Стороны", заключили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"Об аккредитации в области оценки соответствия" (далее - Закон) и ____________________________________________________________</w:t>
      </w:r>
    </w:p>
    <w:bookmarkEnd w:id="42"/>
    <w:bookmarkStart w:name="z64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      (наименование законодательства Республики Казахстан)</w:t>
      </w:r>
    </w:p>
    <w:bookmarkEnd w:id="43"/>
    <w:bookmarkStart w:name="z65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настоящий договор (далее - Договор) о нижеследующем:";</w:t>
      </w:r>
    </w:p>
    <w:bookmarkEnd w:id="4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2.1</w:t>
      </w:r>
      <w:r>
        <w:rPr>
          <w:rFonts w:ascii="Times New Roman"/>
          <w:b w:val="false"/>
          <w:i w:val="false"/>
          <w:color w:val="000000"/>
          <w:sz w:val="28"/>
        </w:rPr>
        <w:t>.: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68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"1) обращаться в Орган по аккредитации с заявкой о переоформлении аттестата аккредитации, актуализации материалов аккредитации, отзыве, и прекращении действия аттестата аккредитации на бумажном носителе либо в электронной форме посредством информационной системы технического регулирования (далее - информационная система);";</w:t>
      </w:r>
    </w:p>
    <w:bookmarkEnd w:id="4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7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"3) представлять в Орган по аккредитации свои замечания по проведенным работам;";</w:t>
      </w:r>
    </w:p>
    <w:bookmarkEnd w:id="4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2.2.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6)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3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"6) подписывать дополнительные соглашения к настоящему Договору либо направить мотивированный отказ в информационной системе в срок не позднее 7 (семи) рабочих дней со дня получения субъектом аккредитации;".</w:t>
      </w:r>
    </w:p>
    <w:bookmarkEnd w:id="47"/>
    <w:bookmarkStart w:name="z74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технического регулирования и метрологии Министерства торговли и интеграции Республики Казахстан в установленном законодательством порядке обеспечить:</w:t>
      </w:r>
    </w:p>
    <w:bookmarkEnd w:id="48"/>
    <w:bookmarkStart w:name="z75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49"/>
    <w:bookmarkStart w:name="z76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торговли и интеграции Республики Казахстан, после его официального опубликования.</w:t>
      </w:r>
    </w:p>
    <w:bookmarkEnd w:id="50"/>
    <w:bookmarkStart w:name="z77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торговли и интеграции Республики Казахстан.</w:t>
      </w:r>
    </w:p>
    <w:bookmarkEnd w:id="51"/>
    <w:bookmarkStart w:name="z78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5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Министр торговли и интеграции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Шаккалиев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инноваций и аэрокосмической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