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7d33" w14:textId="6d87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18 июля 2025 года № 68. Зарегистрирован в Министерстве юстиции Республики Казахстан 21 июля 2025 года № 36475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национальной экономики Республики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(зарегистрирован в Реестре государственной регистрации нормативных правовых актов за № 13829).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апреля 2018 года № 163 "О внесении изменений в приказ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(зарегистрирован в Реестре государственной регистрации нормативных правовых актов за № 16875).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марта 2021 года № 27 "О внесении изменения в приказ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(зарегистрирован в Реестре государственной регистрации нормативных правовых актов за № 22395).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августа 2021 года № 81 "О внесении изменения в приказ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(зарегистрирован в Реестре государственной регистрации нормативных правовых актов за № 24185).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февраля 2023 года № 26 "О внесении изменений в приказы Министра национальной экономики Республики Казахстан от 25 мая 2016 года № 127-нқ "Об утверждении Правил применения поощрения государственных служащих Министерства национальной экономики Республики Казахстан" и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32002).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