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44b63" w14:textId="3544b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17 июля 2025 года № 67. Зарегистрирован в Министерстве юстиции Республики Казахстан 18 июля 2025 года № 36473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макроэкономического анализа и прогнозирования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 после дня его первого официального опубликования.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– 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июля 2025 года № 67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10555).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21 июля 2015 года № 557 "О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12061).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24 августа 2017 года № 312 "О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15710).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февраля 2018 года № 39 "О внесении изменения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16584).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10 марта 2021 года № 20 "О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22328).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17 февраля 2022 года № 14 "О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26865).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25 августа 2022 года № 60 "О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29320).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31 января 2023 года № 13 "О внесении изменений в приказ Министра национальной экономики Республики Казахстан от 8 января 2015 года № 9 "Об утверждении Правил и сроков разработки прогноза социально-экономического развития" (зарегистрирован в Реестре государственной регистрации нормативных правовых актов за № 31833).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