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7fd6d" w14:textId="767fd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Руководителя Судебной администрации Республики Казахстан от 10 июля 2025 года № 4. Зарегистрирован в Министерстве юстиции Республики Казахстан 17 июля 2025 года № 36467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 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Отделу управления персоналом (кадровой службе) Судебной администрации Республики Казахстан в установленном законодательством порядке обеспечить: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Судебной администрации Республики Казахстан после его официального опубликования.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Руководитель Судебной администрации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АХМЕТЗАКИРОВ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Судебной администрации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2025 года № 4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</w:t>
      </w:r>
    </w:p>
    <w:bookmarkEnd w:id="4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Руководителя Департамента по обеспечению деятельности судов при Верховном Суде Республики Казахстан (аппарат Верховного Суда Республики Казахстан) от 1 июля 2016 года № 6001-16-7-6/263 "Об утверждении натуральных норм обеспечения Академии правосудия при Верховном Суде Республики Казахстан служебными автомобилями, телефонной связью, офисной мебелью и площадями для размещения аппарата государственного учреждения" (зарегистрирован в Реестре государственной регистрации нормативных правовых актов № 14219);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Руководителя Департамента по обеспечению деятельности судов при Верховном Суде Республики Казахстан (аппарата Верховного Суда Республики Казахстан) от 3 марта 2020 года № 11 "Об утверждении Правил оказания платных видов деятельности по реализации товаров (работ, услуг) Академией правосудия при Верховном Суде Республики Казахстан и расходования ею денег от реализации товаров (работ, услуг)" (зарегистрирован в Реестре государственной регистрации нормативных правовых актов № 20107);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Руководителя Департамента по обеспечению деятельности судов при Верховном Суде Республики Казахстан (аппарата Верховного Суда Республики Казахстан) от 24 августа 2021 года № 27 "О внесении изменения в приказ Руководителя Департамента по обеспечению деятельности при Верховном Суде Республики Казахстан (аппарата Верховного Суда Республики Казахстан) от 3 марта 2020 года № 11 "Об утверждении Правил оказания платных видов деятельности по реализации товаров (работ, услуг) Академией правосудия при Верховном Суде Республики Казахстан и расходования ею денег от реализации товаров (работ, услуг)" (зарегистрирован в Реестре государственной регистрации нормативных правовых актов № 24215).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