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b952" w14:textId="a4eb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20 октября 2014 года № 42 "Об утверждении возраста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16 июля 2025 года № 133. Зарегистрирован в Министерстве юстиции Республики Казахстан 17 июля 2025 года № 36460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октября 2014 года № 42 "Об утверждении возраста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класса" (зарегистрирован в Реестре государственной регистрации нормативных правовых актов под № 9881) следующие изменения и дополнение: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возраста спортсменов по видам спорта для зачисления в физкультурно-спортивные организации, в которых осуществляется учебно-тренировочный процесс по подготовке спортивного резерва и спортсменов высокого класса, а также минимального возраста для участия в спортивных соревнованиях по видам спорта";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возраст спортсменов по видам спорта для зачисления в физкультурно-спортивные организации, в которых осуществляется учебно-тренировочный процесс по подготовке спортивного резерва и спортсменов высокого класса согласно приложению 1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возраст для участия в спортивных соревнованиях по видам спорта согласно приложению 2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Возрасте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 приказом Министра культуры и спорта Республики Казахстан от 20 октября 2014 года № 42" заменить словами "приложение 1 к приказу Министра культуры и спорта Республики Казахстан от 20 октября 2014 года № 42";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"Возраст спортсменов по видам спорта для зачисления в физкультурно-спортивные организации, в которых осуществляется учебно-тренировочный процесс по подготовке спортивного резерва и спортсменов высокого класса";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2014 года № 42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возраст для участия в спортивных соревнованиях по видам спорта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Летние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Артистическое плавание (синхронное плавание)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(BMX)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слалом на байдарках и каноэ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открытой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Зимние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двоеборье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лыжах с трамплина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акробатика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могул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Неолимпийские виды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Альпинизм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футбол (Флаг-футбол)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Аэробная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Варминтинг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(версия AIGA)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Ездовой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Индорхоккей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 (ката)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 (кумите)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кекушинкай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 Будокай 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Мейбукан Годзю-рю карате-до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(Тунгал, Регу, Ганда, Соло креатив)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(Тандинг)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спорт (Плавание в ластах)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пожароспасательный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пляжное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боевое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на пилоне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акробатика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рыболовство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 (спортивный танец)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(саньда)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(таoлу)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мячом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групповая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3.1. Прикладные и технические виды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Судомодельный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3.1.1. Автомотоспорт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Автослалом, ралли - спринт, фигурное вождение, дрифт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Авторалли, трофи-рейд, ралли-рейд, джип-спринт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Дрэг-рэйсинг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трековые гонки, автокросс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Мотокросс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3.1.2. Авиационный 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Авиамодельный 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Дельтапланерный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Парапланерный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Национальные виды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Асық 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с ловчими птицами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