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23e65" w14:textId="1323e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3 декабря 2020 года № ҚР ДСМ-229/2020 "Об утверждении правил ведения реестра продукции, не соответствующей требованиям нормативных правовых актов в сфере санитарно-эпидемиологического благополучия населения"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14 июля 2025 года № 65. Зарегистрирован в Министерстве юстиции Республики Казахстан 16 июля 2025 года № 36454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 декабря 2020 года № ҚР ДСМ-229/2020 "Об утверждении правил ведения реестра продукции, не соответствующей требованиям нормативных правовых актов в сфере санитарно-эпидемиологического благополучия населения" (зарегистрирован в Реестре государственной регистрации нормативных правовых актов под № 21728)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Кодекса Республики Казахстан "О здоровье народа и системе здравоохранения",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защите прав потребителей"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продукции, не соответствующей требованиям нормативных правовых актов в сфере санитарно-эпидемиологического благополучия населения,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ведения реестра продукции, не соответствующей требованиям нормативных правовых актов в сфере санитарно-эпидемиологического благополучия населения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Кодекса Республики Казахстан "О здоровье народа и системе здравоохранения" (далее – Кодекс) и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защите прав потребителей" и определяют порядок ведения реестра продукции, не соответствующей требованиям нормативных правовых актов в сфере санитарно-эпидемиологического благополучия населения.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понятия: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система анализа опасных факторов и критические точки контроля (далее – ХАССП) – систематическая идентификация, оценка и управление опасными факторами, влияющими на безопасность продукции по всей продовольственной цепочке, путем выявления и оценки потенциальных рисков, которые являются критическими для безопасности пищевых продуктов, при установлении постоянного контроля в критических точках контроля (в английской транскрипции НАССР – Hazard Analysis and Critical Control Points);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контрольный закуп продукции - осуществление органом контроля и надзора покупки в рамках контроля продукции в форме товара;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заявитель – физические, юридические лица производителя-импортера продукции, представляющие сведения и материалы о продукции с целью исключения продукции с Реестра;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государственный орган в сфере санитарно-эпидемиологического благополучия населения (далее – государственный орган) – государственный орган, реализующий государственную политику в сфере санитарно-эпидемиологического благополучия населения, контроль и надзор за соблюдением требований, установленных нормативными правовыми актами в сфере санитарно-эпидемиологического благополучия населения и иными законодательными актами Республики Казахстан;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реестр продукции, не соответствующей требованиям нормативных правовых актов в сфере санитарно-эпидемиологического благополучия населения (далее – Реестр) – перечень продукции, не соответствующей требованиям нормативных правовых актов в сфере санитарно-эпидемиологического благополучия населения.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Отчет по контрольному закупу и санитарно-эпидемиологической экспертизе продукции, с указанием перечня продукции в электронном виде, формируется территориальными подразделениями и направляется в государственный орган ежемесячно к 5 числу месяца по форме, указанной в приложении 2 настоящих Правил.";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Ведение реестра осуществляется посредством ежемесячного размещения на интернет-ресурсе государственного органа перечня не соответствующей продукции, представляющей риск для здоровья и безопасности населения, выявленной при проведении контрольного закупа продукции.";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Основанием для включения продукции в Реестр являются:</w:t>
      </w:r>
    </w:p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контрольного закупа и санитарно-эпидемиологической экспертизы продукции в случаях выявления нарушений требований законодательства Республики Казахстан в сфере санитарно-эпидемиологического благополучия населения;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контрольного закупа и санитарно-эпидемиологической экспертизы продукции, подтверждающие информацию от международных организаций, от государств-членов Евразийского экономического союза или третьих стран о выявлении подконтрольной государственному санитарно-эпидемиологическому надзору (контролю) продукции, не соответствующей требованиям технических регламентов.";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Сведения, подтверждающие соблюдение производителями требований нормативных правовых актов в сфере санитарно-эпидемиологического благополучия населения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95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гарантирующих выпуск в оборот безопасной и качественной продукции, сведения о внедрении процедуры, основанных на принципах ХАССП и результаты лабораторного контроля, представленные заявителем в территориальное подразделение, подлежат исключению из Реестра в течение трех рабочих дней со дня установления такого факта на основании решения государственного органа.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подачи заявления, его приема и сроков рассмотрения заявления, представленные заявителем в территориальное подразделение рассматривается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- ресурсе Министерства здравоохранения Республики Казахстан после его официального опубликования;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 - министра здравоохранения Республики Казахстан.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2025 года № 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соответствующей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</w:t>
      </w:r>
    </w:p>
    <w:bookmarkStart w:name="z4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Форма, предназначенная для сбора административных данных на безвозмездной основе размещена на интернет – ресурсе: www.gov.kz </w:t>
      </w:r>
    </w:p>
    <w:bookmarkEnd w:id="14"/>
    <w:bookmarkStart w:name="z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"Реестр продукции, не соответствующей требованиям нормативных правовых актов в сфере санитарно-эпидемиологического благополучия населения"</w:t>
      </w:r>
    </w:p>
    <w:bookmarkEnd w:id="15"/>
    <w:bookmarkStart w:name="z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предназначенной для сбора административных данных на безвозмездной основе (краткое буквенно-цифровое выражение наименования формы): 01-ИРПК</w:t>
      </w:r>
    </w:p>
    <w:bookmarkEnd w:id="16"/>
    <w:bookmarkStart w:name="z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ежемесячно, с нарастающим итогом по году</w:t>
      </w:r>
    </w:p>
    <w:bookmarkEnd w:id="17"/>
    <w:bookmarkStart w:name="z4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______________20___года</w:t>
      </w:r>
    </w:p>
    <w:bookmarkEnd w:id="18"/>
    <w:bookmarkStart w:name="z4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территориальные подразделения областей и городов Астана, Алматы и Шымкент Комитета санитарно-эпидемиологического контроля Министерства здравоохранения Республики Казахстан</w:t>
      </w:r>
    </w:p>
    <w:bookmarkEnd w:id="19"/>
    <w:bookmarkStart w:name="z4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ежемесячно, к 5 числу месяца, следующего за отчетным периодом</w:t>
      </w:r>
    </w:p>
    <w:bookmarkEnd w:id="20"/>
    <w:bookmarkStart w:name="z4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45212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212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 сбора: в электронном виде </w:t>
      </w:r>
    </w:p>
    <w:bookmarkEnd w:id="22"/>
    <w:bookmarkStart w:name="z4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продукции, не соответствующей требованиям нормативных правовых актов в сфере санитарно-эпидемиологического благополучия населения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Производитель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партии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изготовления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годности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отбора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образцов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(наименовани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продукции (товара) или штрих код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коду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(в соответствии с национальным классификатором Республики Казахстан НК РК ISO 3166-1-2016 "Коды для представления названий стран и единиц их административно-территориальных подразделений. Часть 1. Коды стран")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(наименование юридического или физического лица, адрес)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нарушений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микробиологические показатели, фактическое значение и допустимые нормы по нормативной документации (протокол экспертизы №, дата)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физико-химические показатели, фактическое значение и допустимые нормы по нормативной документации (протокол экспертизы №, дата)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безопасности, фактическое значение и допустимые нормы по нормативной документации (протокол экспертизы №, дата)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маркировка, характер нарушений (протокол экспертизы №, дата)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фальсифицированная продукция</w:t>
            </w:r>
          </w:p>
        </w:tc>
      </w:tr>
    </w:tbl>
    <w:bookmarkStart w:name="z5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Принятые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меры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предписание (№, дата, в адрес кого направлено)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торговли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обследования, дата, №, выявление нарушения)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(штраф, статья, сумма штрафа, на кого)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снято с реализации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возвращено поставщику (количество в килограммах, литрах)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уничтожено продукции, способ уничтожения (количество в килограммах, литрах)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обследования, №, дата, выявленные нарушения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(штраф, статья, сумма штрафа, на кого)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снято с реализации (количество в килограммах, литрах)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возвращено поставщику или производителю (количество в килограммах, литрах)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уничтожено продукции, способ уничтожения (количество в килограммах, литрах)</w:t>
            </w:r>
          </w:p>
        </w:tc>
      </w:tr>
    </w:tbl>
    <w:bookmarkStart w:name="z5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Принятые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подтверждающего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соответствие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(товара)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Поставщик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(товара)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(наименование,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 материал в суд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рассмотрении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(административные меры, постановление)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дата выдачи, срок действия, кем выдан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Адрес_______________________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</w:t>
      </w:r>
    </w:p>
    <w:bookmarkStart w:name="z5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</w:t>
      </w:r>
    </w:p>
    <w:bookmarkEnd w:id="28"/>
    <w:bookmarkStart w:name="z5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</w:t>
      </w:r>
    </w:p>
    <w:bookmarkEnd w:id="29"/>
    <w:bookmarkStart w:name="z5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подпись, телефон</w:t>
      </w:r>
    </w:p>
    <w:bookmarkEnd w:id="30"/>
    <w:bookmarkStart w:name="z5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 _____________</w:t>
      </w:r>
    </w:p>
    <w:bookmarkEnd w:id="31"/>
    <w:bookmarkStart w:name="z6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подпись</w:t>
      </w:r>
    </w:p>
    <w:bookmarkEnd w:id="32"/>
    <w:bookmarkStart w:name="z6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(за исключением лиц, являющихся субъектами частного</w:t>
      </w:r>
    </w:p>
    <w:bookmarkEnd w:id="33"/>
    <w:bookmarkStart w:name="z6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предпринимательства) ___________________________________________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"Реестр продукции,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"Реестр продукции, не соответствующей требованиям нормативных правовых актов в сфере санитарно-эпидемиологического благополучия населения" (индекс: 01-ИРПК и периодичность формы: ежемесячно, с нарастающим итогом по году)</w:t>
      </w:r>
    </w:p>
    <w:bookmarkStart w:name="z6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5"/>
    <w:bookmarkStart w:name="z6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по заполнению формы, предназначенной для сбора административных данных (далее – пояснение), определяет единые требования по заполнению формы, предназначенной для сбора административных данных на безвозмездной основе (далее – Форма) "Реестр продукции, не соответствующей требованиям нормативных правовых актов в сфере санитарно-эпидемиологического благополучия населения".</w:t>
      </w:r>
    </w:p>
    <w:bookmarkEnd w:id="36"/>
    <w:bookmarkStart w:name="z6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территориальными подразделениями областей и городов Астана, Алматы и Шымкент Комитета санитарно-эпидемиологического контроля Министерства здравоохранения Республики Казахстан.</w:t>
      </w:r>
    </w:p>
    <w:bookmarkEnd w:id="37"/>
    <w:bookmarkStart w:name="z6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Заполненная Форма представляется ежемесячно к 5 числу месяца, следующего за отчетным периодом.</w:t>
      </w:r>
    </w:p>
    <w:bookmarkEnd w:id="38"/>
    <w:bookmarkStart w:name="z7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подписывается руководителем, либо лицом, исполняющим его обязанности, с указанием его фамилии и инициалов, а также даты заполнения.</w:t>
      </w:r>
    </w:p>
    <w:bookmarkEnd w:id="39"/>
    <w:bookmarkStart w:name="z7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40"/>
    <w:bookmarkStart w:name="z7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Термины и определения, используемые в форме административных данных:</w:t>
      </w:r>
    </w:p>
    <w:bookmarkEnd w:id="41"/>
    <w:bookmarkStart w:name="z7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 годности – период времени, по истечении которого продукция считается непригодной для использования по назначению;</w:t>
      </w:r>
    </w:p>
    <w:bookmarkEnd w:id="42"/>
    <w:bookmarkStart w:name="z7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изготовления (производства) – дата, проставляемая изготовителем, информирующая об окончании технологического процесса изготовления (производства) продукции;</w:t>
      </w:r>
    </w:p>
    <w:bookmarkEnd w:id="43"/>
    <w:bookmarkStart w:name="z7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маркировка – текст, товарные знаки, условное обозначение и рисунки, несущие информацию для потребителя и нанесенные на продукцию, документы, памятки (листы - вкладыши, информационные листы), этикетки, ярлыки, упаковку (тару).</w:t>
      </w:r>
    </w:p>
    <w:bookmarkEnd w:id="44"/>
    <w:bookmarkStart w:name="z7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45"/>
    <w:bookmarkStart w:name="z7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заполняется номер по порядку "№";</w:t>
      </w:r>
    </w:p>
    <w:bookmarkEnd w:id="46"/>
    <w:bookmarkStart w:name="z7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вид продукции согласно национальному Классификатору продукции по видам экономической деятельности НК РК 04-2008;</w:t>
      </w:r>
    </w:p>
    <w:bookmarkEnd w:id="47"/>
    <w:bookmarkStart w:name="z7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наименование продукции;</w:t>
      </w:r>
    </w:p>
    <w:bookmarkEnd w:id="48"/>
    <w:bookmarkStart w:name="z8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указывается производитель;</w:t>
      </w:r>
    </w:p>
    <w:bookmarkEnd w:id="49"/>
    <w:bookmarkStart w:name="z8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указывается номер партии или серии, дата изготовления, срок годности;</w:t>
      </w:r>
    </w:p>
    <w:bookmarkEnd w:id="50"/>
    <w:bookmarkStart w:name="z8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указывается место отбора образцов (наименование объекта, адрес);</w:t>
      </w:r>
    </w:p>
    <w:bookmarkEnd w:id="51"/>
    <w:bookmarkStart w:name="z8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указываются виды нарушений;</w:t>
      </w:r>
    </w:p>
    <w:bookmarkEnd w:id="52"/>
    <w:bookmarkStart w:name="z8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указываются принятые меры;</w:t>
      </w:r>
    </w:p>
    <w:bookmarkEnd w:id="53"/>
    <w:bookmarkStart w:name="z8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указывается наименование документа, подтверждающего соответствие продукции (товара);</w:t>
      </w:r>
    </w:p>
    <w:bookmarkEnd w:id="54"/>
    <w:bookmarkStart w:name="z8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указывается поставщик продукции (товара) (наименование, адрес).</w:t>
      </w:r>
    </w:p>
    <w:bookmarkEnd w:id="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