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de57" w14:textId="d76d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общего водопользования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11 июля 2025 года № 171-НҚ. Зарегистрирован в Министерстве юстиции Республики Казахстан 14 июля 2025 года № 36443.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Типовые правила общего водопользования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водной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водных ресурсов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ирригации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171-НҚ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общего водопользования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общего водопользования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 (далее – Кодекс) и определяют порядок осуществления физическими лицами общего водопользования на территории Республики Казахстан на водных объектах общего пользования.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для реализации физическими лицами права общего водопользования: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беспрепятственный доступ к водным объектам;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массового отдыха, туризма и спорта на водных объектах общего водопользования;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информирование населения об установленных ограничениях и запретах общего водопользования.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прямого доступа к водному объекту, местными исполнительными органами устанавливается публичный сервитут в соответствии со статьей 69 Земельного кодекса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 171-НҚ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"Об утверждении Типовых правил общего водопользования" (зарегистрирован в Реестре государственной регистрации нормативных правовых актов за № 11434).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209 "О внесении изменений и дополнений в приказ Министра сельского хозяйства Республики Казахстан от 20 марта 2015 года № 19-1/252 "Об утверждении Типовых правил общего водопользования" (зарегистрирован в Реестре государственной регистрации нормативных правовых актов за № 14195).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Казахстан, в которые вносятся изменения, утвержденном приказом Министра экологии, геологии и природных ресурсов Республики Казахстан от 13 декабря 2019 года № 109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за № 19776).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