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16aaf2" w14:textId="116aaf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исполняющего обязанности Министра здравоохранения Республики Казахстан от 30 октября 2020 года № ҚР ДСМ-175/2020 "Об утверждении форм учетной документации в области здравоохранения, а также инструкций по их заполнению"</w:t>
      </w:r>
    </w:p>
    <w:p>
      <w:pPr>
        <w:spacing w:after="0"/>
        <w:ind w:left="0"/>
        <w:jc w:val="both"/>
      </w:pPr>
      <w:r>
        <w:rPr>
          <w:rFonts w:ascii="Times New Roman"/>
          <w:b w:val="false"/>
          <w:i w:val="false"/>
          <w:color w:val="000000"/>
          <w:sz w:val="28"/>
        </w:rPr>
        <w:t>Приказ и.о. Министра здравоохранения Республики Казахстан от 9 июля 2025 года № 64. Зарегистрирован в Министерстве юстиции Республики Казахстан 14 июля 2025 года № 36441</w:t>
      </w:r>
    </w:p>
    <w:p>
      <w:pPr>
        <w:spacing w:after="0"/>
        <w:ind w:left="0"/>
        <w:jc w:val="both"/>
      </w:pPr>
      <w:bookmarkStart w:name="z4" w:id="0"/>
      <w:r>
        <w:rPr>
          <w:rFonts w:ascii="Times New Roman"/>
          <w:b w:val="false"/>
          <w:i w:val="false"/>
          <w:color w:val="000000"/>
          <w:sz w:val="28"/>
        </w:rPr>
        <w:t>
      ПРИКАЗЫВАЮ:</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30 октября 2020 года №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под № 21579) следующие изменения: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преамбулу</w:t>
      </w:r>
      <w:r>
        <w:rPr>
          <w:rFonts w:ascii="Times New Roman"/>
          <w:b w:val="false"/>
          <w:i w:val="false"/>
          <w:color w:val="000000"/>
          <w:sz w:val="28"/>
        </w:rPr>
        <w:t xml:space="preserve"> изложить в следующей редакции: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31)</w:t>
      </w:r>
      <w:r>
        <w:rPr>
          <w:rFonts w:ascii="Times New Roman"/>
          <w:b w:val="false"/>
          <w:i w:val="false"/>
          <w:color w:val="000000"/>
          <w:sz w:val="28"/>
        </w:rPr>
        <w:t xml:space="preserve"> статьи 7 Кодекса Республики Казахстан "О здоровье народа и системе здравоохранения", а также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w:t>
      </w:r>
      <w:r>
        <w:rPr>
          <w:rFonts w:ascii="Times New Roman"/>
          <w:b/>
          <w:i w:val="false"/>
          <w:color w:val="000000"/>
          <w:sz w:val="28"/>
        </w:rPr>
        <w:t>ПРИКАЗЫВАЮ</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приложения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вышеуказанного приказа изложить в новой редакции согласно приложениям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настоящему приказу.</w:t>
      </w:r>
    </w:p>
    <w:bookmarkStart w:name="z9" w:id="1"/>
    <w:p>
      <w:pPr>
        <w:spacing w:after="0"/>
        <w:ind w:left="0"/>
        <w:jc w:val="both"/>
      </w:pPr>
      <w:r>
        <w:rPr>
          <w:rFonts w:ascii="Times New Roman"/>
          <w:b w:val="false"/>
          <w:i w:val="false"/>
          <w:color w:val="000000"/>
          <w:sz w:val="28"/>
        </w:rPr>
        <w:t>
      2. Департаменту стратегии и развития Министерства здравоохранения Республики Казахстан в установленном законодательством Республики Казахстан порядке обеспечить:</w:t>
      </w:r>
    </w:p>
    <w:bookmarkEnd w:id="1"/>
    <w:bookmarkStart w:name="z10" w:id="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2"/>
    <w:bookmarkStart w:name="z11" w:id="3"/>
    <w:p>
      <w:pPr>
        <w:spacing w:after="0"/>
        <w:ind w:left="0"/>
        <w:jc w:val="both"/>
      </w:pPr>
      <w:r>
        <w:rPr>
          <w:rFonts w:ascii="Times New Roman"/>
          <w:b w:val="false"/>
          <w:i w:val="false"/>
          <w:color w:val="000000"/>
          <w:sz w:val="28"/>
        </w:rPr>
        <w:t>
      2) размещение настоящего приказа на интернет-ресурсе Министерства здравоохранения Республики Казахстан после его официального опубликования;</w:t>
      </w:r>
    </w:p>
    <w:bookmarkEnd w:id="3"/>
    <w:bookmarkStart w:name="z12" w:id="4"/>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bookmarkEnd w:id="4"/>
    <w:bookmarkStart w:name="z13" w:id="5"/>
    <w:p>
      <w:pPr>
        <w:spacing w:after="0"/>
        <w:ind w:left="0"/>
        <w:jc w:val="both"/>
      </w:pPr>
      <w:r>
        <w:rPr>
          <w:rFonts w:ascii="Times New Roman"/>
          <w:b w:val="false"/>
          <w:i w:val="false"/>
          <w:color w:val="000000"/>
          <w:sz w:val="28"/>
        </w:rPr>
        <w:t>
      4. Контроль за исполнением настоящего приказа возложить на курирующего вице-министра здравоохранения Республики Казахстан.</w:t>
      </w:r>
    </w:p>
    <w:bookmarkEnd w:id="5"/>
    <w:bookmarkStart w:name="z14" w:id="6"/>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Исполняющий обязанности Министра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здравоохранения 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Султангазиев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9 июля 2025 года № 64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 № ҚР ДСМ-175/2020</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Формы медицинской учетной документации, используемые в стационарах </w:t>
      </w:r>
    </w:p>
    <w:bookmarkStart w:name="z19" w:id="7"/>
    <w:p>
      <w:pPr>
        <w:spacing w:after="0"/>
        <w:ind w:left="0"/>
        <w:jc w:val="left"/>
      </w:pPr>
      <w:r>
        <w:rPr>
          <w:rFonts w:ascii="Times New Roman"/>
          <w:b/>
          <w:i w:val="false"/>
          <w:color w:val="000000"/>
        </w:rPr>
        <w:t xml:space="preserve"> Форма № 001/у "Медицинская карта стационарного пациента" №___</w:t>
      </w:r>
    </w:p>
    <w:bookmarkEnd w:id="7"/>
    <w:bookmarkStart w:name="z20" w:id="8"/>
    <w:p>
      <w:pPr>
        <w:spacing w:after="0"/>
        <w:ind w:left="0"/>
        <w:jc w:val="both"/>
      </w:pPr>
      <w:r>
        <w:rPr>
          <w:rFonts w:ascii="Times New Roman"/>
          <w:b w:val="false"/>
          <w:i w:val="false"/>
          <w:color w:val="000000"/>
          <w:sz w:val="28"/>
        </w:rPr>
        <w:t>
      Раздел 1. Приемный покой</w:t>
      </w:r>
    </w:p>
    <w:bookmarkEnd w:id="8"/>
    <w:bookmarkStart w:name="z21" w:id="9"/>
    <w:p>
      <w:pPr>
        <w:spacing w:after="0"/>
        <w:ind w:left="0"/>
        <w:jc w:val="both"/>
      </w:pPr>
      <w:r>
        <w:rPr>
          <w:rFonts w:ascii="Times New Roman"/>
          <w:b w:val="false"/>
          <w:i w:val="false"/>
          <w:color w:val="000000"/>
          <w:sz w:val="28"/>
        </w:rPr>
        <w:t>
      Общая часть:</w:t>
      </w:r>
    </w:p>
    <w:bookmarkEnd w:id="9"/>
    <w:bookmarkStart w:name="z22" w:id="10"/>
    <w:p>
      <w:pPr>
        <w:spacing w:after="0"/>
        <w:ind w:left="0"/>
        <w:jc w:val="both"/>
      </w:pPr>
      <w:r>
        <w:rPr>
          <w:rFonts w:ascii="Times New Roman"/>
          <w:b w:val="false"/>
          <w:i w:val="false"/>
          <w:color w:val="000000"/>
          <w:sz w:val="28"/>
        </w:rPr>
        <w:t>
      1. ИИН__________________________________________________________</w:t>
      </w:r>
    </w:p>
    <w:bookmarkEnd w:id="10"/>
    <w:bookmarkStart w:name="z23" w:id="11"/>
    <w:p>
      <w:pPr>
        <w:spacing w:after="0"/>
        <w:ind w:left="0"/>
        <w:jc w:val="both"/>
      </w:pPr>
      <w:r>
        <w:rPr>
          <w:rFonts w:ascii="Times New Roman"/>
          <w:b w:val="false"/>
          <w:i w:val="false"/>
          <w:color w:val="000000"/>
          <w:sz w:val="28"/>
        </w:rPr>
        <w:t>
      2. ФИО (при его наличии) _________________________________________</w:t>
      </w:r>
    </w:p>
    <w:bookmarkEnd w:id="11"/>
    <w:bookmarkStart w:name="z24" w:id="12"/>
    <w:p>
      <w:pPr>
        <w:spacing w:after="0"/>
        <w:ind w:left="0"/>
        <w:jc w:val="both"/>
      </w:pPr>
      <w:r>
        <w:rPr>
          <w:rFonts w:ascii="Times New Roman"/>
          <w:b w:val="false"/>
          <w:i w:val="false"/>
          <w:color w:val="000000"/>
          <w:sz w:val="28"/>
        </w:rPr>
        <w:t>
      3. Дата рождения – "____" ___________________________ 20____ год</w:t>
      </w:r>
    </w:p>
    <w:bookmarkEnd w:id="12"/>
    <w:bookmarkStart w:name="z25" w:id="13"/>
    <w:p>
      <w:pPr>
        <w:spacing w:after="0"/>
        <w:ind w:left="0"/>
        <w:jc w:val="both"/>
      </w:pPr>
      <w:r>
        <w:rPr>
          <w:rFonts w:ascii="Times New Roman"/>
          <w:b w:val="false"/>
          <w:i w:val="false"/>
          <w:color w:val="000000"/>
          <w:sz w:val="28"/>
        </w:rPr>
        <w:t>
      4. Пол</w:t>
      </w:r>
    </w:p>
    <w:bookmarkEnd w:id="13"/>
    <w:bookmarkStart w:name="z26"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15"/>
    <w:p>
      <w:pPr>
        <w:spacing w:after="0"/>
        <w:ind w:left="0"/>
        <w:jc w:val="both"/>
      </w:pPr>
      <w:r>
        <w:rPr>
          <w:rFonts w:ascii="Times New Roman"/>
          <w:b w:val="false"/>
          <w:i w:val="false"/>
          <w:color w:val="000000"/>
          <w:sz w:val="28"/>
        </w:rPr>
        <w:t>
      мужской</w:t>
      </w:r>
    </w:p>
    <w:bookmarkEnd w:id="15"/>
    <w:bookmarkStart w:name="z28"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17"/>
    <w:p>
      <w:pPr>
        <w:spacing w:after="0"/>
        <w:ind w:left="0"/>
        <w:jc w:val="both"/>
      </w:pPr>
      <w:r>
        <w:rPr>
          <w:rFonts w:ascii="Times New Roman"/>
          <w:b w:val="false"/>
          <w:i w:val="false"/>
          <w:color w:val="000000"/>
          <w:sz w:val="28"/>
        </w:rPr>
        <w:t>
      женский</w:t>
      </w:r>
    </w:p>
    <w:bookmarkEnd w:id="17"/>
    <w:bookmarkStart w:name="z30" w:id="18"/>
    <w:p>
      <w:pPr>
        <w:spacing w:after="0"/>
        <w:ind w:left="0"/>
        <w:jc w:val="both"/>
      </w:pPr>
      <w:r>
        <w:rPr>
          <w:rFonts w:ascii="Times New Roman"/>
          <w:b w:val="false"/>
          <w:i w:val="false"/>
          <w:color w:val="000000"/>
          <w:sz w:val="28"/>
        </w:rPr>
        <w:t>
      5. Возраст ________________________________________________________</w:t>
      </w:r>
    </w:p>
    <w:bookmarkEnd w:id="18"/>
    <w:bookmarkStart w:name="z31" w:id="19"/>
    <w:p>
      <w:pPr>
        <w:spacing w:after="0"/>
        <w:ind w:left="0"/>
        <w:jc w:val="both"/>
      </w:pPr>
      <w:r>
        <w:rPr>
          <w:rFonts w:ascii="Times New Roman"/>
          <w:b w:val="false"/>
          <w:i w:val="false"/>
          <w:color w:val="000000"/>
          <w:sz w:val="28"/>
        </w:rPr>
        <w:t>
      6. Национальность ________________________________________________</w:t>
      </w:r>
    </w:p>
    <w:bookmarkEnd w:id="19"/>
    <w:bookmarkStart w:name="z32" w:id="20"/>
    <w:p>
      <w:pPr>
        <w:spacing w:after="0"/>
        <w:ind w:left="0"/>
        <w:jc w:val="both"/>
      </w:pPr>
      <w:r>
        <w:rPr>
          <w:rFonts w:ascii="Times New Roman"/>
          <w:b w:val="false"/>
          <w:i w:val="false"/>
          <w:color w:val="000000"/>
          <w:sz w:val="28"/>
        </w:rPr>
        <w:t>
      7. Гражданство (справочник стран) __________________________________</w:t>
      </w:r>
    </w:p>
    <w:bookmarkEnd w:id="20"/>
    <w:bookmarkStart w:name="z33" w:id="21"/>
    <w:p>
      <w:pPr>
        <w:spacing w:after="0"/>
        <w:ind w:left="0"/>
        <w:jc w:val="both"/>
      </w:pPr>
      <w:r>
        <w:rPr>
          <w:rFonts w:ascii="Times New Roman"/>
          <w:b w:val="false"/>
          <w:i w:val="false"/>
          <w:color w:val="000000"/>
          <w:sz w:val="28"/>
        </w:rPr>
        <w:t>
      8. Житель</w:t>
      </w:r>
    </w:p>
    <w:bookmarkEnd w:id="21"/>
    <w:bookmarkStart w:name="z34"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3"/>
    <w:p>
      <w:pPr>
        <w:spacing w:after="0"/>
        <w:ind w:left="0"/>
        <w:jc w:val="both"/>
      </w:pPr>
      <w:r>
        <w:rPr>
          <w:rFonts w:ascii="Times New Roman"/>
          <w:b w:val="false"/>
          <w:i w:val="false"/>
          <w:color w:val="000000"/>
          <w:sz w:val="28"/>
        </w:rPr>
        <w:t>
      города</w:t>
      </w:r>
    </w:p>
    <w:bookmarkEnd w:id="23"/>
    <w:bookmarkStart w:name="z36"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5"/>
    <w:p>
      <w:pPr>
        <w:spacing w:after="0"/>
        <w:ind w:left="0"/>
        <w:jc w:val="both"/>
      </w:pPr>
      <w:r>
        <w:rPr>
          <w:rFonts w:ascii="Times New Roman"/>
          <w:b w:val="false"/>
          <w:i w:val="false"/>
          <w:color w:val="000000"/>
          <w:sz w:val="28"/>
        </w:rPr>
        <w:t>
      села</w:t>
      </w:r>
    </w:p>
    <w:bookmarkEnd w:id="25"/>
    <w:bookmarkStart w:name="z38" w:id="26"/>
    <w:p>
      <w:pPr>
        <w:spacing w:after="0"/>
        <w:ind w:left="0"/>
        <w:jc w:val="both"/>
      </w:pPr>
      <w:r>
        <w:rPr>
          <w:rFonts w:ascii="Times New Roman"/>
          <w:b w:val="false"/>
          <w:i w:val="false"/>
          <w:color w:val="000000"/>
          <w:sz w:val="28"/>
        </w:rPr>
        <w:t>
      9. Адрес проживания ________________________________________________</w:t>
      </w:r>
    </w:p>
    <w:bookmarkEnd w:id="26"/>
    <w:bookmarkStart w:name="z39" w:id="27"/>
    <w:p>
      <w:pPr>
        <w:spacing w:after="0"/>
        <w:ind w:left="0"/>
        <w:jc w:val="both"/>
      </w:pPr>
      <w:r>
        <w:rPr>
          <w:rFonts w:ascii="Times New Roman"/>
          <w:b w:val="false"/>
          <w:i w:val="false"/>
          <w:color w:val="000000"/>
          <w:sz w:val="28"/>
        </w:rPr>
        <w:t>
      10. Место работы/учебы/детского учреждения __________________________</w:t>
      </w:r>
    </w:p>
    <w:bookmarkEnd w:id="27"/>
    <w:bookmarkStart w:name="z40" w:id="28"/>
    <w:p>
      <w:pPr>
        <w:spacing w:after="0"/>
        <w:ind w:left="0"/>
        <w:jc w:val="both"/>
      </w:pPr>
      <w:r>
        <w:rPr>
          <w:rFonts w:ascii="Times New Roman"/>
          <w:b w:val="false"/>
          <w:i w:val="false"/>
          <w:color w:val="000000"/>
          <w:sz w:val="28"/>
        </w:rPr>
        <w:t>
      Должность Образование _____________________________________________</w:t>
      </w:r>
    </w:p>
    <w:bookmarkEnd w:id="28"/>
    <w:bookmarkStart w:name="z41" w:id="29"/>
    <w:p>
      <w:pPr>
        <w:spacing w:after="0"/>
        <w:ind w:left="0"/>
        <w:jc w:val="both"/>
      </w:pPr>
      <w:r>
        <w:rPr>
          <w:rFonts w:ascii="Times New Roman"/>
          <w:b w:val="false"/>
          <w:i w:val="false"/>
          <w:color w:val="000000"/>
          <w:sz w:val="28"/>
        </w:rPr>
        <w:t>
      11. Наименование страховой компании, № страхового полиса_____________</w:t>
      </w:r>
    </w:p>
    <w:bookmarkEnd w:id="29"/>
    <w:bookmarkStart w:name="z42" w:id="30"/>
    <w:p>
      <w:pPr>
        <w:spacing w:after="0"/>
        <w:ind w:left="0"/>
        <w:jc w:val="both"/>
      </w:pPr>
      <w:r>
        <w:rPr>
          <w:rFonts w:ascii="Times New Roman"/>
          <w:b w:val="false"/>
          <w:i w:val="false"/>
          <w:color w:val="000000"/>
          <w:sz w:val="28"/>
        </w:rPr>
        <w:t>
      12. Группа инвалидности____________________________________________</w:t>
      </w:r>
    </w:p>
    <w:bookmarkEnd w:id="30"/>
    <w:bookmarkStart w:name="z43" w:id="31"/>
    <w:p>
      <w:pPr>
        <w:spacing w:after="0"/>
        <w:ind w:left="0"/>
        <w:jc w:val="both"/>
      </w:pPr>
      <w:r>
        <w:rPr>
          <w:rFonts w:ascii="Times New Roman"/>
          <w:b w:val="false"/>
          <w:i w:val="false"/>
          <w:color w:val="000000"/>
          <w:sz w:val="28"/>
        </w:rPr>
        <w:t>
      13. Тип возмещения ________________________________________________</w:t>
      </w:r>
    </w:p>
    <w:bookmarkEnd w:id="31"/>
    <w:bookmarkStart w:name="z44" w:id="32"/>
    <w:p>
      <w:pPr>
        <w:spacing w:after="0"/>
        <w:ind w:left="0"/>
        <w:jc w:val="both"/>
      </w:pPr>
      <w:r>
        <w:rPr>
          <w:rFonts w:ascii="Times New Roman"/>
          <w:b w:val="false"/>
          <w:i w:val="false"/>
          <w:color w:val="000000"/>
          <w:sz w:val="28"/>
        </w:rPr>
        <w:t>
      14. Социальный статус ______________________________________________</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15. Лицо, содержащееся в следственных изоляторах и учреждениях уголовно-</w:t>
      </w:r>
    </w:p>
    <w:bookmarkStart w:name="z46" w:id="33"/>
    <w:p>
      <w:pPr>
        <w:spacing w:after="0"/>
        <w:ind w:left="0"/>
        <w:jc w:val="both"/>
      </w:pPr>
      <w:r>
        <w:rPr>
          <w:rFonts w:ascii="Times New Roman"/>
          <w:b w:val="false"/>
          <w:i w:val="false"/>
          <w:color w:val="000000"/>
          <w:sz w:val="28"/>
        </w:rPr>
        <w:t>
      исполнительной (пенитенциарной) системы</w:t>
      </w:r>
    </w:p>
    <w:bookmarkEnd w:id="33"/>
    <w:bookmarkStart w:name="z47" w:id="34"/>
    <w:p>
      <w:pPr>
        <w:spacing w:after="0"/>
        <w:ind w:left="0"/>
        <w:jc w:val="both"/>
      </w:pPr>
      <w:r>
        <w:rPr>
          <w:rFonts w:ascii="Times New Roman"/>
          <w:b w:val="false"/>
          <w:i w:val="false"/>
          <w:color w:val="000000"/>
          <w:sz w:val="28"/>
        </w:rPr>
        <w:t>
      16. Пациент направлен ______________________________________________</w:t>
      </w:r>
    </w:p>
    <w:bookmarkEnd w:id="34"/>
    <w:bookmarkStart w:name="z48" w:id="35"/>
    <w:p>
      <w:pPr>
        <w:spacing w:after="0"/>
        <w:ind w:left="0"/>
        <w:jc w:val="both"/>
      </w:pPr>
      <w:r>
        <w:rPr>
          <w:rFonts w:ascii="Times New Roman"/>
          <w:b w:val="false"/>
          <w:i w:val="false"/>
          <w:color w:val="000000"/>
          <w:sz w:val="28"/>
        </w:rPr>
        <w:t>
      17. Тип госпитализации _____________________________________________</w:t>
      </w:r>
    </w:p>
    <w:bookmarkEnd w:id="35"/>
    <w:bookmarkStart w:name="z49" w:id="36"/>
    <w:p>
      <w:pPr>
        <w:spacing w:after="0"/>
        <w:ind w:left="0"/>
        <w:jc w:val="both"/>
      </w:pPr>
      <w:r>
        <w:rPr>
          <w:rFonts w:ascii="Times New Roman"/>
          <w:b w:val="false"/>
          <w:i w:val="false"/>
          <w:color w:val="000000"/>
          <w:sz w:val="28"/>
        </w:rPr>
        <w:t>
      18. Код госпитализации _____________________________________________</w:t>
      </w:r>
    </w:p>
    <w:bookmarkEnd w:id="36"/>
    <w:bookmarkStart w:name="z50" w:id="37"/>
    <w:p>
      <w:pPr>
        <w:spacing w:after="0"/>
        <w:ind w:left="0"/>
        <w:jc w:val="both"/>
      </w:pPr>
      <w:r>
        <w:rPr>
          <w:rFonts w:ascii="Times New Roman"/>
          <w:b w:val="false"/>
          <w:i w:val="false"/>
          <w:color w:val="000000"/>
          <w:sz w:val="28"/>
        </w:rPr>
        <w:t>
      19. Госпитализирован в данном году по поводу данного заболевания</w:t>
      </w:r>
    </w:p>
    <w:bookmarkEnd w:id="37"/>
    <w:bookmarkStart w:name="z51" w:id="38"/>
    <w:p>
      <w:pPr>
        <w:spacing w:after="0"/>
        <w:ind w:left="0"/>
        <w:jc w:val="both"/>
      </w:pPr>
      <w:r>
        <w:rPr>
          <w:rFonts w:ascii="Times New Roman"/>
          <w:b w:val="false"/>
          <w:i w:val="false"/>
          <w:color w:val="000000"/>
          <w:sz w:val="28"/>
        </w:rPr>
        <w:t>
      __________________________________________________________________</w:t>
      </w:r>
    </w:p>
    <w:bookmarkEnd w:id="38"/>
    <w:bookmarkStart w:name="z52" w:id="39"/>
    <w:p>
      <w:pPr>
        <w:spacing w:after="0"/>
        <w:ind w:left="0"/>
        <w:jc w:val="both"/>
      </w:pPr>
      <w:r>
        <w:rPr>
          <w:rFonts w:ascii="Times New Roman"/>
          <w:b w:val="false"/>
          <w:i w:val="false"/>
          <w:color w:val="000000"/>
          <w:sz w:val="28"/>
        </w:rPr>
        <w:t>
      20. Диагноз направившей организации ________________________________</w:t>
      </w:r>
    </w:p>
    <w:bookmarkEnd w:id="39"/>
    <w:bookmarkStart w:name="z53" w:id="40"/>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ФИО (при его наличии)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 w:id="41"/>
    <w:p>
      <w:pPr>
        <w:spacing w:after="0"/>
        <w:ind w:left="0"/>
        <w:jc w:val="both"/>
      </w:pPr>
      <w:r>
        <w:rPr>
          <w:rFonts w:ascii="Times New Roman"/>
          <w:b w:val="false"/>
          <w:i w:val="false"/>
          <w:color w:val="000000"/>
          <w:sz w:val="28"/>
        </w:rPr>
        <w:t>
      Первичный осмотр врача приемного покоя при госпитализации:</w:t>
      </w:r>
    </w:p>
    <w:bookmarkEnd w:id="41"/>
    <w:bookmarkStart w:name="z55" w:id="42"/>
    <w:p>
      <w:pPr>
        <w:spacing w:after="0"/>
        <w:ind w:left="0"/>
        <w:jc w:val="both"/>
      </w:pPr>
      <w:r>
        <w:rPr>
          <w:rFonts w:ascii="Times New Roman"/>
          <w:b w:val="false"/>
          <w:i w:val="false"/>
          <w:color w:val="000000"/>
          <w:sz w:val="28"/>
        </w:rPr>
        <w:t>
      1. Дата и время осмотра – "___" __________________ 20____ год ________</w:t>
      </w:r>
    </w:p>
    <w:bookmarkEnd w:id="42"/>
    <w:bookmarkStart w:name="z56" w:id="43"/>
    <w:p>
      <w:pPr>
        <w:spacing w:after="0"/>
        <w:ind w:left="0"/>
        <w:jc w:val="both"/>
      </w:pPr>
      <w:r>
        <w:rPr>
          <w:rFonts w:ascii="Times New Roman"/>
          <w:b w:val="false"/>
          <w:i w:val="false"/>
          <w:color w:val="000000"/>
          <w:sz w:val="28"/>
        </w:rPr>
        <w:t>
      2. Жалобы ________________________________________________________</w:t>
      </w:r>
    </w:p>
    <w:bookmarkEnd w:id="43"/>
    <w:bookmarkStart w:name="z57" w:id="44"/>
    <w:p>
      <w:pPr>
        <w:spacing w:after="0"/>
        <w:ind w:left="0"/>
        <w:jc w:val="both"/>
      </w:pPr>
      <w:r>
        <w:rPr>
          <w:rFonts w:ascii="Times New Roman"/>
          <w:b w:val="false"/>
          <w:i w:val="false"/>
          <w:color w:val="000000"/>
          <w:sz w:val="28"/>
        </w:rPr>
        <w:t>
      3. Анамнез болезни_________________________________________________</w:t>
      </w:r>
    </w:p>
    <w:bookmarkEnd w:id="44"/>
    <w:bookmarkStart w:name="z58" w:id="45"/>
    <w:p>
      <w:pPr>
        <w:spacing w:after="0"/>
        <w:ind w:left="0"/>
        <w:jc w:val="both"/>
      </w:pPr>
      <w:r>
        <w:rPr>
          <w:rFonts w:ascii="Times New Roman"/>
          <w:b w:val="false"/>
          <w:i w:val="false"/>
          <w:color w:val="000000"/>
          <w:sz w:val="28"/>
        </w:rPr>
        <w:t>
      4. Анамнез жизни __________________________________________________</w:t>
      </w:r>
    </w:p>
    <w:bookmarkEnd w:id="45"/>
    <w:bookmarkStart w:name="z59" w:id="46"/>
    <w:p>
      <w:pPr>
        <w:spacing w:after="0"/>
        <w:ind w:left="0"/>
        <w:jc w:val="both"/>
      </w:pPr>
      <w:r>
        <w:rPr>
          <w:rFonts w:ascii="Times New Roman"/>
          <w:b w:val="false"/>
          <w:i w:val="false"/>
          <w:color w:val="000000"/>
          <w:sz w:val="28"/>
        </w:rPr>
        <w:t>
      5. Аллергические реакции (включая непереносимость препаратов)</w:t>
      </w:r>
    </w:p>
    <w:bookmarkEnd w:id="46"/>
    <w:bookmarkStart w:name="z6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48"/>
    <w:p>
      <w:pPr>
        <w:spacing w:after="0"/>
        <w:ind w:left="0"/>
        <w:jc w:val="both"/>
      </w:pPr>
      <w:r>
        <w:rPr>
          <w:rFonts w:ascii="Times New Roman"/>
          <w:b w:val="false"/>
          <w:i w:val="false"/>
          <w:color w:val="000000"/>
          <w:sz w:val="28"/>
        </w:rPr>
        <w:t>
      да</w:t>
      </w:r>
    </w:p>
    <w:bookmarkEnd w:id="48"/>
    <w:bookmarkStart w:name="z62"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0"/>
    <w:p>
      <w:pPr>
        <w:spacing w:after="0"/>
        <w:ind w:left="0"/>
        <w:jc w:val="both"/>
      </w:pPr>
      <w:r>
        <w:rPr>
          <w:rFonts w:ascii="Times New Roman"/>
          <w:b w:val="false"/>
          <w:i w:val="false"/>
          <w:color w:val="000000"/>
          <w:sz w:val="28"/>
        </w:rPr>
        <w:t>
      нет.</w:t>
      </w:r>
    </w:p>
    <w:bookmarkEnd w:id="50"/>
    <w:bookmarkStart w:name="z64" w:id="51"/>
    <w:p>
      <w:pPr>
        <w:spacing w:after="0"/>
        <w:ind w:left="0"/>
        <w:jc w:val="both"/>
      </w:pPr>
      <w:r>
        <w:rPr>
          <w:rFonts w:ascii="Times New Roman"/>
          <w:b w:val="false"/>
          <w:i w:val="false"/>
          <w:color w:val="000000"/>
          <w:sz w:val="28"/>
        </w:rPr>
        <w:t>
      6. Перенесенные инфекции</w:t>
      </w:r>
    </w:p>
    <w:bookmarkEnd w:id="51"/>
    <w:bookmarkStart w:name="z65"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53"/>
    <w:p>
      <w:pPr>
        <w:spacing w:after="0"/>
        <w:ind w:left="0"/>
        <w:jc w:val="both"/>
      </w:pPr>
      <w:r>
        <w:rPr>
          <w:rFonts w:ascii="Times New Roman"/>
          <w:b w:val="false"/>
          <w:i w:val="false"/>
          <w:color w:val="000000"/>
          <w:sz w:val="28"/>
        </w:rPr>
        <w:t>
      нет</w:t>
      </w:r>
    </w:p>
    <w:bookmarkEnd w:id="53"/>
    <w:bookmarkStart w:name="z67"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55"/>
    <w:p>
      <w:pPr>
        <w:spacing w:after="0"/>
        <w:ind w:left="0"/>
        <w:jc w:val="both"/>
      </w:pPr>
      <w:r>
        <w:rPr>
          <w:rFonts w:ascii="Times New Roman"/>
          <w:b w:val="false"/>
          <w:i w:val="false"/>
          <w:color w:val="000000"/>
          <w:sz w:val="28"/>
        </w:rPr>
        <w:t>
      да (код наименование)</w:t>
      </w:r>
    </w:p>
    <w:bookmarkEnd w:id="55"/>
    <w:bookmarkStart w:name="z69" w:id="56"/>
    <w:p>
      <w:pPr>
        <w:spacing w:after="0"/>
        <w:ind w:left="0"/>
        <w:jc w:val="both"/>
      </w:pPr>
      <w:r>
        <w:rPr>
          <w:rFonts w:ascii="Times New Roman"/>
          <w:b w:val="false"/>
          <w:i w:val="false"/>
          <w:color w:val="000000"/>
          <w:sz w:val="28"/>
        </w:rPr>
        <w:t>
      Туберкулез</w:t>
      </w:r>
    </w:p>
    <w:bookmarkEnd w:id="56"/>
    <w:bookmarkStart w:name="z70"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58"/>
    <w:p>
      <w:pPr>
        <w:spacing w:after="0"/>
        <w:ind w:left="0"/>
        <w:jc w:val="both"/>
      </w:pPr>
      <w:r>
        <w:rPr>
          <w:rFonts w:ascii="Times New Roman"/>
          <w:b w:val="false"/>
          <w:i w:val="false"/>
          <w:color w:val="000000"/>
          <w:sz w:val="28"/>
        </w:rPr>
        <w:t>
      да</w:t>
      </w:r>
    </w:p>
    <w:bookmarkEnd w:id="58"/>
    <w:bookmarkStart w:name="z72"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0"/>
    <w:p>
      <w:pPr>
        <w:spacing w:after="0"/>
        <w:ind w:left="0"/>
        <w:jc w:val="both"/>
      </w:pPr>
      <w:r>
        <w:rPr>
          <w:rFonts w:ascii="Times New Roman"/>
          <w:b w:val="false"/>
          <w:i w:val="false"/>
          <w:color w:val="000000"/>
          <w:sz w:val="28"/>
        </w:rPr>
        <w:t>
      нет</w:t>
      </w:r>
    </w:p>
    <w:bookmarkEnd w:id="60"/>
    <w:bookmarkStart w:name="z74" w:id="61"/>
    <w:p>
      <w:pPr>
        <w:spacing w:after="0"/>
        <w:ind w:left="0"/>
        <w:jc w:val="both"/>
      </w:pPr>
      <w:r>
        <w:rPr>
          <w:rFonts w:ascii="Times New Roman"/>
          <w:b w:val="false"/>
          <w:i w:val="false"/>
          <w:color w:val="000000"/>
          <w:sz w:val="28"/>
        </w:rPr>
        <w:t>
      кожно-венерологические заболевания</w:t>
      </w:r>
    </w:p>
    <w:bookmarkEnd w:id="61"/>
    <w:bookmarkStart w:name="z75"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3"/>
    <w:p>
      <w:pPr>
        <w:spacing w:after="0"/>
        <w:ind w:left="0"/>
        <w:jc w:val="both"/>
      </w:pPr>
      <w:r>
        <w:rPr>
          <w:rFonts w:ascii="Times New Roman"/>
          <w:b w:val="false"/>
          <w:i w:val="false"/>
          <w:color w:val="000000"/>
          <w:sz w:val="28"/>
        </w:rPr>
        <w:t>
      да</w:t>
      </w:r>
    </w:p>
    <w:bookmarkEnd w:id="63"/>
    <w:bookmarkStart w:name="z77"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65"/>
    <w:p>
      <w:pPr>
        <w:spacing w:after="0"/>
        <w:ind w:left="0"/>
        <w:jc w:val="both"/>
      </w:pPr>
      <w:r>
        <w:rPr>
          <w:rFonts w:ascii="Times New Roman"/>
          <w:b w:val="false"/>
          <w:i w:val="false"/>
          <w:color w:val="000000"/>
          <w:sz w:val="28"/>
        </w:rPr>
        <w:t>
      нет</w:t>
      </w:r>
    </w:p>
    <w:bookmarkEnd w:id="65"/>
    <w:bookmarkStart w:name="z79" w:id="66"/>
    <w:p>
      <w:pPr>
        <w:spacing w:after="0"/>
        <w:ind w:left="0"/>
        <w:jc w:val="both"/>
      </w:pPr>
      <w:r>
        <w:rPr>
          <w:rFonts w:ascii="Times New Roman"/>
          <w:b w:val="false"/>
          <w:i w:val="false"/>
          <w:color w:val="000000"/>
          <w:sz w:val="28"/>
        </w:rPr>
        <w:t>
      Гепатит</w:t>
      </w:r>
    </w:p>
    <w:bookmarkEnd w:id="66"/>
    <w:bookmarkStart w:name="z8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68"/>
    <w:p>
      <w:pPr>
        <w:spacing w:after="0"/>
        <w:ind w:left="0"/>
        <w:jc w:val="both"/>
      </w:pPr>
      <w:r>
        <w:rPr>
          <w:rFonts w:ascii="Times New Roman"/>
          <w:b w:val="false"/>
          <w:i w:val="false"/>
          <w:color w:val="000000"/>
          <w:sz w:val="28"/>
        </w:rPr>
        <w:t>
      да</w:t>
      </w:r>
    </w:p>
    <w:bookmarkEnd w:id="68"/>
    <w:bookmarkStart w:name="z82"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0"/>
    <w:p>
      <w:pPr>
        <w:spacing w:after="0"/>
        <w:ind w:left="0"/>
        <w:jc w:val="both"/>
      </w:pPr>
      <w:r>
        <w:rPr>
          <w:rFonts w:ascii="Times New Roman"/>
          <w:b w:val="false"/>
          <w:i w:val="false"/>
          <w:color w:val="000000"/>
          <w:sz w:val="28"/>
        </w:rPr>
        <w:t>
      нет другое</w:t>
      </w:r>
    </w:p>
    <w:bookmarkEnd w:id="70"/>
    <w:bookmarkStart w:name="z84" w:id="71"/>
    <w:p>
      <w:pPr>
        <w:spacing w:after="0"/>
        <w:ind w:left="0"/>
        <w:jc w:val="both"/>
      </w:pPr>
      <w:r>
        <w:rPr>
          <w:rFonts w:ascii="Times New Roman"/>
          <w:b w:val="false"/>
          <w:i w:val="false"/>
          <w:color w:val="000000"/>
          <w:sz w:val="28"/>
        </w:rPr>
        <w:t>
      Вирусный гепатит</w:t>
      </w:r>
    </w:p>
    <w:bookmarkEnd w:id="71"/>
    <w:bookmarkStart w:name="z85"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3"/>
    <w:p>
      <w:pPr>
        <w:spacing w:after="0"/>
        <w:ind w:left="0"/>
        <w:jc w:val="both"/>
      </w:pPr>
      <w:r>
        <w:rPr>
          <w:rFonts w:ascii="Times New Roman"/>
          <w:b w:val="false"/>
          <w:i w:val="false"/>
          <w:color w:val="000000"/>
          <w:sz w:val="28"/>
        </w:rPr>
        <w:t>
      да</w:t>
      </w:r>
    </w:p>
    <w:bookmarkEnd w:id="73"/>
    <w:bookmarkStart w:name="z87"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75"/>
    <w:p>
      <w:pPr>
        <w:spacing w:after="0"/>
        <w:ind w:left="0"/>
        <w:jc w:val="both"/>
      </w:pPr>
      <w:r>
        <w:rPr>
          <w:rFonts w:ascii="Times New Roman"/>
          <w:b w:val="false"/>
          <w:i w:val="false"/>
          <w:color w:val="000000"/>
          <w:sz w:val="28"/>
        </w:rPr>
        <w:t>
      нет</w:t>
      </w:r>
    </w:p>
    <w:bookmarkEnd w:id="75"/>
    <w:bookmarkStart w:name="z89" w:id="76"/>
    <w:p>
      <w:pPr>
        <w:spacing w:after="0"/>
        <w:ind w:left="0"/>
        <w:jc w:val="both"/>
      </w:pPr>
      <w:r>
        <w:rPr>
          <w:rFonts w:ascii="Times New Roman"/>
          <w:b w:val="false"/>
          <w:i w:val="false"/>
          <w:color w:val="000000"/>
          <w:sz w:val="28"/>
        </w:rPr>
        <w:t>
      Корь, краснуха</w:t>
      </w:r>
    </w:p>
    <w:bookmarkEnd w:id="76"/>
    <w:bookmarkStart w:name="z90"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8"/>
    <w:p>
      <w:pPr>
        <w:spacing w:after="0"/>
        <w:ind w:left="0"/>
        <w:jc w:val="both"/>
      </w:pPr>
      <w:r>
        <w:rPr>
          <w:rFonts w:ascii="Times New Roman"/>
          <w:b w:val="false"/>
          <w:i w:val="false"/>
          <w:color w:val="000000"/>
          <w:sz w:val="28"/>
        </w:rPr>
        <w:t>
      да</w:t>
      </w:r>
    </w:p>
    <w:bookmarkEnd w:id="78"/>
    <w:bookmarkStart w:name="z92"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80"/>
    <w:p>
      <w:pPr>
        <w:spacing w:after="0"/>
        <w:ind w:left="0"/>
        <w:jc w:val="both"/>
      </w:pPr>
      <w:r>
        <w:rPr>
          <w:rFonts w:ascii="Times New Roman"/>
          <w:b w:val="false"/>
          <w:i w:val="false"/>
          <w:color w:val="000000"/>
          <w:sz w:val="28"/>
        </w:rPr>
        <w:t>
      нет</w:t>
      </w:r>
    </w:p>
    <w:bookmarkEnd w:id="80"/>
    <w:bookmarkStart w:name="z94" w:id="81"/>
    <w:p>
      <w:pPr>
        <w:spacing w:after="0"/>
        <w:ind w:left="0"/>
        <w:jc w:val="both"/>
      </w:pPr>
      <w:r>
        <w:rPr>
          <w:rFonts w:ascii="Times New Roman"/>
          <w:b w:val="false"/>
          <w:i w:val="false"/>
          <w:color w:val="000000"/>
          <w:sz w:val="28"/>
        </w:rPr>
        <w:t>
      Ветряная оспа</w:t>
      </w:r>
    </w:p>
    <w:bookmarkEnd w:id="81"/>
    <w:bookmarkStart w:name="z95"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83"/>
    <w:p>
      <w:pPr>
        <w:spacing w:after="0"/>
        <w:ind w:left="0"/>
        <w:jc w:val="both"/>
      </w:pPr>
      <w:r>
        <w:rPr>
          <w:rFonts w:ascii="Times New Roman"/>
          <w:b w:val="false"/>
          <w:i w:val="false"/>
          <w:color w:val="000000"/>
          <w:sz w:val="28"/>
        </w:rPr>
        <w:t>
      да</w:t>
      </w:r>
    </w:p>
    <w:bookmarkEnd w:id="83"/>
    <w:bookmarkStart w:name="z9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85"/>
    <w:p>
      <w:pPr>
        <w:spacing w:after="0"/>
        <w:ind w:left="0"/>
        <w:jc w:val="both"/>
      </w:pPr>
      <w:r>
        <w:rPr>
          <w:rFonts w:ascii="Times New Roman"/>
          <w:b w:val="false"/>
          <w:i w:val="false"/>
          <w:color w:val="000000"/>
          <w:sz w:val="28"/>
        </w:rPr>
        <w:t>
      нет</w:t>
      </w:r>
    </w:p>
    <w:bookmarkEnd w:id="85"/>
    <w:bookmarkStart w:name="z99" w:id="86"/>
    <w:p>
      <w:pPr>
        <w:spacing w:after="0"/>
        <w:ind w:left="0"/>
        <w:jc w:val="both"/>
      </w:pPr>
      <w:r>
        <w:rPr>
          <w:rFonts w:ascii="Times New Roman"/>
          <w:b w:val="false"/>
          <w:i w:val="false"/>
          <w:color w:val="000000"/>
          <w:sz w:val="28"/>
        </w:rPr>
        <w:t>
      эпидемический паротит</w:t>
      </w:r>
    </w:p>
    <w:bookmarkEnd w:id="86"/>
    <w:bookmarkStart w:name="z10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88"/>
    <w:p>
      <w:pPr>
        <w:spacing w:after="0"/>
        <w:ind w:left="0"/>
        <w:jc w:val="both"/>
      </w:pPr>
      <w:r>
        <w:rPr>
          <w:rFonts w:ascii="Times New Roman"/>
          <w:b w:val="false"/>
          <w:i w:val="false"/>
          <w:color w:val="000000"/>
          <w:sz w:val="28"/>
        </w:rPr>
        <w:t>
      да</w:t>
      </w:r>
    </w:p>
    <w:bookmarkEnd w:id="88"/>
    <w:bookmarkStart w:name="z102"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90"/>
    <w:p>
      <w:pPr>
        <w:spacing w:after="0"/>
        <w:ind w:left="0"/>
        <w:jc w:val="both"/>
      </w:pPr>
      <w:r>
        <w:rPr>
          <w:rFonts w:ascii="Times New Roman"/>
          <w:b w:val="false"/>
          <w:i w:val="false"/>
          <w:color w:val="000000"/>
          <w:sz w:val="28"/>
        </w:rPr>
        <w:t>
      нет</w:t>
      </w:r>
    </w:p>
    <w:bookmarkEnd w:id="90"/>
    <w:bookmarkStart w:name="z104"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92"/>
    <w:p>
      <w:pPr>
        <w:spacing w:after="0"/>
        <w:ind w:left="0"/>
        <w:jc w:val="both"/>
      </w:pPr>
      <w:r>
        <w:rPr>
          <w:rFonts w:ascii="Times New Roman"/>
          <w:b w:val="false"/>
          <w:i w:val="false"/>
          <w:color w:val="000000"/>
          <w:sz w:val="28"/>
        </w:rPr>
        <w:t>
      ВИЧ/СПИД</w:t>
      </w:r>
    </w:p>
    <w:bookmarkEnd w:id="92"/>
    <w:bookmarkStart w:name="z106"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4"/>
    <w:p>
      <w:pPr>
        <w:spacing w:after="0"/>
        <w:ind w:left="0"/>
        <w:jc w:val="both"/>
      </w:pPr>
      <w:r>
        <w:rPr>
          <w:rFonts w:ascii="Times New Roman"/>
          <w:b w:val="false"/>
          <w:i w:val="false"/>
          <w:color w:val="000000"/>
          <w:sz w:val="28"/>
        </w:rPr>
        <w:t>
      да</w:t>
      </w:r>
    </w:p>
    <w:bookmarkEnd w:id="94"/>
    <w:bookmarkStart w:name="z108"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6"/>
    <w:p>
      <w:pPr>
        <w:spacing w:after="0"/>
        <w:ind w:left="0"/>
        <w:jc w:val="both"/>
      </w:pPr>
      <w:r>
        <w:rPr>
          <w:rFonts w:ascii="Times New Roman"/>
          <w:b w:val="false"/>
          <w:i w:val="false"/>
          <w:color w:val="000000"/>
          <w:sz w:val="28"/>
        </w:rPr>
        <w:t>
      нет</w:t>
      </w:r>
    </w:p>
    <w:bookmarkEnd w:id="96"/>
    <w:bookmarkStart w:name="z110" w:id="97"/>
    <w:p>
      <w:pPr>
        <w:spacing w:after="0"/>
        <w:ind w:left="0"/>
        <w:jc w:val="both"/>
      </w:pPr>
      <w:r>
        <w:rPr>
          <w:rFonts w:ascii="Times New Roman"/>
          <w:b w:val="false"/>
          <w:i w:val="false"/>
          <w:color w:val="000000"/>
          <w:sz w:val="28"/>
        </w:rPr>
        <w:t>
      коронавирусная инфекция COVID-19</w:t>
      </w:r>
    </w:p>
    <w:bookmarkEnd w:id="97"/>
    <w:bookmarkStart w:name="z111"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99"/>
    <w:p>
      <w:pPr>
        <w:spacing w:after="0"/>
        <w:ind w:left="0"/>
        <w:jc w:val="both"/>
      </w:pPr>
      <w:r>
        <w:rPr>
          <w:rFonts w:ascii="Times New Roman"/>
          <w:b w:val="false"/>
          <w:i w:val="false"/>
          <w:color w:val="000000"/>
          <w:sz w:val="28"/>
        </w:rPr>
        <w:t>
      да</w:t>
      </w:r>
    </w:p>
    <w:bookmarkEnd w:id="99"/>
    <w:bookmarkStart w:name="z113"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01"/>
    <w:p>
      <w:pPr>
        <w:spacing w:after="0"/>
        <w:ind w:left="0"/>
        <w:jc w:val="both"/>
      </w:pPr>
      <w:r>
        <w:rPr>
          <w:rFonts w:ascii="Times New Roman"/>
          <w:b w:val="false"/>
          <w:i w:val="false"/>
          <w:color w:val="000000"/>
          <w:sz w:val="28"/>
        </w:rPr>
        <w:t>
      нет</w:t>
      </w:r>
    </w:p>
    <w:bookmarkEnd w:id="101"/>
    <w:bookmarkStart w:name="z115" w:id="102"/>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102"/>
    <w:bookmarkStart w:name="z116" w:id="103"/>
    <w:p>
      <w:pPr>
        <w:spacing w:after="0"/>
        <w:ind w:left="0"/>
        <w:jc w:val="both"/>
      </w:pPr>
      <w:r>
        <w:rPr>
          <w:rFonts w:ascii="Times New Roman"/>
          <w:b w:val="false"/>
          <w:i w:val="false"/>
          <w:color w:val="000000"/>
          <w:sz w:val="28"/>
        </w:rPr>
        <w:t>
      7. Объективные данные ____________________________________________</w:t>
      </w:r>
    </w:p>
    <w:bookmarkEnd w:id="103"/>
    <w:bookmarkStart w:name="z117" w:id="104"/>
    <w:p>
      <w:pPr>
        <w:spacing w:after="0"/>
        <w:ind w:left="0"/>
        <w:jc w:val="both"/>
      </w:pPr>
      <w:r>
        <w:rPr>
          <w:rFonts w:ascii="Times New Roman"/>
          <w:b w:val="false"/>
          <w:i w:val="false"/>
          <w:color w:val="000000"/>
          <w:sz w:val="28"/>
        </w:rPr>
        <w:t>
      8. Данные лабораторно-инструментальных исследований при поступлении</w:t>
      </w:r>
    </w:p>
    <w:bookmarkEnd w:id="104"/>
    <w:bookmarkStart w:name="z118" w:id="105"/>
    <w:p>
      <w:pPr>
        <w:spacing w:after="0"/>
        <w:ind w:left="0"/>
        <w:jc w:val="both"/>
      </w:pPr>
      <w:r>
        <w:rPr>
          <w:rFonts w:ascii="Times New Roman"/>
          <w:b w:val="false"/>
          <w:i w:val="false"/>
          <w:color w:val="000000"/>
          <w:sz w:val="28"/>
        </w:rPr>
        <w:t>
      ____________________________________________________________________</w:t>
      </w:r>
    </w:p>
    <w:bookmarkEnd w:id="105"/>
    <w:bookmarkStart w:name="z119" w:id="106"/>
    <w:p>
      <w:pPr>
        <w:spacing w:after="0"/>
        <w:ind w:left="0"/>
        <w:jc w:val="both"/>
      </w:pPr>
      <w:r>
        <w:rPr>
          <w:rFonts w:ascii="Times New Roman"/>
          <w:b w:val="false"/>
          <w:i w:val="false"/>
          <w:color w:val="000000"/>
          <w:sz w:val="28"/>
        </w:rPr>
        <w:t>
      9. Диагноз при поступлении ________________________________________</w:t>
      </w:r>
    </w:p>
    <w:bookmarkEnd w:id="106"/>
    <w:bookmarkStart w:name="z120" w:id="107"/>
    <w:p>
      <w:pPr>
        <w:spacing w:after="0"/>
        <w:ind w:left="0"/>
        <w:jc w:val="both"/>
      </w:pPr>
      <w:r>
        <w:rPr>
          <w:rFonts w:ascii="Times New Roman"/>
          <w:b w:val="false"/>
          <w:i w:val="false"/>
          <w:color w:val="000000"/>
          <w:sz w:val="28"/>
        </w:rPr>
        <w:t>
      10. Предварительный диагноз _______________________________________</w:t>
      </w:r>
    </w:p>
    <w:bookmarkEnd w:id="107"/>
    <w:bookmarkStart w:name="z121" w:id="108"/>
    <w:p>
      <w:pPr>
        <w:spacing w:after="0"/>
        <w:ind w:left="0"/>
        <w:jc w:val="both"/>
      </w:pPr>
      <w:r>
        <w:rPr>
          <w:rFonts w:ascii="Times New Roman"/>
          <w:b w:val="false"/>
          <w:i w:val="false"/>
          <w:color w:val="000000"/>
          <w:sz w:val="28"/>
        </w:rPr>
        <w:t>
      11. Оценка риска падения</w:t>
      </w:r>
    </w:p>
    <w:bookmarkEnd w:id="108"/>
    <w:bookmarkStart w:name="z122"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10"/>
    <w:p>
      <w:pPr>
        <w:spacing w:after="0"/>
        <w:ind w:left="0"/>
        <w:jc w:val="both"/>
      </w:pPr>
      <w:r>
        <w:rPr>
          <w:rFonts w:ascii="Times New Roman"/>
          <w:b w:val="false"/>
          <w:i w:val="false"/>
          <w:color w:val="000000"/>
          <w:sz w:val="28"/>
        </w:rPr>
        <w:t>
      да</w:t>
      </w:r>
    </w:p>
    <w:bookmarkEnd w:id="110"/>
    <w:bookmarkStart w:name="z124"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12"/>
    <w:p>
      <w:pPr>
        <w:spacing w:after="0"/>
        <w:ind w:left="0"/>
        <w:jc w:val="both"/>
      </w:pPr>
      <w:r>
        <w:rPr>
          <w:rFonts w:ascii="Times New Roman"/>
          <w:b w:val="false"/>
          <w:i w:val="false"/>
          <w:color w:val="000000"/>
          <w:sz w:val="28"/>
        </w:rPr>
        <w:t>
      нет</w:t>
      </w:r>
    </w:p>
    <w:bookmarkEnd w:id="112"/>
    <w:bookmarkStart w:name="z126" w:id="113"/>
    <w:p>
      <w:pPr>
        <w:spacing w:after="0"/>
        <w:ind w:left="0"/>
        <w:jc w:val="both"/>
      </w:pPr>
      <w:r>
        <w:rPr>
          <w:rFonts w:ascii="Times New Roman"/>
          <w:b w:val="false"/>
          <w:i w:val="false"/>
          <w:color w:val="000000"/>
          <w:sz w:val="28"/>
        </w:rPr>
        <w:t>
      12. Оценка боли</w:t>
      </w:r>
    </w:p>
    <w:bookmarkEnd w:id="113"/>
    <w:bookmarkStart w:name="z127" w:id="114"/>
    <w:p>
      <w:pPr>
        <w:spacing w:after="0"/>
        <w:ind w:left="0"/>
        <w:jc w:val="both"/>
      </w:pPr>
      <w:r>
        <w:rPr>
          <w:rFonts w:ascii="Times New Roman"/>
          <w:b w:val="false"/>
          <w:i w:val="false"/>
          <w:color w:val="000000"/>
          <w:sz w:val="28"/>
        </w:rPr>
        <w:t>
      есть</w:t>
      </w:r>
    </w:p>
    <w:bookmarkEnd w:id="114"/>
    <w:bookmarkStart w:name="z128"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16"/>
    <w:p>
      <w:pPr>
        <w:spacing w:after="0"/>
        <w:ind w:left="0"/>
        <w:jc w:val="both"/>
      </w:pPr>
      <w:r>
        <w:rPr>
          <w:rFonts w:ascii="Times New Roman"/>
          <w:b w:val="false"/>
          <w:i w:val="false"/>
          <w:color w:val="000000"/>
          <w:sz w:val="28"/>
        </w:rPr>
        <w:t>
      нет</w:t>
      </w:r>
    </w:p>
    <w:bookmarkEnd w:id="116"/>
    <w:bookmarkStart w:name="z130"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.Сортировка пациента (приемный покой)_________________________________</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13. Дата и время госпитализации "___" ____________ 20 ___ год_____________</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14. Сортировка по триаж-системе _______________________________________</w:t>
      </w:r>
    </w:p>
    <w:bookmarkStart w:name="z134" w:id="118"/>
    <w:p>
      <w:pPr>
        <w:spacing w:after="0"/>
        <w:ind w:left="0"/>
        <w:jc w:val="both"/>
      </w:pPr>
      <w:r>
        <w:rPr>
          <w:rFonts w:ascii="Times New Roman"/>
          <w:b w:val="false"/>
          <w:i w:val="false"/>
          <w:color w:val="000000"/>
          <w:sz w:val="28"/>
        </w:rPr>
        <w:t>
      15. Идентификационный бейдж пациента ________________________________</w:t>
      </w:r>
    </w:p>
    <w:bookmarkEnd w:id="1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16. Инструктаж пациента ______________________________________________</w:t>
      </w:r>
    </w:p>
    <w:bookmarkStart w:name="z136" w:id="119"/>
    <w:p>
      <w:pPr>
        <w:spacing w:after="0"/>
        <w:ind w:left="0"/>
        <w:jc w:val="both"/>
      </w:pPr>
      <w:r>
        <w:rPr>
          <w:rFonts w:ascii="Times New Roman"/>
          <w:b w:val="false"/>
          <w:i w:val="false"/>
          <w:color w:val="000000"/>
          <w:sz w:val="28"/>
        </w:rPr>
        <w:t>
      17. Санитарная обработка</w:t>
      </w:r>
    </w:p>
    <w:bookmarkEnd w:id="119"/>
    <w:bookmarkStart w:name="z137"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21"/>
    <w:p>
      <w:pPr>
        <w:spacing w:after="0"/>
        <w:ind w:left="0"/>
        <w:jc w:val="both"/>
      </w:pPr>
      <w:r>
        <w:rPr>
          <w:rFonts w:ascii="Times New Roman"/>
          <w:b w:val="false"/>
          <w:i w:val="false"/>
          <w:color w:val="000000"/>
          <w:sz w:val="28"/>
        </w:rPr>
        <w:t>
      да</w:t>
      </w:r>
    </w:p>
    <w:bookmarkEnd w:id="121"/>
    <w:bookmarkStart w:name="z139"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23"/>
    <w:p>
      <w:pPr>
        <w:spacing w:after="0"/>
        <w:ind w:left="0"/>
        <w:jc w:val="both"/>
      </w:pPr>
      <w:r>
        <w:rPr>
          <w:rFonts w:ascii="Times New Roman"/>
          <w:b w:val="false"/>
          <w:i w:val="false"/>
          <w:color w:val="000000"/>
          <w:sz w:val="28"/>
        </w:rPr>
        <w:t>
      нет (если да, указать время, объем обработки, показания) _____________________</w:t>
      </w:r>
    </w:p>
    <w:bookmarkEnd w:id="1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18. Вид транспортировки ________________________________________________</w:t>
      </w:r>
    </w:p>
    <w:bookmarkStart w:name="z142" w:id="124"/>
    <w:p>
      <w:pPr>
        <w:spacing w:after="0"/>
        <w:ind w:left="0"/>
        <w:jc w:val="both"/>
      </w:pPr>
      <w:r>
        <w:rPr>
          <w:rFonts w:ascii="Times New Roman"/>
          <w:b w:val="false"/>
          <w:i w:val="false"/>
          <w:color w:val="000000"/>
          <w:sz w:val="28"/>
        </w:rPr>
        <w:t>
      19. Признаки инфекций:</w:t>
      </w:r>
    </w:p>
    <w:bookmarkEnd w:id="124"/>
    <w:bookmarkStart w:name="z143"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26"/>
    <w:p>
      <w:pPr>
        <w:spacing w:after="0"/>
        <w:ind w:left="0"/>
        <w:jc w:val="both"/>
      </w:pPr>
      <w:r>
        <w:rPr>
          <w:rFonts w:ascii="Times New Roman"/>
          <w:b w:val="false"/>
          <w:i w:val="false"/>
          <w:color w:val="000000"/>
          <w:sz w:val="28"/>
        </w:rPr>
        <w:t>
      есть</w:t>
      </w:r>
    </w:p>
    <w:bookmarkEnd w:id="126"/>
    <w:bookmarkStart w:name="z145"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28"/>
    <w:p>
      <w:pPr>
        <w:spacing w:after="0"/>
        <w:ind w:left="0"/>
        <w:jc w:val="both"/>
      </w:pPr>
      <w:r>
        <w:rPr>
          <w:rFonts w:ascii="Times New Roman"/>
          <w:b w:val="false"/>
          <w:i w:val="false"/>
          <w:color w:val="000000"/>
          <w:sz w:val="28"/>
        </w:rPr>
        <w:t>
      нет</w:t>
      </w:r>
    </w:p>
    <w:bookmarkEnd w:id="128"/>
    <w:bookmarkStart w:name="z147" w:id="129"/>
    <w:p>
      <w:pPr>
        <w:spacing w:after="0"/>
        <w:ind w:left="0"/>
        <w:jc w:val="both"/>
      </w:pPr>
      <w:r>
        <w:rPr>
          <w:rFonts w:ascii="Times New Roman"/>
          <w:b w:val="false"/>
          <w:i w:val="false"/>
          <w:color w:val="000000"/>
          <w:sz w:val="28"/>
        </w:rPr>
        <w:t>
      Заполняется при наличии:</w:t>
      </w:r>
    </w:p>
    <w:bookmarkEnd w:id="129"/>
    <w:bookmarkStart w:name="z148"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31"/>
    <w:p>
      <w:pPr>
        <w:spacing w:after="0"/>
        <w:ind w:left="0"/>
        <w:jc w:val="both"/>
      </w:pPr>
      <w:r>
        <w:rPr>
          <w:rFonts w:ascii="Times New Roman"/>
          <w:b w:val="false"/>
          <w:i w:val="false"/>
          <w:color w:val="000000"/>
          <w:sz w:val="28"/>
        </w:rPr>
        <w:t>
      повышенная температура тела</w:t>
      </w:r>
    </w:p>
    <w:bookmarkEnd w:id="131"/>
    <w:bookmarkStart w:name="z150"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33"/>
    <w:p>
      <w:pPr>
        <w:spacing w:after="0"/>
        <w:ind w:left="0"/>
        <w:jc w:val="both"/>
      </w:pPr>
      <w:r>
        <w:rPr>
          <w:rFonts w:ascii="Times New Roman"/>
          <w:b w:val="false"/>
          <w:i w:val="false"/>
          <w:color w:val="000000"/>
          <w:sz w:val="28"/>
        </w:rPr>
        <w:t>
      рвота</w:t>
      </w:r>
    </w:p>
    <w:bookmarkEnd w:id="133"/>
    <w:bookmarkStart w:name="z152"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35"/>
    <w:p>
      <w:pPr>
        <w:spacing w:after="0"/>
        <w:ind w:left="0"/>
        <w:jc w:val="both"/>
      </w:pPr>
      <w:r>
        <w:rPr>
          <w:rFonts w:ascii="Times New Roman"/>
          <w:b w:val="false"/>
          <w:i w:val="false"/>
          <w:color w:val="000000"/>
          <w:sz w:val="28"/>
        </w:rPr>
        <w:t>
      диарея</w:t>
      </w:r>
    </w:p>
    <w:bookmarkEnd w:id="135"/>
    <w:bookmarkStart w:name="z154"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37"/>
    <w:p>
      <w:pPr>
        <w:spacing w:after="0"/>
        <w:ind w:left="0"/>
        <w:jc w:val="both"/>
      </w:pPr>
      <w:r>
        <w:rPr>
          <w:rFonts w:ascii="Times New Roman"/>
          <w:b w:val="false"/>
          <w:i w:val="false"/>
          <w:color w:val="000000"/>
          <w:sz w:val="28"/>
        </w:rPr>
        <w:t>
      сыпь</w:t>
      </w:r>
    </w:p>
    <w:bookmarkEnd w:id="137"/>
    <w:bookmarkStart w:name="z156"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39"/>
    <w:p>
      <w:pPr>
        <w:spacing w:after="0"/>
        <w:ind w:left="0"/>
        <w:jc w:val="both"/>
      </w:pPr>
      <w:r>
        <w:rPr>
          <w:rFonts w:ascii="Times New Roman"/>
          <w:b w:val="false"/>
          <w:i w:val="false"/>
          <w:color w:val="000000"/>
          <w:sz w:val="28"/>
        </w:rPr>
        <w:t>
      насморк</w:t>
      </w:r>
    </w:p>
    <w:bookmarkEnd w:id="139"/>
    <w:bookmarkStart w:name="z158"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41"/>
    <w:p>
      <w:pPr>
        <w:spacing w:after="0"/>
        <w:ind w:left="0"/>
        <w:jc w:val="both"/>
      </w:pPr>
      <w:r>
        <w:rPr>
          <w:rFonts w:ascii="Times New Roman"/>
          <w:b w:val="false"/>
          <w:i w:val="false"/>
          <w:color w:val="000000"/>
          <w:sz w:val="28"/>
        </w:rPr>
        <w:t>
      кашель</w:t>
      </w:r>
    </w:p>
    <w:bookmarkEnd w:id="141"/>
    <w:bookmarkStart w:name="z160" w:id="142"/>
    <w:p>
      <w:pPr>
        <w:spacing w:after="0"/>
        <w:ind w:left="0"/>
        <w:jc w:val="both"/>
      </w:pPr>
      <w:r>
        <w:rPr>
          <w:rFonts w:ascii="Times New Roman"/>
          <w:b w:val="false"/>
          <w:i w:val="false"/>
          <w:color w:val="000000"/>
          <w:sz w:val="28"/>
        </w:rPr>
        <w:t>
      Если да, пациент помещен в изолятор</w:t>
      </w:r>
    </w:p>
    <w:bookmarkEnd w:id="142"/>
    <w:bookmarkStart w:name="z161"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44"/>
    <w:p>
      <w:pPr>
        <w:spacing w:after="0"/>
        <w:ind w:left="0"/>
        <w:jc w:val="both"/>
      </w:pPr>
      <w:r>
        <w:rPr>
          <w:rFonts w:ascii="Times New Roman"/>
          <w:b w:val="false"/>
          <w:i w:val="false"/>
          <w:color w:val="000000"/>
          <w:sz w:val="28"/>
        </w:rPr>
        <w:t>
      да</w:t>
      </w:r>
    </w:p>
    <w:bookmarkEnd w:id="144"/>
    <w:bookmarkStart w:name="z163"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46"/>
    <w:p>
      <w:pPr>
        <w:spacing w:after="0"/>
        <w:ind w:left="0"/>
        <w:jc w:val="both"/>
      </w:pPr>
      <w:r>
        <w:rPr>
          <w:rFonts w:ascii="Times New Roman"/>
          <w:b w:val="false"/>
          <w:i w:val="false"/>
          <w:color w:val="000000"/>
          <w:sz w:val="28"/>
        </w:rPr>
        <w:t>
      нет</w:t>
      </w:r>
    </w:p>
    <w:bookmarkEnd w:id="146"/>
    <w:bookmarkStart w:name="z165" w:id="147"/>
    <w:p>
      <w:pPr>
        <w:spacing w:after="0"/>
        <w:ind w:left="0"/>
        <w:jc w:val="both"/>
      </w:pPr>
      <w:r>
        <w:rPr>
          <w:rFonts w:ascii="Times New Roman"/>
          <w:b w:val="false"/>
          <w:i w:val="false"/>
          <w:color w:val="000000"/>
          <w:sz w:val="28"/>
        </w:rPr>
        <w:t>
      20. Жилищно-бытовые условия (при госпитализации в больницы сестринского ухода)</w:t>
      </w:r>
    </w:p>
    <w:bookmarkEnd w:id="147"/>
    <w:bookmarkStart w:name="z166" w:id="148"/>
    <w:p>
      <w:pPr>
        <w:spacing w:after="0"/>
        <w:ind w:left="0"/>
        <w:jc w:val="both"/>
      </w:pPr>
      <w:r>
        <w:rPr>
          <w:rFonts w:ascii="Times New Roman"/>
          <w:b w:val="false"/>
          <w:i w:val="false"/>
          <w:color w:val="000000"/>
          <w:sz w:val="28"/>
        </w:rPr>
        <w:t>
      ____________________________________________________________________</w:t>
      </w:r>
    </w:p>
    <w:bookmarkEnd w:id="148"/>
    <w:bookmarkStart w:name="z167" w:id="149"/>
    <w:p>
      <w:pPr>
        <w:spacing w:after="0"/>
        <w:ind w:left="0"/>
        <w:jc w:val="both"/>
      </w:pPr>
      <w:r>
        <w:rPr>
          <w:rFonts w:ascii="Times New Roman"/>
          <w:b w:val="false"/>
          <w:i w:val="false"/>
          <w:color w:val="000000"/>
          <w:sz w:val="28"/>
        </w:rPr>
        <w:t>
      21. Круг общения (при госпитализации в больницы сестринского ухода)</w:t>
      </w:r>
    </w:p>
    <w:bookmarkEnd w:id="149"/>
    <w:bookmarkStart w:name="z168" w:id="150"/>
    <w:p>
      <w:pPr>
        <w:spacing w:after="0"/>
        <w:ind w:left="0"/>
        <w:jc w:val="both"/>
      </w:pPr>
      <w:r>
        <w:rPr>
          <w:rFonts w:ascii="Times New Roman"/>
          <w:b w:val="false"/>
          <w:i w:val="false"/>
          <w:color w:val="000000"/>
          <w:sz w:val="28"/>
        </w:rPr>
        <w:t>
      ____________________________________________________________________</w:t>
      </w:r>
    </w:p>
    <w:bookmarkEnd w:id="150"/>
    <w:bookmarkStart w:name="z169" w:id="151"/>
    <w:p>
      <w:pPr>
        <w:spacing w:after="0"/>
        <w:ind w:left="0"/>
        <w:jc w:val="both"/>
      </w:pPr>
      <w:r>
        <w:rPr>
          <w:rFonts w:ascii="Times New Roman"/>
          <w:b w:val="false"/>
          <w:i w:val="false"/>
          <w:color w:val="000000"/>
          <w:sz w:val="28"/>
        </w:rPr>
        <w:t>
      22. Материальная обеспеченность (при госпитализации в больницы сестринского ухода)</w:t>
      </w:r>
    </w:p>
    <w:bookmarkEnd w:id="151"/>
    <w:bookmarkStart w:name="z170" w:id="152"/>
    <w:p>
      <w:pPr>
        <w:spacing w:after="0"/>
        <w:ind w:left="0"/>
        <w:jc w:val="both"/>
      </w:pPr>
      <w:r>
        <w:rPr>
          <w:rFonts w:ascii="Times New Roman"/>
          <w:b w:val="false"/>
          <w:i w:val="false"/>
          <w:color w:val="000000"/>
          <w:sz w:val="28"/>
        </w:rPr>
        <w:t>
      ____________________________________________________________________</w:t>
      </w:r>
    </w:p>
    <w:bookmarkEnd w:id="152"/>
    <w:bookmarkStart w:name="z171" w:id="153"/>
    <w:p>
      <w:pPr>
        <w:spacing w:after="0"/>
        <w:ind w:left="0"/>
        <w:jc w:val="both"/>
      </w:pPr>
      <w:r>
        <w:rPr>
          <w:rFonts w:ascii="Times New Roman"/>
          <w:b w:val="false"/>
          <w:i w:val="false"/>
          <w:color w:val="000000"/>
          <w:sz w:val="28"/>
        </w:rPr>
        <w:t>
      23. Социальная поддержка (при госпитализации в больницы сестринского ухода)</w:t>
      </w:r>
    </w:p>
    <w:bookmarkEnd w:id="153"/>
    <w:bookmarkStart w:name="z172" w:id="154"/>
    <w:p>
      <w:pPr>
        <w:spacing w:after="0"/>
        <w:ind w:left="0"/>
        <w:jc w:val="both"/>
      </w:pPr>
      <w:r>
        <w:rPr>
          <w:rFonts w:ascii="Times New Roman"/>
          <w:b w:val="false"/>
          <w:i w:val="false"/>
          <w:color w:val="000000"/>
          <w:sz w:val="28"/>
        </w:rPr>
        <w:t>
      ____________________________________________________________________</w:t>
      </w:r>
    </w:p>
    <w:bookmarkEnd w:id="154"/>
    <w:bookmarkStart w:name="z173" w:id="155"/>
    <w:p>
      <w:pPr>
        <w:spacing w:after="0"/>
        <w:ind w:left="0"/>
        <w:jc w:val="both"/>
      </w:pPr>
      <w:r>
        <w:rPr>
          <w:rFonts w:ascii="Times New Roman"/>
          <w:b w:val="false"/>
          <w:i w:val="false"/>
          <w:color w:val="000000"/>
          <w:sz w:val="28"/>
        </w:rPr>
        <w:t>
      Осмотр проведен: ФИО (при его наличии), ID ___________________________</w:t>
      </w:r>
    </w:p>
    <w:bookmarkEnd w:id="155"/>
    <w:bookmarkStart w:name="z174" w:id="156"/>
    <w:p>
      <w:pPr>
        <w:spacing w:after="0"/>
        <w:ind w:left="0"/>
        <w:jc w:val="both"/>
      </w:pPr>
      <w:r>
        <w:rPr>
          <w:rFonts w:ascii="Times New Roman"/>
          <w:b w:val="false"/>
          <w:i w:val="false"/>
          <w:color w:val="000000"/>
          <w:sz w:val="28"/>
        </w:rPr>
        <w:t>
      Раздел 2. Первичный осмотр лечащего врача:</w:t>
      </w:r>
    </w:p>
    <w:bookmarkEnd w:id="156"/>
    <w:bookmarkStart w:name="z175" w:id="157"/>
    <w:p>
      <w:pPr>
        <w:spacing w:after="0"/>
        <w:ind w:left="0"/>
        <w:jc w:val="both"/>
      </w:pPr>
      <w:r>
        <w:rPr>
          <w:rFonts w:ascii="Times New Roman"/>
          <w:b w:val="false"/>
          <w:i w:val="false"/>
          <w:color w:val="000000"/>
          <w:sz w:val="28"/>
        </w:rPr>
        <w:t>
      1. Дата и время осмотра, отделение, № палаты, койка – "____" _____________ 20___год</w:t>
      </w:r>
    </w:p>
    <w:bookmarkEnd w:id="1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w:t>
      </w:r>
    </w:p>
    <w:bookmarkStart w:name="z177" w:id="158"/>
    <w:p>
      <w:pPr>
        <w:spacing w:after="0"/>
        <w:ind w:left="0"/>
        <w:jc w:val="both"/>
      </w:pPr>
      <w:r>
        <w:rPr>
          <w:rFonts w:ascii="Times New Roman"/>
          <w:b w:val="false"/>
          <w:i w:val="false"/>
          <w:color w:val="000000"/>
          <w:sz w:val="28"/>
        </w:rPr>
        <w:t>
      2. Жалобы ________________________________________________________</w:t>
      </w:r>
    </w:p>
    <w:bookmarkEnd w:id="158"/>
    <w:bookmarkStart w:name="z178" w:id="159"/>
    <w:p>
      <w:pPr>
        <w:spacing w:after="0"/>
        <w:ind w:left="0"/>
        <w:jc w:val="both"/>
      </w:pPr>
      <w:r>
        <w:rPr>
          <w:rFonts w:ascii="Times New Roman"/>
          <w:b w:val="false"/>
          <w:i w:val="false"/>
          <w:color w:val="000000"/>
          <w:sz w:val="28"/>
        </w:rPr>
        <w:t>
      3. Объективные данные пациента ____________________________________</w:t>
      </w:r>
    </w:p>
    <w:bookmarkEnd w:id="159"/>
    <w:bookmarkStart w:name="z179" w:id="160"/>
    <w:p>
      <w:pPr>
        <w:spacing w:after="0"/>
        <w:ind w:left="0"/>
        <w:jc w:val="both"/>
      </w:pPr>
      <w:r>
        <w:rPr>
          <w:rFonts w:ascii="Times New Roman"/>
          <w:b w:val="false"/>
          <w:i w:val="false"/>
          <w:color w:val="000000"/>
          <w:sz w:val="28"/>
        </w:rPr>
        <w:t>
      4. Анамнез заболевания ____________________________________________</w:t>
      </w:r>
    </w:p>
    <w:bookmarkEnd w:id="160"/>
    <w:bookmarkStart w:name="z180" w:id="161"/>
    <w:p>
      <w:pPr>
        <w:spacing w:after="0"/>
        <w:ind w:left="0"/>
        <w:jc w:val="both"/>
      </w:pPr>
      <w:r>
        <w:rPr>
          <w:rFonts w:ascii="Times New Roman"/>
          <w:b w:val="false"/>
          <w:i w:val="false"/>
          <w:color w:val="000000"/>
          <w:sz w:val="28"/>
        </w:rPr>
        <w:t>
      5. Анамнез жизни _________________________________________________</w:t>
      </w:r>
    </w:p>
    <w:bookmarkEnd w:id="161"/>
    <w:bookmarkStart w:name="z181" w:id="162"/>
    <w:p>
      <w:pPr>
        <w:spacing w:after="0"/>
        <w:ind w:left="0"/>
        <w:jc w:val="both"/>
      </w:pPr>
      <w:r>
        <w:rPr>
          <w:rFonts w:ascii="Times New Roman"/>
          <w:b w:val="false"/>
          <w:i w:val="false"/>
          <w:color w:val="000000"/>
          <w:sz w:val="28"/>
        </w:rPr>
        <w:t>
      6. Наследственность _______________________________________________</w:t>
      </w:r>
    </w:p>
    <w:bookmarkEnd w:id="162"/>
    <w:bookmarkStart w:name="z182" w:id="163"/>
    <w:p>
      <w:pPr>
        <w:spacing w:after="0"/>
        <w:ind w:left="0"/>
        <w:jc w:val="both"/>
      </w:pPr>
      <w:r>
        <w:rPr>
          <w:rFonts w:ascii="Times New Roman"/>
          <w:b w:val="false"/>
          <w:i w:val="false"/>
          <w:color w:val="000000"/>
          <w:sz w:val="28"/>
        </w:rPr>
        <w:t>
      7. Прием медикаментов на момент госпитализации</w:t>
      </w:r>
    </w:p>
    <w:bookmarkEnd w:id="163"/>
    <w:bookmarkStart w:name="z183"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65"/>
    <w:p>
      <w:pPr>
        <w:spacing w:after="0"/>
        <w:ind w:left="0"/>
        <w:jc w:val="both"/>
      </w:pPr>
      <w:r>
        <w:rPr>
          <w:rFonts w:ascii="Times New Roman"/>
          <w:b w:val="false"/>
          <w:i w:val="false"/>
          <w:color w:val="000000"/>
          <w:sz w:val="28"/>
        </w:rPr>
        <w:t>
      нет</w:t>
      </w:r>
    </w:p>
    <w:bookmarkEnd w:id="165"/>
    <w:bookmarkStart w:name="z185"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67"/>
    <w:p>
      <w:pPr>
        <w:spacing w:after="0"/>
        <w:ind w:left="0"/>
        <w:jc w:val="both"/>
      </w:pPr>
      <w:r>
        <w:rPr>
          <w:rFonts w:ascii="Times New Roman"/>
          <w:b w:val="false"/>
          <w:i w:val="false"/>
          <w:color w:val="000000"/>
          <w:sz w:val="28"/>
        </w:rPr>
        <w:t>
      да (наименование, когда и причины приема)</w:t>
      </w:r>
    </w:p>
    <w:bookmarkEnd w:id="167"/>
    <w:bookmarkStart w:name="z187" w:id="168"/>
    <w:p>
      <w:pPr>
        <w:spacing w:after="0"/>
        <w:ind w:left="0"/>
        <w:jc w:val="both"/>
      </w:pPr>
      <w:r>
        <w:rPr>
          <w:rFonts w:ascii="Times New Roman"/>
          <w:b w:val="false"/>
          <w:i w:val="false"/>
          <w:color w:val="000000"/>
          <w:sz w:val="28"/>
        </w:rPr>
        <w:t>
      8. Предварительный диагноз ________________________________________</w:t>
      </w:r>
    </w:p>
    <w:bookmarkEnd w:id="168"/>
    <w:bookmarkStart w:name="z188" w:id="169"/>
    <w:p>
      <w:pPr>
        <w:spacing w:after="0"/>
        <w:ind w:left="0"/>
        <w:jc w:val="both"/>
      </w:pPr>
      <w:r>
        <w:rPr>
          <w:rFonts w:ascii="Times New Roman"/>
          <w:b w:val="false"/>
          <w:i w:val="false"/>
          <w:color w:val="000000"/>
          <w:sz w:val="28"/>
        </w:rPr>
        <w:t>
      9. План обследования ______________________________________________</w:t>
      </w:r>
    </w:p>
    <w:bookmarkEnd w:id="169"/>
    <w:bookmarkStart w:name="z189" w:id="170"/>
    <w:p>
      <w:pPr>
        <w:spacing w:after="0"/>
        <w:ind w:left="0"/>
        <w:jc w:val="both"/>
      </w:pPr>
      <w:r>
        <w:rPr>
          <w:rFonts w:ascii="Times New Roman"/>
          <w:b w:val="false"/>
          <w:i w:val="false"/>
          <w:color w:val="000000"/>
          <w:sz w:val="28"/>
        </w:rPr>
        <w:t>
      10. План лечения (вкладной лист 4) __________________________________</w:t>
      </w:r>
    </w:p>
    <w:bookmarkEnd w:id="170"/>
    <w:bookmarkStart w:name="z190" w:id="171"/>
    <w:p>
      <w:pPr>
        <w:spacing w:after="0"/>
        <w:ind w:left="0"/>
        <w:jc w:val="both"/>
      </w:pPr>
      <w:r>
        <w:rPr>
          <w:rFonts w:ascii="Times New Roman"/>
          <w:b w:val="false"/>
          <w:i w:val="false"/>
          <w:color w:val="000000"/>
          <w:sz w:val="28"/>
        </w:rPr>
        <w:t>
      Лечащий врач: ФИО (при его наличии), ID ____________________________</w:t>
      </w:r>
    </w:p>
    <w:bookmarkEnd w:id="171"/>
    <w:bookmarkStart w:name="z191" w:id="172"/>
    <w:p>
      <w:pPr>
        <w:spacing w:after="0"/>
        <w:ind w:left="0"/>
        <w:jc w:val="both"/>
      </w:pPr>
      <w:r>
        <w:rPr>
          <w:rFonts w:ascii="Times New Roman"/>
          <w:b w:val="false"/>
          <w:i w:val="false"/>
          <w:color w:val="000000"/>
          <w:sz w:val="28"/>
        </w:rPr>
        <w:t>
      Заполняется при родах:</w:t>
      </w:r>
    </w:p>
    <w:bookmarkEnd w:id="172"/>
    <w:bookmarkStart w:name="z192" w:id="173"/>
    <w:p>
      <w:pPr>
        <w:spacing w:after="0"/>
        <w:ind w:left="0"/>
        <w:jc w:val="both"/>
      </w:pPr>
      <w:r>
        <w:rPr>
          <w:rFonts w:ascii="Times New Roman"/>
          <w:b w:val="false"/>
          <w:i w:val="false"/>
          <w:color w:val="000000"/>
          <w:sz w:val="28"/>
        </w:rPr>
        <w:t>
      1. Дата и время родов – "____" ______________ 20 ___ год ________________</w:t>
      </w:r>
    </w:p>
    <w:bookmarkEnd w:id="1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w:t>
      </w:r>
    </w:p>
    <w:bookmarkStart w:name="z194" w:id="174"/>
    <w:p>
      <w:pPr>
        <w:spacing w:after="0"/>
        <w:ind w:left="0"/>
        <w:jc w:val="both"/>
      </w:pPr>
      <w:r>
        <w:rPr>
          <w:rFonts w:ascii="Times New Roman"/>
          <w:b w:val="false"/>
          <w:i w:val="false"/>
          <w:color w:val="000000"/>
          <w:sz w:val="28"/>
        </w:rPr>
        <w:t>
      ___________________________________________________________________.</w:t>
      </w:r>
    </w:p>
    <w:bookmarkEnd w:id="174"/>
    <w:bookmarkStart w:name="z195" w:id="175"/>
    <w:p>
      <w:pPr>
        <w:spacing w:after="0"/>
        <w:ind w:left="0"/>
        <w:jc w:val="both"/>
      </w:pPr>
      <w:r>
        <w:rPr>
          <w:rFonts w:ascii="Times New Roman"/>
          <w:b w:val="false"/>
          <w:i w:val="false"/>
          <w:color w:val="000000"/>
          <w:sz w:val="28"/>
        </w:rPr>
        <w:t>
      Осмотр проведен: ФИО (при его наличии), ID ___________________________</w:t>
      </w:r>
    </w:p>
    <w:bookmarkEnd w:id="1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w:t>
      </w:r>
    </w:p>
    <w:bookmarkStart w:name="z197" w:id="176"/>
    <w:p>
      <w:pPr>
        <w:spacing w:after="0"/>
        <w:ind w:left="0"/>
        <w:jc w:val="both"/>
      </w:pPr>
      <w:r>
        <w:rPr>
          <w:rFonts w:ascii="Times New Roman"/>
          <w:b w:val="false"/>
          <w:i w:val="false"/>
          <w:color w:val="000000"/>
          <w:sz w:val="28"/>
        </w:rPr>
        <w:t>
      окружность головы) ________________________</w:t>
      </w:r>
    </w:p>
    <w:bookmarkEnd w:id="176"/>
    <w:bookmarkStart w:name="z198" w:id="177"/>
    <w:p>
      <w:pPr>
        <w:spacing w:after="0"/>
        <w:ind w:left="0"/>
        <w:jc w:val="both"/>
      </w:pPr>
      <w:r>
        <w:rPr>
          <w:rFonts w:ascii="Times New Roman"/>
          <w:b w:val="false"/>
          <w:i w:val="false"/>
          <w:color w:val="000000"/>
          <w:sz w:val="28"/>
        </w:rPr>
        <w:t>
      Акушер ФИО (при его наличии), ID ____________________</w:t>
      </w:r>
    </w:p>
    <w:bookmarkEnd w:id="1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*Завершение внесения данных о пролеченном случае в форму № 001/у "Медицинская карта стационарного пациента" (далее – медицинская карта) осуществляется в день выписки пациента из стационара. Введенные данные в медицинскую карту после их подтверждения не подлежат корректировке, за исключением случаев ввода результатов гистологических и патоморфологических  исследований.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 случае смерти пациента, медицинская карта передается в патологоанатомическое бюро  (далее - ПАБ)/центральное патологоанатомическое бюро области (далее - ЦПАО)/ патологоанатомическое отделение (далее - ПАО) не позднее 10 часов утра дня, следующего после дня установления факта смерти. После факта передачи медицинской карты в ПАБ/ЦПАО/ПАО ведение, формирование и корректировка данных осуществляться не может, за исключением случаев ввода результатов гистологических и патоморфологических исследований, проведенных при жизни пациента, а также ввода патологоанатомического диагноза после патологоанатомического вскрытия.</w:t>
      </w:r>
    </w:p>
    <w:p>
      <w:pPr>
        <w:spacing w:after="0"/>
        <w:ind w:left="0"/>
        <w:jc w:val="both"/>
      </w:pPr>
      <w:bookmarkStart w:name="z201" w:id="178"/>
      <w:r>
        <w:rPr>
          <w:rFonts w:ascii="Times New Roman"/>
          <w:b w:val="false"/>
          <w:i w:val="false"/>
          <w:color w:val="000000"/>
          <w:sz w:val="28"/>
        </w:rPr>
        <w:t>
      Вкладной лист 1</w:t>
      </w:r>
    </w:p>
    <w:bookmarkEnd w:id="178"/>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bookmarkStart w:name="z202" w:id="179"/>
    <w:p>
      <w:pPr>
        <w:spacing w:after="0"/>
        <w:ind w:left="0"/>
        <w:jc w:val="left"/>
      </w:pPr>
      <w:r>
        <w:rPr>
          <w:rFonts w:ascii="Times New Roman"/>
          <w:b/>
          <w:i w:val="false"/>
          <w:color w:val="000000"/>
        </w:rPr>
        <w:t xml:space="preserve"> Объективный статус пациента</w:t>
      </w:r>
    </w:p>
    <w:bookmarkEnd w:id="179"/>
    <w:bookmarkStart w:name="z203" w:id="180"/>
    <w:p>
      <w:pPr>
        <w:spacing w:after="0"/>
        <w:ind w:left="0"/>
        <w:jc w:val="both"/>
      </w:pPr>
      <w:r>
        <w:rPr>
          <w:rFonts w:ascii="Times New Roman"/>
          <w:b w:val="false"/>
          <w:i w:val="false"/>
          <w:color w:val="000000"/>
          <w:sz w:val="28"/>
        </w:rPr>
        <w:t>
      1. Дата и время осмотра "____" _______________ 20 ___год _____________</w:t>
      </w:r>
    </w:p>
    <w:bookmarkEnd w:id="180"/>
    <w:bookmarkStart w:name="z204" w:id="181"/>
    <w:p>
      <w:pPr>
        <w:spacing w:after="0"/>
        <w:ind w:left="0"/>
        <w:jc w:val="both"/>
      </w:pPr>
      <w:r>
        <w:rPr>
          <w:rFonts w:ascii="Times New Roman"/>
          <w:b w:val="false"/>
          <w:i w:val="false"/>
          <w:color w:val="000000"/>
          <w:sz w:val="28"/>
        </w:rPr>
        <w:t>
      2. Рост (при поступлении и необходимости от профиля МО) _____________</w:t>
      </w:r>
    </w:p>
    <w:bookmarkEnd w:id="181"/>
    <w:bookmarkStart w:name="z205" w:id="182"/>
    <w:p>
      <w:pPr>
        <w:spacing w:after="0"/>
        <w:ind w:left="0"/>
        <w:jc w:val="both"/>
      </w:pPr>
      <w:r>
        <w:rPr>
          <w:rFonts w:ascii="Times New Roman"/>
          <w:b w:val="false"/>
          <w:i w:val="false"/>
          <w:color w:val="000000"/>
          <w:sz w:val="28"/>
        </w:rPr>
        <w:t>
      3. Вес (при поступлении и необходимости от профиля МО) ______________</w:t>
      </w:r>
    </w:p>
    <w:bookmarkEnd w:id="182"/>
    <w:bookmarkStart w:name="z206" w:id="183"/>
    <w:p>
      <w:pPr>
        <w:spacing w:after="0"/>
        <w:ind w:left="0"/>
        <w:jc w:val="both"/>
      </w:pPr>
      <w:r>
        <w:rPr>
          <w:rFonts w:ascii="Times New Roman"/>
          <w:b w:val="false"/>
          <w:i w:val="false"/>
          <w:color w:val="000000"/>
          <w:sz w:val="28"/>
        </w:rPr>
        <w:t>
      4. ЧСС ___________________________________________________________</w:t>
      </w:r>
    </w:p>
    <w:bookmarkEnd w:id="183"/>
    <w:bookmarkStart w:name="z207" w:id="184"/>
    <w:p>
      <w:pPr>
        <w:spacing w:after="0"/>
        <w:ind w:left="0"/>
        <w:jc w:val="both"/>
      </w:pPr>
      <w:r>
        <w:rPr>
          <w:rFonts w:ascii="Times New Roman"/>
          <w:b w:val="false"/>
          <w:i w:val="false"/>
          <w:color w:val="000000"/>
          <w:sz w:val="28"/>
        </w:rPr>
        <w:t>
      5. ЧДД ___________________________________________________________</w:t>
      </w:r>
    </w:p>
    <w:bookmarkEnd w:id="184"/>
    <w:bookmarkStart w:name="z208" w:id="185"/>
    <w:p>
      <w:pPr>
        <w:spacing w:after="0"/>
        <w:ind w:left="0"/>
        <w:jc w:val="both"/>
      </w:pPr>
      <w:r>
        <w:rPr>
          <w:rFonts w:ascii="Times New Roman"/>
          <w:b w:val="false"/>
          <w:i w:val="false"/>
          <w:color w:val="000000"/>
          <w:sz w:val="28"/>
        </w:rPr>
        <w:t>
      6. АД ____________________________________________________________</w:t>
      </w:r>
    </w:p>
    <w:bookmarkEnd w:id="185"/>
    <w:bookmarkStart w:name="z209" w:id="186"/>
    <w:p>
      <w:pPr>
        <w:spacing w:after="0"/>
        <w:ind w:left="0"/>
        <w:jc w:val="both"/>
      </w:pPr>
      <w:r>
        <w:rPr>
          <w:rFonts w:ascii="Times New Roman"/>
          <w:b w:val="false"/>
          <w:i w:val="false"/>
          <w:color w:val="000000"/>
          <w:sz w:val="28"/>
        </w:rPr>
        <w:t>
      7. Температура ____________________________________________________</w:t>
      </w:r>
    </w:p>
    <w:bookmarkEnd w:id="186"/>
    <w:bookmarkStart w:name="z210" w:id="187"/>
    <w:p>
      <w:pPr>
        <w:spacing w:after="0"/>
        <w:ind w:left="0"/>
        <w:jc w:val="both"/>
      </w:pPr>
      <w:r>
        <w:rPr>
          <w:rFonts w:ascii="Times New Roman"/>
          <w:b w:val="false"/>
          <w:i w:val="false"/>
          <w:color w:val="000000"/>
          <w:sz w:val="28"/>
        </w:rPr>
        <w:t>
      8. Количество выпитой жидкости ____________________________________</w:t>
      </w:r>
    </w:p>
    <w:bookmarkEnd w:id="187"/>
    <w:bookmarkStart w:name="z211" w:id="188"/>
    <w:p>
      <w:pPr>
        <w:spacing w:after="0"/>
        <w:ind w:left="0"/>
        <w:jc w:val="both"/>
      </w:pPr>
      <w:r>
        <w:rPr>
          <w:rFonts w:ascii="Times New Roman"/>
          <w:b w:val="false"/>
          <w:i w:val="false"/>
          <w:color w:val="000000"/>
          <w:sz w:val="28"/>
        </w:rPr>
        <w:t>
      9. Наличие/отсутствие стула и мочеотделения __________________________</w:t>
      </w:r>
    </w:p>
    <w:bookmarkEnd w:id="188"/>
    <w:bookmarkStart w:name="z212" w:id="189"/>
    <w:p>
      <w:pPr>
        <w:spacing w:after="0"/>
        <w:ind w:left="0"/>
        <w:jc w:val="both"/>
      </w:pPr>
      <w:r>
        <w:rPr>
          <w:rFonts w:ascii="Times New Roman"/>
          <w:b w:val="false"/>
          <w:i w:val="false"/>
          <w:color w:val="000000"/>
          <w:sz w:val="28"/>
        </w:rPr>
        <w:t>
      10. Общее состояние (психоэмоциональный статус, внешний вид, нравственные нормы поведения, самооценка, контактность, адекватность восприятия окружающего, память, самоконтроль жизнеобеспечения, трудоспособность, выполняемая работа, сон и отдых, сексуальная удовлетворенность, нарушение дыхания, кашель, потребность в кислороде, система кровообращения, аппетит, язык, повседневный рацион и режим питания, зависимость от посторонней помощи при приеме пищи, причины расстройства приема пищи, совет по поводу соблюдения диеты, состояние мочевыделительной системы, количество потребления жидкости, водный баланс)</w:t>
      </w:r>
    </w:p>
    <w:bookmarkEnd w:id="189"/>
    <w:bookmarkStart w:name="z213" w:id="190"/>
    <w:p>
      <w:pPr>
        <w:spacing w:after="0"/>
        <w:ind w:left="0"/>
        <w:jc w:val="both"/>
      </w:pPr>
      <w:r>
        <w:rPr>
          <w:rFonts w:ascii="Times New Roman"/>
          <w:b w:val="false"/>
          <w:i w:val="false"/>
          <w:color w:val="000000"/>
          <w:sz w:val="28"/>
        </w:rPr>
        <w:t>
      (в зависимости от профиля МО) ______________________________________</w:t>
      </w:r>
    </w:p>
    <w:bookmarkEnd w:id="190"/>
    <w:bookmarkStart w:name="z214" w:id="191"/>
    <w:p>
      <w:pPr>
        <w:spacing w:after="0"/>
        <w:ind w:left="0"/>
        <w:jc w:val="both"/>
      </w:pPr>
      <w:r>
        <w:rPr>
          <w:rFonts w:ascii="Times New Roman"/>
          <w:b w:val="false"/>
          <w:i w:val="false"/>
          <w:color w:val="000000"/>
          <w:sz w:val="28"/>
        </w:rPr>
        <w:t>
      __________________________________________________________________</w:t>
      </w:r>
    </w:p>
    <w:bookmarkEnd w:id="191"/>
    <w:bookmarkStart w:name="z215" w:id="192"/>
    <w:p>
      <w:pPr>
        <w:spacing w:after="0"/>
        <w:ind w:left="0"/>
        <w:jc w:val="both"/>
      </w:pPr>
      <w:r>
        <w:rPr>
          <w:rFonts w:ascii="Times New Roman"/>
          <w:b w:val="false"/>
          <w:i w:val="false"/>
          <w:color w:val="000000"/>
          <w:sz w:val="28"/>
        </w:rPr>
        <w:t>
      __________________________________________________________________</w:t>
      </w:r>
    </w:p>
    <w:bookmarkEnd w:id="192"/>
    <w:bookmarkStart w:name="z216" w:id="193"/>
    <w:p>
      <w:pPr>
        <w:spacing w:after="0"/>
        <w:ind w:left="0"/>
        <w:jc w:val="both"/>
      </w:pPr>
      <w:r>
        <w:rPr>
          <w:rFonts w:ascii="Times New Roman"/>
          <w:b w:val="false"/>
          <w:i w:val="false"/>
          <w:color w:val="000000"/>
          <w:sz w:val="28"/>
        </w:rPr>
        <w:t>
      __________________________________________________________________;</w:t>
      </w:r>
    </w:p>
    <w:bookmarkEnd w:id="193"/>
    <w:bookmarkStart w:name="z217" w:id="194"/>
    <w:p>
      <w:pPr>
        <w:spacing w:after="0"/>
        <w:ind w:left="0"/>
        <w:jc w:val="both"/>
      </w:pPr>
      <w:r>
        <w:rPr>
          <w:rFonts w:ascii="Times New Roman"/>
          <w:b w:val="false"/>
          <w:i w:val="false"/>
          <w:color w:val="000000"/>
          <w:sz w:val="28"/>
        </w:rPr>
        <w:t>
      11. Физиологические отправления (физиологические отправления сопровождаются, суточная регулярность самостоятельного опорожнения мочевого пузыря, характер мочи, дизурические расстройства, мочеиспускание, применение мочегонных средств, зависимость от посторонней помощи при мочеиспускании, суточная регулярность самостоятельного опорожнения кишечника, характер кала, запоры, поносы, дефекация, применение слабительных средств, зависимость от посторонней помощи при дефекации) (в зависимости от профиля МО)</w:t>
      </w:r>
    </w:p>
    <w:bookmarkEnd w:id="194"/>
    <w:bookmarkStart w:name="z218" w:id="195"/>
    <w:p>
      <w:pPr>
        <w:spacing w:after="0"/>
        <w:ind w:left="0"/>
        <w:jc w:val="both"/>
      </w:pPr>
      <w:r>
        <w:rPr>
          <w:rFonts w:ascii="Times New Roman"/>
          <w:b w:val="false"/>
          <w:i w:val="false"/>
          <w:color w:val="000000"/>
          <w:sz w:val="28"/>
        </w:rPr>
        <w:t>
      __________________________________________________________________</w:t>
      </w:r>
    </w:p>
    <w:bookmarkEnd w:id="195"/>
    <w:bookmarkStart w:name="z219" w:id="196"/>
    <w:p>
      <w:pPr>
        <w:spacing w:after="0"/>
        <w:ind w:left="0"/>
        <w:jc w:val="both"/>
      </w:pPr>
      <w:r>
        <w:rPr>
          <w:rFonts w:ascii="Times New Roman"/>
          <w:b w:val="false"/>
          <w:i w:val="false"/>
          <w:color w:val="000000"/>
          <w:sz w:val="28"/>
        </w:rPr>
        <w:t>
      __________________________________________________________________</w:t>
      </w:r>
    </w:p>
    <w:bookmarkEnd w:id="196"/>
    <w:bookmarkStart w:name="z220" w:id="197"/>
    <w:p>
      <w:pPr>
        <w:spacing w:after="0"/>
        <w:ind w:left="0"/>
        <w:jc w:val="both"/>
      </w:pPr>
      <w:r>
        <w:rPr>
          <w:rFonts w:ascii="Times New Roman"/>
          <w:b w:val="false"/>
          <w:i w:val="false"/>
          <w:color w:val="000000"/>
          <w:sz w:val="28"/>
        </w:rPr>
        <w:t>
      __________________________________________________________________</w:t>
      </w:r>
    </w:p>
    <w:bookmarkEnd w:id="197"/>
    <w:bookmarkStart w:name="z221" w:id="198"/>
    <w:p>
      <w:pPr>
        <w:spacing w:after="0"/>
        <w:ind w:left="0"/>
        <w:jc w:val="both"/>
      </w:pPr>
      <w:r>
        <w:rPr>
          <w:rFonts w:ascii="Times New Roman"/>
          <w:b w:val="false"/>
          <w:i w:val="false"/>
          <w:color w:val="000000"/>
          <w:sz w:val="28"/>
        </w:rPr>
        <w:t>
      __________________________________________________________________;</w:t>
      </w:r>
    </w:p>
    <w:bookmarkEnd w:id="198"/>
    <w:bookmarkStart w:name="z222" w:id="199"/>
    <w:p>
      <w:pPr>
        <w:spacing w:after="0"/>
        <w:ind w:left="0"/>
        <w:jc w:val="both"/>
      </w:pPr>
      <w:r>
        <w:rPr>
          <w:rFonts w:ascii="Times New Roman"/>
          <w:b w:val="false"/>
          <w:i w:val="false"/>
          <w:color w:val="000000"/>
          <w:sz w:val="28"/>
        </w:rPr>
        <w:t>
      12. Двигательная активность (мышечный тонус, состояние суставов, степень подвижности суставов, риск образования пролежней) (в зависимости от профиля МО)</w:t>
      </w:r>
    </w:p>
    <w:bookmarkEnd w:id="199"/>
    <w:bookmarkStart w:name="z223" w:id="200"/>
    <w:p>
      <w:pPr>
        <w:spacing w:after="0"/>
        <w:ind w:left="0"/>
        <w:jc w:val="both"/>
      </w:pPr>
      <w:r>
        <w:rPr>
          <w:rFonts w:ascii="Times New Roman"/>
          <w:b w:val="false"/>
          <w:i w:val="false"/>
          <w:color w:val="000000"/>
          <w:sz w:val="28"/>
        </w:rPr>
        <w:t>
      __________________________________________________________________.</w:t>
      </w:r>
    </w:p>
    <w:bookmarkEnd w:id="200"/>
    <w:bookmarkStart w:name="z224" w:id="201"/>
    <w:p>
      <w:pPr>
        <w:spacing w:after="0"/>
        <w:ind w:left="0"/>
        <w:jc w:val="both"/>
      </w:pPr>
      <w:r>
        <w:rPr>
          <w:rFonts w:ascii="Times New Roman"/>
          <w:b w:val="false"/>
          <w:i w:val="false"/>
          <w:color w:val="000000"/>
          <w:sz w:val="28"/>
        </w:rPr>
        <w:t>
      Осмотр проведен: ФИО (при его наличии), ID врача _____________________.</w:t>
      </w:r>
    </w:p>
    <w:bookmarkEnd w:id="201"/>
    <w:p>
      <w:pPr>
        <w:spacing w:after="0"/>
        <w:ind w:left="0"/>
        <w:jc w:val="both"/>
      </w:pPr>
      <w:bookmarkStart w:name="z225" w:id="202"/>
      <w:r>
        <w:rPr>
          <w:rFonts w:ascii="Times New Roman"/>
          <w:b w:val="false"/>
          <w:i w:val="false"/>
          <w:color w:val="000000"/>
          <w:sz w:val="28"/>
        </w:rPr>
        <w:t xml:space="preserve">
      Вкладной лист 2 </w:t>
      </w:r>
    </w:p>
    <w:bookmarkEnd w:id="202"/>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bookmarkStart w:name="z226" w:id="203"/>
    <w:p>
      <w:pPr>
        <w:spacing w:after="0"/>
        <w:ind w:left="0"/>
        <w:jc w:val="left"/>
      </w:pPr>
      <w:r>
        <w:rPr>
          <w:rFonts w:ascii="Times New Roman"/>
          <w:b/>
          <w:i w:val="false"/>
          <w:color w:val="000000"/>
        </w:rPr>
        <w:t xml:space="preserve"> Дневник</w:t>
      </w:r>
    </w:p>
    <w:bookmarkEnd w:id="203"/>
    <w:bookmarkStart w:name="z227" w:id="204"/>
    <w:p>
      <w:pPr>
        <w:spacing w:after="0"/>
        <w:ind w:left="0"/>
        <w:jc w:val="both"/>
      </w:pPr>
      <w:r>
        <w:rPr>
          <w:rFonts w:ascii="Times New Roman"/>
          <w:b w:val="false"/>
          <w:i w:val="false"/>
          <w:color w:val="000000"/>
          <w:sz w:val="28"/>
        </w:rPr>
        <w:t>
      1. Дата и время осмотра "____" ______________20____ год ____________</w:t>
      </w:r>
    </w:p>
    <w:bookmarkEnd w:id="204"/>
    <w:bookmarkStart w:name="z228" w:id="205"/>
    <w:p>
      <w:pPr>
        <w:spacing w:after="0"/>
        <w:ind w:left="0"/>
        <w:jc w:val="both"/>
      </w:pPr>
      <w:r>
        <w:rPr>
          <w:rFonts w:ascii="Times New Roman"/>
          <w:b w:val="false"/>
          <w:i w:val="false"/>
          <w:color w:val="000000"/>
          <w:sz w:val="28"/>
        </w:rPr>
        <w:t>
      2. Объективные данные пациента ___________________________________</w:t>
      </w:r>
    </w:p>
    <w:bookmarkEnd w:id="205"/>
    <w:bookmarkStart w:name="z229" w:id="206"/>
    <w:p>
      <w:pPr>
        <w:spacing w:after="0"/>
        <w:ind w:left="0"/>
        <w:jc w:val="both"/>
      </w:pPr>
      <w:r>
        <w:rPr>
          <w:rFonts w:ascii="Times New Roman"/>
          <w:b w:val="false"/>
          <w:i w:val="false"/>
          <w:color w:val="000000"/>
          <w:sz w:val="28"/>
        </w:rPr>
        <w:t>
      3. Жалобы _______________________________________________________</w:t>
      </w:r>
    </w:p>
    <w:bookmarkEnd w:id="206"/>
    <w:bookmarkStart w:name="z230" w:id="207"/>
    <w:p>
      <w:pPr>
        <w:spacing w:after="0"/>
        <w:ind w:left="0"/>
        <w:jc w:val="both"/>
      </w:pPr>
      <w:r>
        <w:rPr>
          <w:rFonts w:ascii="Times New Roman"/>
          <w:b w:val="false"/>
          <w:i w:val="false"/>
          <w:color w:val="000000"/>
          <w:sz w:val="28"/>
        </w:rPr>
        <w:t>
      4. Динамика состояния пациента ____________________________________</w:t>
      </w:r>
    </w:p>
    <w:bookmarkEnd w:id="207"/>
    <w:bookmarkStart w:name="z231" w:id="208"/>
    <w:p>
      <w:pPr>
        <w:spacing w:after="0"/>
        <w:ind w:left="0"/>
        <w:jc w:val="both"/>
      </w:pPr>
      <w:r>
        <w:rPr>
          <w:rFonts w:ascii="Times New Roman"/>
          <w:b w:val="false"/>
          <w:i w:val="false"/>
          <w:color w:val="000000"/>
          <w:sz w:val="28"/>
        </w:rPr>
        <w:t>
      5. Лабораторно-диагностические исследования ________________________</w:t>
      </w:r>
    </w:p>
    <w:bookmarkEnd w:id="208"/>
    <w:bookmarkStart w:name="z232" w:id="209"/>
    <w:p>
      <w:pPr>
        <w:spacing w:after="0"/>
        <w:ind w:left="0"/>
        <w:jc w:val="both"/>
      </w:pPr>
      <w:r>
        <w:rPr>
          <w:rFonts w:ascii="Times New Roman"/>
          <w:b w:val="false"/>
          <w:i w:val="false"/>
          <w:color w:val="000000"/>
          <w:sz w:val="28"/>
        </w:rPr>
        <w:t>
      6. Течение послеродового периода (только для организаций, ведущих наблюдение</w:t>
      </w:r>
    </w:p>
    <w:bookmarkEnd w:id="209"/>
    <w:bookmarkStart w:name="z233" w:id="210"/>
    <w:p>
      <w:pPr>
        <w:spacing w:after="0"/>
        <w:ind w:left="0"/>
        <w:jc w:val="both"/>
      </w:pPr>
      <w:r>
        <w:rPr>
          <w:rFonts w:ascii="Times New Roman"/>
          <w:b w:val="false"/>
          <w:i w:val="false"/>
          <w:color w:val="000000"/>
          <w:sz w:val="28"/>
        </w:rPr>
        <w:t>
      за этой категорией пациентов) ______________________________________</w:t>
      </w:r>
    </w:p>
    <w:bookmarkEnd w:id="210"/>
    <w:bookmarkStart w:name="z234" w:id="211"/>
    <w:p>
      <w:pPr>
        <w:spacing w:after="0"/>
        <w:ind w:left="0"/>
        <w:jc w:val="both"/>
      </w:pPr>
      <w:r>
        <w:rPr>
          <w:rFonts w:ascii="Times New Roman"/>
          <w:b w:val="false"/>
          <w:i w:val="false"/>
          <w:color w:val="000000"/>
          <w:sz w:val="28"/>
        </w:rPr>
        <w:t>
      7. Партограмма (только для организаций, ведущих наблюдение за этой категорией</w:t>
      </w:r>
    </w:p>
    <w:bookmarkEnd w:id="211"/>
    <w:bookmarkStart w:name="z235" w:id="212"/>
    <w:p>
      <w:pPr>
        <w:spacing w:after="0"/>
        <w:ind w:left="0"/>
        <w:jc w:val="both"/>
      </w:pPr>
      <w:r>
        <w:rPr>
          <w:rFonts w:ascii="Times New Roman"/>
          <w:b w:val="false"/>
          <w:i w:val="false"/>
          <w:color w:val="000000"/>
          <w:sz w:val="28"/>
        </w:rPr>
        <w:t>
      пациентов) ______________________________________________________</w:t>
      </w:r>
    </w:p>
    <w:bookmarkEnd w:id="212"/>
    <w:bookmarkStart w:name="z236" w:id="213"/>
    <w:p>
      <w:pPr>
        <w:spacing w:after="0"/>
        <w:ind w:left="0"/>
        <w:jc w:val="both"/>
      </w:pPr>
      <w:r>
        <w:rPr>
          <w:rFonts w:ascii="Times New Roman"/>
          <w:b w:val="false"/>
          <w:i w:val="false"/>
          <w:color w:val="000000"/>
          <w:sz w:val="28"/>
        </w:rPr>
        <w:t>
      Осмотр проведен: ФИО (при его наличии), ID врача ___________________.</w:t>
      </w:r>
    </w:p>
    <w:bookmarkEnd w:id="213"/>
    <w:p>
      <w:pPr>
        <w:spacing w:after="0"/>
        <w:ind w:left="0"/>
        <w:jc w:val="both"/>
      </w:pPr>
      <w:bookmarkStart w:name="z237" w:id="214"/>
      <w:r>
        <w:rPr>
          <w:rFonts w:ascii="Times New Roman"/>
          <w:b w:val="false"/>
          <w:i w:val="false"/>
          <w:color w:val="000000"/>
          <w:sz w:val="28"/>
        </w:rPr>
        <w:t>
      Вкладной лист 3</w:t>
      </w:r>
    </w:p>
    <w:bookmarkEnd w:id="214"/>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bookmarkStart w:name="z238" w:id="215"/>
    <w:p>
      <w:pPr>
        <w:spacing w:after="0"/>
        <w:ind w:left="0"/>
        <w:jc w:val="left"/>
      </w:pPr>
      <w:r>
        <w:rPr>
          <w:rFonts w:ascii="Times New Roman"/>
          <w:b/>
          <w:i w:val="false"/>
          <w:color w:val="000000"/>
        </w:rPr>
        <w:t xml:space="preserve"> Информированное согласие пациента</w:t>
      </w:r>
    </w:p>
    <w:bookmarkEnd w:id="215"/>
    <w:p>
      <w:pPr>
        <w:spacing w:after="0"/>
        <w:ind w:left="0"/>
        <w:jc w:val="left"/>
      </w:pP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xml:space="preserve">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устного или письменного добровольного согласия пациента)</w:t>
      </w:r>
    </w:p>
    <w:bookmarkStart w:name="z240" w:id="216"/>
    <w:p>
      <w:pPr>
        <w:spacing w:after="0"/>
        <w:ind w:left="0"/>
        <w:jc w:val="both"/>
      </w:pPr>
      <w:r>
        <w:rPr>
          <w:rFonts w:ascii="Times New Roman"/>
          <w:b w:val="false"/>
          <w:i w:val="false"/>
          <w:color w:val="000000"/>
          <w:sz w:val="28"/>
        </w:rPr>
        <w:t>
      ИИН ____________________________________________________________.</w:t>
      </w:r>
    </w:p>
    <w:bookmarkEnd w:id="216"/>
    <w:bookmarkStart w:name="z241" w:id="217"/>
    <w:p>
      <w:pPr>
        <w:spacing w:after="0"/>
        <w:ind w:left="0"/>
        <w:jc w:val="both"/>
      </w:pPr>
      <w:r>
        <w:rPr>
          <w:rFonts w:ascii="Times New Roman"/>
          <w:b w:val="false"/>
          <w:i w:val="false"/>
          <w:color w:val="000000"/>
          <w:sz w:val="28"/>
        </w:rPr>
        <w:t>
      ФИО (при его наличии) (полностью) _________________________________</w:t>
      </w:r>
    </w:p>
    <w:bookmarkEnd w:id="217"/>
    <w:bookmarkStart w:name="z242" w:id="218"/>
    <w:p>
      <w:pPr>
        <w:spacing w:after="0"/>
        <w:ind w:left="0"/>
        <w:jc w:val="both"/>
      </w:pPr>
      <w:r>
        <w:rPr>
          <w:rFonts w:ascii="Times New Roman"/>
          <w:b w:val="false"/>
          <w:i w:val="false"/>
          <w:color w:val="000000"/>
          <w:sz w:val="28"/>
        </w:rPr>
        <w:t>
      Лицо, содержащееся в следственных изоляторах и учреждениях уголовно-</w:t>
      </w:r>
    </w:p>
    <w:bookmarkEnd w:id="218"/>
    <w:bookmarkStart w:name="z243" w:id="219"/>
    <w:p>
      <w:pPr>
        <w:spacing w:after="0"/>
        <w:ind w:left="0"/>
        <w:jc w:val="both"/>
      </w:pPr>
      <w:r>
        <w:rPr>
          <w:rFonts w:ascii="Times New Roman"/>
          <w:b w:val="false"/>
          <w:i w:val="false"/>
          <w:color w:val="000000"/>
          <w:sz w:val="28"/>
        </w:rPr>
        <w:t>
      исполнительной (пенитенциарной) системы</w:t>
      </w:r>
    </w:p>
    <w:bookmarkEnd w:id="219"/>
    <w:bookmarkStart w:name="z244" w:id="220"/>
    <w:p>
      <w:pPr>
        <w:spacing w:after="0"/>
        <w:ind w:left="0"/>
        <w:jc w:val="both"/>
      </w:pPr>
      <w:r>
        <w:rPr>
          <w:rFonts w:ascii="Times New Roman"/>
          <w:b w:val="false"/>
          <w:i w:val="false"/>
          <w:color w:val="000000"/>
          <w:sz w:val="28"/>
        </w:rPr>
        <w:t>
      _________________________________________________________________</w:t>
      </w:r>
    </w:p>
    <w:bookmarkEnd w:id="220"/>
    <w:bookmarkStart w:name="z245" w:id="221"/>
    <w:p>
      <w:pPr>
        <w:spacing w:after="0"/>
        <w:ind w:left="0"/>
        <w:jc w:val="both"/>
      </w:pPr>
      <w:r>
        <w:rPr>
          <w:rFonts w:ascii="Times New Roman"/>
          <w:b w:val="false"/>
          <w:i w:val="false"/>
          <w:color w:val="000000"/>
          <w:sz w:val="28"/>
        </w:rPr>
        <w:t>
      Дата рождения - "_____"______________________________20 ___год</w:t>
      </w:r>
    </w:p>
    <w:bookmarkEnd w:id="221"/>
    <w:bookmarkStart w:name="z246" w:id="222"/>
    <w:p>
      <w:pPr>
        <w:spacing w:after="0"/>
        <w:ind w:left="0"/>
        <w:jc w:val="both"/>
      </w:pPr>
      <w:r>
        <w:rPr>
          <w:rFonts w:ascii="Times New Roman"/>
          <w:b w:val="false"/>
          <w:i w:val="false"/>
          <w:color w:val="000000"/>
          <w:sz w:val="28"/>
        </w:rPr>
        <w:t>
      Находясь в МО (наименование МО)</w:t>
      </w:r>
    </w:p>
    <w:bookmarkEnd w:id="222"/>
    <w:bookmarkStart w:name="z247" w:id="223"/>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bookmarkEnd w:id="223"/>
    <w:bookmarkStart w:name="z248" w:id="224"/>
    <w:p>
      <w:pPr>
        <w:spacing w:after="0"/>
        <w:ind w:left="0"/>
        <w:jc w:val="both"/>
      </w:pPr>
      <w:r>
        <w:rPr>
          <w:rFonts w:ascii="Times New Roman"/>
          <w:b w:val="false"/>
          <w:i w:val="false"/>
          <w:color w:val="000000"/>
          <w:sz w:val="28"/>
        </w:rPr>
        <w:t>
      1) Я информирован(а) о целях, характере, неблагоприятных эффектах планируемого инвазивного вмешательства, согласен(на) со всеми подготовительными и сопровождающими возможными анестезиологическими мероприятиями, а также с необходимыми побочными вмешательствами. Я предупрежден(а), что во время инвазивного вмешательства могут возникнуть непредвиденные обстоятельства, риски и осложнения и понимаю, что это может включать нарушения со стороны сердечно-сосудистой, нервной, дыхательной и других систем жизнедеятельности организма, что это связано с непреднамеренным причинением вреда здоровью. В таком случае, я согласен(на) на применение врачами всевозможных методов лечения, направленных на устранение вышеуказанных осложнений.</w:t>
      </w:r>
    </w:p>
    <w:bookmarkEnd w:id="224"/>
    <w:bookmarkStart w:name="z249" w:id="225"/>
    <w:p>
      <w:pPr>
        <w:spacing w:after="0"/>
        <w:ind w:left="0"/>
        <w:jc w:val="both"/>
      </w:pPr>
      <w:r>
        <w:rPr>
          <w:rFonts w:ascii="Times New Roman"/>
          <w:b w:val="false"/>
          <w:i w:val="false"/>
          <w:color w:val="000000"/>
          <w:sz w:val="28"/>
        </w:rPr>
        <w:t>
      2) Мне разъяснено, что при оформлении настоящего добровольного информированного согласия, а также перед осуществлением медицинского вмешательства, я имею право отказаться от одного или нескольких вышеуказанных видов медицинского вмешательства. В то же время, мне разъяснены все возможные последствия этого шага.</w:t>
      </w:r>
    </w:p>
    <w:bookmarkEnd w:id="225"/>
    <w:bookmarkStart w:name="z250" w:id="226"/>
    <w:p>
      <w:pPr>
        <w:spacing w:after="0"/>
        <w:ind w:left="0"/>
        <w:jc w:val="both"/>
      </w:pPr>
      <w:r>
        <w:rPr>
          <w:rFonts w:ascii="Times New Roman"/>
          <w:b w:val="false"/>
          <w:i w:val="false"/>
          <w:color w:val="000000"/>
          <w:sz w:val="28"/>
        </w:rPr>
        <w:t>
      3) Во всех случаях я не буду иметь никаких претензий.</w:t>
      </w:r>
    </w:p>
    <w:bookmarkEnd w:id="226"/>
    <w:bookmarkStart w:name="z251" w:id="227"/>
    <w:p>
      <w:pPr>
        <w:spacing w:after="0"/>
        <w:ind w:left="0"/>
        <w:jc w:val="both"/>
      </w:pPr>
      <w:r>
        <w:rPr>
          <w:rFonts w:ascii="Times New Roman"/>
          <w:b w:val="false"/>
          <w:i w:val="false"/>
          <w:color w:val="000000"/>
          <w:sz w:val="28"/>
        </w:rPr>
        <w:t>
      4) Я поставил(а) в известность врача обо всех проблемах, связанных с моим здоровьем (со здоровьем лица, законным представителем которого я являюсь): наследственность; аллергические проявления; индивидуальная непереносимость лекарственных препаратов и продуктов питания; потребление табачных изделий; злоупотребление алкоголем; злоупотребление наркотическими средствами; перенесенные травмы, операции, заболевания, анестезиологические пособия; экологические и производственные факторы физической, химической или биологической природы, воздействующие на меня (лица, законным представителем которого я являюсь) во время жизнедеятельности; принимаемые лекарственные средства.</w:t>
      </w:r>
    </w:p>
    <w:bookmarkEnd w:id="227"/>
    <w:bookmarkStart w:name="z252" w:id="228"/>
    <w:p>
      <w:pPr>
        <w:spacing w:after="0"/>
        <w:ind w:left="0"/>
        <w:jc w:val="both"/>
      </w:pPr>
      <w:r>
        <w:rPr>
          <w:rFonts w:ascii="Times New Roman"/>
          <w:b w:val="false"/>
          <w:i w:val="false"/>
          <w:color w:val="000000"/>
          <w:sz w:val="28"/>
        </w:rPr>
        <w:t>
      5) Я имел(а) возможность задавать любые вопросы врачу и на все вопросы получил(а) исчерпывающие ответы.</w:t>
      </w:r>
    </w:p>
    <w:bookmarkEnd w:id="228"/>
    <w:bookmarkStart w:name="z253" w:id="229"/>
    <w:p>
      <w:pPr>
        <w:spacing w:after="0"/>
        <w:ind w:left="0"/>
        <w:jc w:val="both"/>
      </w:pPr>
      <w:r>
        <w:rPr>
          <w:rFonts w:ascii="Times New Roman"/>
          <w:b w:val="false"/>
          <w:i w:val="false"/>
          <w:color w:val="000000"/>
          <w:sz w:val="28"/>
        </w:rPr>
        <w:t>
      6) Я подтверждаю, что текст информированного согласия мной прочитан, понят смысл и понятно назначение данного документа. Даю добровольное согласие на медицинское вмешательство</w:t>
      </w:r>
    </w:p>
    <w:bookmarkEnd w:id="229"/>
    <w:bookmarkStart w:name="z254" w:id="230"/>
    <w:p>
      <w:pPr>
        <w:spacing w:after="0"/>
        <w:ind w:left="0"/>
        <w:jc w:val="both"/>
      </w:pPr>
      <w:r>
        <w:rPr>
          <w:rFonts w:ascii="Times New Roman"/>
          <w:b w:val="false"/>
          <w:i w:val="false"/>
          <w:color w:val="000000"/>
          <w:sz w:val="28"/>
        </w:rPr>
        <w:t>
      Подпись заявителя: ___________ (пациент/законный представитель)</w:t>
      </w:r>
    </w:p>
    <w:bookmarkEnd w:id="230"/>
    <w:bookmarkStart w:name="z255" w:id="231"/>
    <w:p>
      <w:pPr>
        <w:spacing w:after="0"/>
        <w:ind w:left="0"/>
        <w:jc w:val="both"/>
      </w:pPr>
      <w:r>
        <w:rPr>
          <w:rFonts w:ascii="Times New Roman"/>
          <w:b w:val="false"/>
          <w:i w:val="false"/>
          <w:color w:val="000000"/>
          <w:sz w:val="28"/>
        </w:rPr>
        <w:t>
      Дата заполнения: ______/____________/20__ г.</w:t>
      </w:r>
    </w:p>
    <w:bookmarkEnd w:id="231"/>
    <w:bookmarkStart w:name="z256" w:id="232"/>
    <w:p>
      <w:pPr>
        <w:spacing w:after="0"/>
        <w:ind w:left="0"/>
        <w:jc w:val="both"/>
      </w:pPr>
      <w:r>
        <w:rPr>
          <w:rFonts w:ascii="Times New Roman"/>
          <w:b w:val="false"/>
          <w:i w:val="false"/>
          <w:color w:val="000000"/>
          <w:sz w:val="28"/>
        </w:rPr>
        <w:t>
      Врач: _________________________(фамилия, имя, отчество (при его наличии)</w:t>
      </w:r>
    </w:p>
    <w:bookmarkEnd w:id="232"/>
    <w:bookmarkStart w:name="z257" w:id="233"/>
    <w:p>
      <w:pPr>
        <w:spacing w:after="0"/>
        <w:ind w:left="0"/>
        <w:jc w:val="both"/>
      </w:pPr>
      <w:r>
        <w:rPr>
          <w:rFonts w:ascii="Times New Roman"/>
          <w:b w:val="false"/>
          <w:i w:val="false"/>
          <w:color w:val="000000"/>
          <w:sz w:val="28"/>
        </w:rPr>
        <w:t>
      Подпись: ___________________</w:t>
      </w:r>
    </w:p>
    <w:bookmarkEnd w:id="2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Мною врачом (лечащий/дежурный) подчеркнуть необходимое Ф.И.О. (при его наличии) (полностью) ____________________________________________________;</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разъяснены информация о возможном риске и преимуществах, предлагаемых инвазивных вмешательствах и альтернативных методах лечения (процедурах), сведения о возможных осложнениях во время проведения инвазивных вмешательствах и последствиях отказа от лечения, информация о диагнозе, прогнозе и плане лечебных мероприятий в доступной для пациента форме, а также разъяснение причин выписки его домой или перевода в другую медицинскую организацию, в том числе информация о правах и обязанностях пациента, об оказываемых услугах в рамках ГОБМП и ОСМС, стоимости платных услуг и размере сооплаты (при наличии);</w:t>
      </w:r>
    </w:p>
    <w:bookmarkStart w:name="z260" w:id="234"/>
    <w:p>
      <w:pPr>
        <w:spacing w:after="0"/>
        <w:ind w:left="0"/>
        <w:jc w:val="both"/>
      </w:pPr>
      <w:r>
        <w:rPr>
          <w:rFonts w:ascii="Times New Roman"/>
          <w:b w:val="false"/>
          <w:i w:val="false"/>
          <w:color w:val="000000"/>
          <w:sz w:val="28"/>
        </w:rPr>
        <w:t>
      2) предоставлена информация в доступной для пациента форме, на понятном для него языке.</w:t>
      </w:r>
    </w:p>
    <w:bookmarkEnd w:id="234"/>
    <w:bookmarkStart w:name="z261" w:id="235"/>
    <w:p>
      <w:pPr>
        <w:spacing w:after="0"/>
        <w:ind w:left="0"/>
        <w:jc w:val="both"/>
      </w:pPr>
      <w:r>
        <w:rPr>
          <w:rFonts w:ascii="Times New Roman"/>
          <w:b w:val="false"/>
          <w:i w:val="false"/>
          <w:color w:val="000000"/>
          <w:sz w:val="28"/>
        </w:rPr>
        <w:t>
      Дата и время "_____" ______________ 20___ г. ___</w:t>
      </w:r>
    </w:p>
    <w:bookmarkEnd w:id="235"/>
    <w:bookmarkStart w:name="z262" w:id="236"/>
    <w:p>
      <w:pPr>
        <w:spacing w:after="0"/>
        <w:ind w:left="0"/>
        <w:jc w:val="both"/>
      </w:pPr>
      <w:r>
        <w:rPr>
          <w:rFonts w:ascii="Times New Roman"/>
          <w:b w:val="false"/>
          <w:i w:val="false"/>
          <w:color w:val="000000"/>
          <w:sz w:val="28"/>
        </w:rPr>
        <w:t>
      Примечание:</w:t>
      </w:r>
    </w:p>
    <w:bookmarkEnd w:id="236"/>
    <w:bookmarkStart w:name="z263" w:id="237"/>
    <w:p>
      <w:pPr>
        <w:spacing w:after="0"/>
        <w:ind w:left="0"/>
        <w:jc w:val="both"/>
      </w:pPr>
      <w:r>
        <w:rPr>
          <w:rFonts w:ascii="Times New Roman"/>
          <w:b w:val="false"/>
          <w:i w:val="false"/>
          <w:color w:val="000000"/>
          <w:sz w:val="28"/>
        </w:rPr>
        <w:t>
      1. Инвазивное вмешательство – медицинская процедура, связанная с проникновением через естественные внешние барьеры организма (кожа, слизистые оболочки) (инъекция, диагностическая процедура, хирургическая операция и так далее).</w:t>
      </w:r>
    </w:p>
    <w:bookmarkEnd w:id="237"/>
    <w:bookmarkStart w:name="z264" w:id="238"/>
    <w:p>
      <w:pPr>
        <w:spacing w:after="0"/>
        <w:ind w:left="0"/>
        <w:jc w:val="both"/>
      </w:pPr>
      <w:r>
        <w:rPr>
          <w:rFonts w:ascii="Times New Roman"/>
          <w:b w:val="false"/>
          <w:i w:val="false"/>
          <w:color w:val="000000"/>
          <w:sz w:val="28"/>
        </w:rPr>
        <w:t>
      2. Согласие на проведение инвазивного вмешательства может быть отозвано,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238"/>
    <w:p>
      <w:pPr>
        <w:spacing w:after="0"/>
        <w:ind w:left="0"/>
        <w:jc w:val="both"/>
      </w:pPr>
      <w:bookmarkStart w:name="z265" w:id="239"/>
      <w:r>
        <w:rPr>
          <w:rFonts w:ascii="Times New Roman"/>
          <w:b w:val="false"/>
          <w:i w:val="false"/>
          <w:color w:val="000000"/>
          <w:sz w:val="28"/>
        </w:rPr>
        <w:t xml:space="preserve">
      Вкладной лист 4 </w:t>
      </w:r>
    </w:p>
    <w:bookmarkEnd w:id="239"/>
    <w:p>
      <w:pPr>
        <w:spacing w:after="0"/>
        <w:ind w:left="0"/>
        <w:jc w:val="both"/>
      </w:pPr>
      <w:r>
        <w:rPr>
          <w:rFonts w:ascii="Times New Roman"/>
          <w:b w:val="false"/>
          <w:i w:val="false"/>
          <w:color w:val="000000"/>
          <w:sz w:val="28"/>
        </w:rPr>
        <w:t xml:space="preserve">к медицинской карте </w:t>
      </w:r>
    </w:p>
    <w:p>
      <w:pPr>
        <w:spacing w:after="0"/>
        <w:ind w:left="0"/>
        <w:jc w:val="both"/>
      </w:pPr>
      <w:r>
        <w:rPr>
          <w:rFonts w:ascii="Times New Roman"/>
          <w:b w:val="false"/>
          <w:i w:val="false"/>
          <w:color w:val="000000"/>
          <w:sz w:val="28"/>
        </w:rPr>
        <w:t>стационарного пациента</w:t>
      </w:r>
    </w:p>
    <w:bookmarkStart w:name="z266" w:id="240"/>
    <w:p>
      <w:pPr>
        <w:spacing w:after="0"/>
        <w:ind w:left="0"/>
        <w:jc w:val="left"/>
      </w:pPr>
      <w:r>
        <w:rPr>
          <w:rFonts w:ascii="Times New Roman"/>
          <w:b/>
          <w:i w:val="false"/>
          <w:color w:val="000000"/>
        </w:rPr>
        <w:t xml:space="preserve"> Лист врачебных назначений</w:t>
      </w:r>
    </w:p>
    <w:bookmarkEnd w:id="240"/>
    <w:bookmarkStart w:name="z267" w:id="241"/>
    <w:p>
      <w:pPr>
        <w:spacing w:after="0"/>
        <w:ind w:left="0"/>
        <w:jc w:val="both"/>
      </w:pPr>
      <w:r>
        <w:rPr>
          <w:rFonts w:ascii="Times New Roman"/>
          <w:b w:val="false"/>
          <w:i w:val="false"/>
          <w:color w:val="000000"/>
          <w:sz w:val="28"/>
        </w:rPr>
        <w:t>
      1. Дата и время – "____" ______________ 20 __ год ______________________</w:t>
      </w:r>
    </w:p>
    <w:bookmarkEnd w:id="241"/>
    <w:bookmarkStart w:name="z268" w:id="242"/>
    <w:p>
      <w:pPr>
        <w:spacing w:after="0"/>
        <w:ind w:left="0"/>
        <w:jc w:val="both"/>
      </w:pPr>
      <w:r>
        <w:rPr>
          <w:rFonts w:ascii="Times New Roman"/>
          <w:b w:val="false"/>
          <w:i w:val="false"/>
          <w:color w:val="000000"/>
          <w:sz w:val="28"/>
        </w:rPr>
        <w:t>
      2. Режим _________________________________________________________</w:t>
      </w:r>
    </w:p>
    <w:bookmarkEnd w:id="242"/>
    <w:bookmarkStart w:name="z269" w:id="243"/>
    <w:p>
      <w:pPr>
        <w:spacing w:after="0"/>
        <w:ind w:left="0"/>
        <w:jc w:val="both"/>
      </w:pPr>
      <w:r>
        <w:rPr>
          <w:rFonts w:ascii="Times New Roman"/>
          <w:b w:val="false"/>
          <w:i w:val="false"/>
          <w:color w:val="000000"/>
          <w:sz w:val="28"/>
        </w:rPr>
        <w:t>
      3. Диета __________________________________________________________</w:t>
      </w:r>
    </w:p>
    <w:bookmarkEnd w:id="243"/>
    <w:bookmarkStart w:name="z270" w:id="244"/>
    <w:p>
      <w:pPr>
        <w:spacing w:after="0"/>
        <w:ind w:left="0"/>
        <w:jc w:val="both"/>
      </w:pPr>
      <w:r>
        <w:rPr>
          <w:rFonts w:ascii="Times New Roman"/>
          <w:b w:val="false"/>
          <w:i w:val="false"/>
          <w:color w:val="000000"/>
          <w:sz w:val="28"/>
        </w:rPr>
        <w:t>
      4. Наименование услуги, лекарственного средства</w:t>
      </w:r>
    </w:p>
    <w:bookmarkEnd w:id="244"/>
    <w:bookmarkStart w:name="z271" w:id="245"/>
    <w:p>
      <w:pPr>
        <w:spacing w:after="0"/>
        <w:ind w:left="0"/>
        <w:jc w:val="both"/>
      </w:pPr>
      <w:r>
        <w:rPr>
          <w:rFonts w:ascii="Times New Roman"/>
          <w:b w:val="false"/>
          <w:i w:val="false"/>
          <w:color w:val="000000"/>
          <w:sz w:val="28"/>
        </w:rPr>
        <w:t>
      (с конкретными рекомендациями по времени их назначения и времени их отмены)</w:t>
      </w:r>
    </w:p>
    <w:bookmarkEnd w:id="245"/>
    <w:bookmarkStart w:name="z272" w:id="246"/>
    <w:p>
      <w:pPr>
        <w:spacing w:after="0"/>
        <w:ind w:left="0"/>
        <w:jc w:val="both"/>
      </w:pPr>
      <w:r>
        <w:rPr>
          <w:rFonts w:ascii="Times New Roman"/>
          <w:b w:val="false"/>
          <w:i w:val="false"/>
          <w:color w:val="000000"/>
          <w:sz w:val="28"/>
        </w:rPr>
        <w:t>
      5. Дата назначения (по времени) и дата окончания – "___"__________ 20_ год</w:t>
      </w:r>
    </w:p>
    <w:bookmarkEnd w:id="246"/>
    <w:bookmarkStart w:name="z273" w:id="247"/>
    <w:p>
      <w:pPr>
        <w:spacing w:after="0"/>
        <w:ind w:left="0"/>
        <w:jc w:val="both"/>
      </w:pPr>
      <w:r>
        <w:rPr>
          <w:rFonts w:ascii="Times New Roman"/>
          <w:b w:val="false"/>
          <w:i w:val="false"/>
          <w:color w:val="000000"/>
          <w:sz w:val="28"/>
        </w:rPr>
        <w:t>
      _________ и "___"____________ 20 ___год ___________________________</w:t>
      </w:r>
    </w:p>
    <w:bookmarkEnd w:id="247"/>
    <w:bookmarkStart w:name="z274" w:id="248"/>
    <w:p>
      <w:pPr>
        <w:spacing w:after="0"/>
        <w:ind w:left="0"/>
        <w:jc w:val="both"/>
      </w:pPr>
      <w:r>
        <w:rPr>
          <w:rFonts w:ascii="Times New Roman"/>
          <w:b w:val="false"/>
          <w:i w:val="false"/>
          <w:color w:val="000000"/>
          <w:sz w:val="28"/>
        </w:rPr>
        <w:t>
      ФИО (при его наличии), ID врача ___________________________________</w:t>
      </w:r>
    </w:p>
    <w:bookmarkEnd w:id="248"/>
    <w:p>
      <w:pPr>
        <w:spacing w:after="0"/>
        <w:ind w:left="0"/>
        <w:jc w:val="both"/>
      </w:pPr>
      <w:bookmarkStart w:name="z275" w:id="249"/>
      <w:r>
        <w:rPr>
          <w:rFonts w:ascii="Times New Roman"/>
          <w:b w:val="false"/>
          <w:i w:val="false"/>
          <w:color w:val="000000"/>
          <w:sz w:val="28"/>
        </w:rPr>
        <w:t>
      Вкладной лист 5</w:t>
      </w:r>
    </w:p>
    <w:bookmarkEnd w:id="249"/>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bookmarkStart w:name="z276" w:id="250"/>
    <w:p>
      <w:pPr>
        <w:spacing w:after="0"/>
        <w:ind w:left="0"/>
        <w:jc w:val="left"/>
      </w:pPr>
      <w:r>
        <w:rPr>
          <w:rFonts w:ascii="Times New Roman"/>
          <w:b/>
          <w:i w:val="false"/>
          <w:color w:val="000000"/>
        </w:rPr>
        <w:t xml:space="preserve">  Обоснование клинического диагноза (в соответствии с внутренними правилами, количество обоснований не исчерпывается только указанными)</w:t>
      </w:r>
    </w:p>
    <w:bookmarkEnd w:id="250"/>
    <w:bookmarkStart w:name="z277" w:id="251"/>
    <w:p>
      <w:pPr>
        <w:spacing w:after="0"/>
        <w:ind w:left="0"/>
        <w:jc w:val="both"/>
      </w:pPr>
      <w:r>
        <w:rPr>
          <w:rFonts w:ascii="Times New Roman"/>
          <w:b w:val="false"/>
          <w:i w:val="false"/>
          <w:color w:val="000000"/>
          <w:sz w:val="28"/>
        </w:rPr>
        <w:t>
      1. Дата и время – "___"_______________ 20___ год _____________</w:t>
      </w:r>
    </w:p>
    <w:bookmarkEnd w:id="251"/>
    <w:bookmarkStart w:name="z278" w:id="252"/>
    <w:p>
      <w:pPr>
        <w:spacing w:after="0"/>
        <w:ind w:left="0"/>
        <w:jc w:val="both"/>
      </w:pPr>
      <w:r>
        <w:rPr>
          <w:rFonts w:ascii="Times New Roman"/>
          <w:b w:val="false"/>
          <w:i w:val="false"/>
          <w:color w:val="000000"/>
          <w:sz w:val="28"/>
        </w:rPr>
        <w:t>
      2. Объективные данные _____________________________________________</w:t>
      </w:r>
    </w:p>
    <w:bookmarkEnd w:id="252"/>
    <w:bookmarkStart w:name="z279" w:id="253"/>
    <w:p>
      <w:pPr>
        <w:spacing w:after="0"/>
        <w:ind w:left="0"/>
        <w:jc w:val="both"/>
      </w:pPr>
      <w:r>
        <w:rPr>
          <w:rFonts w:ascii="Times New Roman"/>
          <w:b w:val="false"/>
          <w:i w:val="false"/>
          <w:color w:val="000000"/>
          <w:sz w:val="28"/>
        </w:rPr>
        <w:t>
      3. Жалобы ________________________________________________________</w:t>
      </w:r>
    </w:p>
    <w:bookmarkEnd w:id="253"/>
    <w:bookmarkStart w:name="z280" w:id="254"/>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w:t>
      </w:r>
    </w:p>
    <w:bookmarkEnd w:id="254"/>
    <w:bookmarkStart w:name="z281" w:id="255"/>
    <w:p>
      <w:pPr>
        <w:spacing w:after="0"/>
        <w:ind w:left="0"/>
        <w:jc w:val="both"/>
      </w:pPr>
      <w:r>
        <w:rPr>
          <w:rFonts w:ascii="Times New Roman"/>
          <w:b w:val="false"/>
          <w:i w:val="false"/>
          <w:color w:val="000000"/>
          <w:sz w:val="28"/>
        </w:rPr>
        <w:t>
      исследований _____________________________________________________</w:t>
      </w:r>
    </w:p>
    <w:bookmarkEnd w:id="255"/>
    <w:bookmarkStart w:name="z282" w:id="256"/>
    <w:p>
      <w:pPr>
        <w:spacing w:after="0"/>
        <w:ind w:left="0"/>
        <w:jc w:val="both"/>
      </w:pPr>
      <w:r>
        <w:rPr>
          <w:rFonts w:ascii="Times New Roman"/>
          <w:b w:val="false"/>
          <w:i w:val="false"/>
          <w:color w:val="000000"/>
          <w:sz w:val="28"/>
        </w:rPr>
        <w:t>
      5. Диагноз ________________________________________________________</w:t>
      </w:r>
    </w:p>
    <w:bookmarkEnd w:id="256"/>
    <w:bookmarkStart w:name="z283" w:id="257"/>
    <w:p>
      <w:pPr>
        <w:spacing w:after="0"/>
        <w:ind w:left="0"/>
        <w:jc w:val="both"/>
      </w:pPr>
      <w:r>
        <w:rPr>
          <w:rFonts w:ascii="Times New Roman"/>
          <w:b w:val="false"/>
          <w:i w:val="false"/>
          <w:color w:val="000000"/>
          <w:sz w:val="28"/>
        </w:rPr>
        <w:t>
      6. Лист врачебных назначений _______________________________________</w:t>
      </w:r>
    </w:p>
    <w:bookmarkEnd w:id="257"/>
    <w:bookmarkStart w:name="z284" w:id="258"/>
    <w:p>
      <w:pPr>
        <w:spacing w:after="0"/>
        <w:ind w:left="0"/>
        <w:jc w:val="both"/>
      </w:pPr>
      <w:r>
        <w:rPr>
          <w:rFonts w:ascii="Times New Roman"/>
          <w:b w:val="false"/>
          <w:i w:val="false"/>
          <w:color w:val="000000"/>
          <w:sz w:val="28"/>
        </w:rPr>
        <w:t>
      ФИО (при его наличии), ID врача ___________________________________</w:t>
      </w:r>
    </w:p>
    <w:bookmarkEnd w:id="258"/>
    <w:p>
      <w:pPr>
        <w:spacing w:after="0"/>
        <w:ind w:left="0"/>
        <w:jc w:val="both"/>
      </w:pPr>
      <w:bookmarkStart w:name="z285" w:id="259"/>
      <w:r>
        <w:rPr>
          <w:rFonts w:ascii="Times New Roman"/>
          <w:b w:val="false"/>
          <w:i w:val="false"/>
          <w:color w:val="000000"/>
          <w:sz w:val="28"/>
        </w:rPr>
        <w:t>
      Вкладной лист 6</w:t>
      </w:r>
    </w:p>
    <w:bookmarkEnd w:id="259"/>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bookmarkStart w:name="z286" w:id="260"/>
    <w:p>
      <w:pPr>
        <w:spacing w:after="0"/>
        <w:ind w:left="0"/>
        <w:jc w:val="left"/>
      </w:pPr>
      <w:r>
        <w:rPr>
          <w:rFonts w:ascii="Times New Roman"/>
          <w:b/>
          <w:i w:val="false"/>
          <w:color w:val="000000"/>
        </w:rPr>
        <w:t xml:space="preserve"> "Предтрансфузионный эпикриз"</w:t>
      </w:r>
    </w:p>
    <w:bookmarkEnd w:id="260"/>
    <w:bookmarkStart w:name="z287" w:id="261"/>
    <w:p>
      <w:pPr>
        <w:spacing w:after="0"/>
        <w:ind w:left="0"/>
        <w:jc w:val="both"/>
      </w:pPr>
      <w:r>
        <w:rPr>
          <w:rFonts w:ascii="Times New Roman"/>
          <w:b w:val="false"/>
          <w:i w:val="false"/>
          <w:color w:val="000000"/>
          <w:sz w:val="28"/>
        </w:rPr>
        <w:t>
      Трансфузионный анамнез в истории болезни:</w:t>
      </w:r>
    </w:p>
    <w:bookmarkEnd w:id="261"/>
    <w:bookmarkStart w:name="z288"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63"/>
    <w:p>
      <w:pPr>
        <w:spacing w:after="0"/>
        <w:ind w:left="0"/>
        <w:jc w:val="both"/>
      </w:pPr>
      <w:r>
        <w:rPr>
          <w:rFonts w:ascii="Times New Roman"/>
          <w:b w:val="false"/>
          <w:i w:val="false"/>
          <w:color w:val="000000"/>
          <w:sz w:val="28"/>
        </w:rPr>
        <w:t>
      трансфузий ранее не проводилось</w:t>
      </w:r>
    </w:p>
    <w:bookmarkEnd w:id="263"/>
    <w:bookmarkStart w:name="z290"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65"/>
    <w:p>
      <w:pPr>
        <w:spacing w:after="0"/>
        <w:ind w:left="0"/>
        <w:jc w:val="both"/>
      </w:pPr>
      <w:r>
        <w:rPr>
          <w:rFonts w:ascii="Times New Roman"/>
          <w:b w:val="false"/>
          <w:i w:val="false"/>
          <w:color w:val="000000"/>
          <w:sz w:val="28"/>
        </w:rPr>
        <w:t>
      трансфузионный анамнез без особенностей</w:t>
      </w:r>
    </w:p>
    <w:bookmarkEnd w:id="265"/>
    <w:bookmarkStart w:name="z292"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67"/>
    <w:p>
      <w:pPr>
        <w:spacing w:after="0"/>
        <w:ind w:left="0"/>
        <w:jc w:val="both"/>
      </w:pPr>
      <w:r>
        <w:rPr>
          <w:rFonts w:ascii="Times New Roman"/>
          <w:b w:val="false"/>
          <w:i w:val="false"/>
          <w:color w:val="000000"/>
          <w:sz w:val="28"/>
        </w:rPr>
        <w:t>
      имели место посттрансфузионные осложнения, указать какие</w:t>
      </w:r>
    </w:p>
    <w:bookmarkEnd w:id="267"/>
    <w:bookmarkStart w:name="z294" w:id="268"/>
    <w:p>
      <w:pPr>
        <w:spacing w:after="0"/>
        <w:ind w:left="0"/>
        <w:jc w:val="both"/>
      </w:pPr>
      <w:r>
        <w:rPr>
          <w:rFonts w:ascii="Times New Roman"/>
          <w:b w:val="false"/>
          <w:i w:val="false"/>
          <w:color w:val="000000"/>
          <w:sz w:val="28"/>
        </w:rPr>
        <w:t>
      Акушерский анамнез для женщин:</w:t>
      </w:r>
    </w:p>
    <w:bookmarkEnd w:id="268"/>
    <w:bookmarkStart w:name="z295"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70"/>
    <w:p>
      <w:pPr>
        <w:spacing w:after="0"/>
        <w:ind w:left="0"/>
        <w:jc w:val="both"/>
      </w:pPr>
      <w:r>
        <w:rPr>
          <w:rFonts w:ascii="Times New Roman"/>
          <w:b w:val="false"/>
          <w:i w:val="false"/>
          <w:color w:val="000000"/>
          <w:sz w:val="28"/>
        </w:rPr>
        <w:t>
      без особенностей</w:t>
      </w:r>
    </w:p>
    <w:bookmarkEnd w:id="270"/>
    <w:bookmarkStart w:name="z297"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272"/>
    <w:p>
      <w:pPr>
        <w:spacing w:after="0"/>
        <w:ind w:left="0"/>
        <w:jc w:val="both"/>
      </w:pPr>
      <w:r>
        <w:rPr>
          <w:rFonts w:ascii="Times New Roman"/>
          <w:b w:val="false"/>
          <w:i w:val="false"/>
          <w:color w:val="000000"/>
          <w:sz w:val="28"/>
        </w:rPr>
        <w:t>
      многократные (5 раз и более) беременности, включая случаи мертворождения, абортов и выкидышей в ранних сроках</w:t>
      </w:r>
    </w:p>
    <w:bookmarkEnd w:id="272"/>
    <w:bookmarkStart w:name="z299" w:id="273"/>
    <w:p>
      <w:pPr>
        <w:spacing w:after="0"/>
        <w:ind w:left="0"/>
        <w:jc w:val="both"/>
      </w:pPr>
      <w:r>
        <w:rPr>
          <w:rFonts w:ascii="Times New Roman"/>
          <w:b w:val="false"/>
          <w:i w:val="false"/>
          <w:color w:val="000000"/>
          <w:sz w:val="28"/>
        </w:rPr>
        <w:t>
      Иммуногематологические особенности:</w:t>
      </w:r>
    </w:p>
    <w:bookmarkEnd w:id="273"/>
    <w:bookmarkStart w:name="z300"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275"/>
    <w:p>
      <w:pPr>
        <w:spacing w:after="0"/>
        <w:ind w:left="0"/>
        <w:jc w:val="both"/>
      </w:pPr>
      <w:r>
        <w:rPr>
          <w:rFonts w:ascii="Times New Roman"/>
          <w:b w:val="false"/>
          <w:i w:val="false"/>
          <w:color w:val="000000"/>
          <w:sz w:val="28"/>
        </w:rPr>
        <w:t>
      не выявлены</w:t>
      </w:r>
    </w:p>
    <w:bookmarkEnd w:id="275"/>
    <w:bookmarkStart w:name="z302"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77"/>
    <w:p>
      <w:pPr>
        <w:spacing w:after="0"/>
        <w:ind w:left="0"/>
        <w:jc w:val="both"/>
      </w:pPr>
      <w:r>
        <w:rPr>
          <w:rFonts w:ascii="Times New Roman"/>
          <w:b w:val="false"/>
          <w:i w:val="false"/>
          <w:color w:val="000000"/>
          <w:sz w:val="28"/>
        </w:rPr>
        <w:t>
      выявлены вариантные формы антигенов или экстраагглютинины</w:t>
      </w:r>
    </w:p>
    <w:bookmarkEnd w:id="277"/>
    <w:bookmarkStart w:name="z304"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79"/>
    <w:p>
      <w:pPr>
        <w:spacing w:after="0"/>
        <w:ind w:left="0"/>
        <w:jc w:val="both"/>
      </w:pPr>
      <w:r>
        <w:rPr>
          <w:rFonts w:ascii="Times New Roman"/>
          <w:b w:val="false"/>
          <w:i w:val="false"/>
          <w:color w:val="000000"/>
          <w:sz w:val="28"/>
        </w:rPr>
        <w:t>
      выявлены иммунные антиэритроцитарные антитела (указать специфичность, если известно)</w:t>
      </w:r>
    </w:p>
    <w:bookmarkEnd w:id="279"/>
    <w:bookmarkStart w:name="z306"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81"/>
    <w:p>
      <w:pPr>
        <w:spacing w:after="0"/>
        <w:ind w:left="0"/>
        <w:jc w:val="both"/>
      </w:pPr>
      <w:r>
        <w:rPr>
          <w:rFonts w:ascii="Times New Roman"/>
          <w:b w:val="false"/>
          <w:i w:val="false"/>
          <w:color w:val="000000"/>
          <w:sz w:val="28"/>
        </w:rPr>
        <w:t>
      антиэритроцитарные антитела не исследовались</w:t>
      </w:r>
    </w:p>
    <w:bookmarkEnd w:id="2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Показания для эритроцитсодержащих компонентов крови (ЭКК) ОАК, КЩС от ж/ год ___________________________</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Одна доза консервированных эритроцитов у взрослых увеличит гемоглобин примерно на 10г/л ___________________</w:t>
      </w:r>
    </w:p>
    <w:bookmarkStart w:name="z310"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283"/>
    <w:p>
      <w:pPr>
        <w:spacing w:after="0"/>
        <w:ind w:left="0"/>
        <w:jc w:val="both"/>
      </w:pPr>
      <w:r>
        <w:rPr>
          <w:rFonts w:ascii="Times New Roman"/>
          <w:b w:val="false"/>
          <w:i w:val="false"/>
          <w:color w:val="000000"/>
          <w:sz w:val="28"/>
        </w:rPr>
        <w:t>
      острая анемия, гемоглобин г/л</w:t>
      </w:r>
    </w:p>
    <w:bookmarkEnd w:id="283"/>
    <w:bookmarkStart w:name="z312"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85"/>
    <w:p>
      <w:pPr>
        <w:spacing w:after="0"/>
        <w:ind w:left="0"/>
        <w:jc w:val="both"/>
      </w:pPr>
      <w:r>
        <w:rPr>
          <w:rFonts w:ascii="Times New Roman"/>
          <w:b w:val="false"/>
          <w:i w:val="false"/>
          <w:color w:val="000000"/>
          <w:sz w:val="28"/>
        </w:rPr>
        <w:t>
      хроническая некомпенсированная анемия, гемоглобин г/л, клинические данные: жалобы на выраженную слабость, ЧД , Ps, АД</w:t>
      </w:r>
    </w:p>
    <w:bookmarkEnd w:id="285"/>
    <w:bookmarkStart w:name="z314"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287"/>
    <w:p>
      <w:pPr>
        <w:spacing w:after="0"/>
        <w:ind w:left="0"/>
        <w:jc w:val="both"/>
      </w:pPr>
      <w:r>
        <w:rPr>
          <w:rFonts w:ascii="Times New Roman"/>
          <w:b w:val="false"/>
          <w:i w:val="false"/>
          <w:color w:val="000000"/>
          <w:sz w:val="28"/>
        </w:rPr>
        <w:t>
      снижение доставки О2 при анемии, Hb г/л, РаО2 мм рт. ст., РvО2мм рт. ст.</w:t>
      </w:r>
    </w:p>
    <w:bookmarkEnd w:id="287"/>
    <w:bookmarkStart w:name="z316" w:id="288"/>
    <w:p>
      <w:pPr>
        <w:spacing w:after="0"/>
        <w:ind w:left="0"/>
        <w:jc w:val="both"/>
      </w:pPr>
      <w:r>
        <w:rPr>
          <w:rFonts w:ascii="Times New Roman"/>
          <w:b w:val="false"/>
          <w:i w:val="false"/>
          <w:color w:val="000000"/>
          <w:sz w:val="28"/>
        </w:rPr>
        <w:t>
      Расчетная доза ____________________________________________________</w:t>
      </w:r>
    </w:p>
    <w:bookmarkEnd w:id="288"/>
    <w:bookmarkStart w:name="z317" w:id="289"/>
    <w:p>
      <w:pPr>
        <w:spacing w:after="0"/>
        <w:ind w:left="0"/>
        <w:jc w:val="both"/>
      </w:pPr>
      <w:r>
        <w:rPr>
          <w:rFonts w:ascii="Times New Roman"/>
          <w:b w:val="false"/>
          <w:i w:val="false"/>
          <w:color w:val="000000"/>
          <w:sz w:val="28"/>
        </w:rPr>
        <w:t>
      Показания для СЗП/криопреципитата _________________________________</w:t>
      </w:r>
    </w:p>
    <w:bookmarkEnd w:id="289"/>
    <w:bookmarkStart w:name="z318" w:id="290"/>
    <w:p>
      <w:pPr>
        <w:spacing w:after="0"/>
        <w:ind w:left="0"/>
        <w:jc w:val="both"/>
      </w:pPr>
      <w:r>
        <w:rPr>
          <w:rFonts w:ascii="Times New Roman"/>
          <w:b w:val="false"/>
          <w:i w:val="false"/>
          <w:color w:val="000000"/>
          <w:sz w:val="28"/>
        </w:rPr>
        <w:t>
      Данные последней коагулограммы: (достаточно одного измененного показателя коагулограммы или ВСК более 30 минут) ПТИ %, МНО, АЧТВ, Фибриноген г/л, АТIII _________________________________________________</w:t>
      </w:r>
    </w:p>
    <w:bookmarkEnd w:id="290"/>
    <w:bookmarkStart w:name="z319" w:id="291"/>
    <w:p>
      <w:pPr>
        <w:spacing w:after="0"/>
        <w:ind w:left="0"/>
        <w:jc w:val="both"/>
      </w:pPr>
      <w:r>
        <w:rPr>
          <w:rFonts w:ascii="Times New Roman"/>
          <w:b w:val="false"/>
          <w:i w:val="false"/>
          <w:color w:val="000000"/>
          <w:sz w:val="28"/>
        </w:rPr>
        <w:t>
      Толерантность плазмы к гепарину, ВСК мин ___________________________</w:t>
      </w:r>
    </w:p>
    <w:bookmarkEnd w:id="291"/>
    <w:bookmarkStart w:name="z320" w:id="292"/>
    <w:p>
      <w:pPr>
        <w:spacing w:after="0"/>
        <w:ind w:left="0"/>
        <w:jc w:val="both"/>
      </w:pPr>
      <w:r>
        <w:rPr>
          <w:rFonts w:ascii="Times New Roman"/>
          <w:b w:val="false"/>
          <w:i w:val="false"/>
          <w:color w:val="000000"/>
          <w:sz w:val="28"/>
        </w:rPr>
        <w:t>
      Анализ от дд/мм/гг ________________________________________________</w:t>
      </w:r>
    </w:p>
    <w:bookmarkEnd w:id="292"/>
    <w:bookmarkStart w:name="z321"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294"/>
    <w:p>
      <w:pPr>
        <w:spacing w:after="0"/>
        <w:ind w:left="0"/>
        <w:jc w:val="both"/>
      </w:pPr>
      <w:r>
        <w:rPr>
          <w:rFonts w:ascii="Times New Roman"/>
          <w:b w:val="false"/>
          <w:i w:val="false"/>
          <w:color w:val="000000"/>
          <w:sz w:val="28"/>
        </w:rPr>
        <w:t>
      дефицит факторов коагуляционного гемостаза</w:t>
      </w:r>
    </w:p>
    <w:bookmarkEnd w:id="294"/>
    <w:bookmarkStart w:name="z323"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296"/>
    <w:p>
      <w:pPr>
        <w:spacing w:after="0"/>
        <w:ind w:left="0"/>
        <w:jc w:val="both"/>
      </w:pPr>
      <w:r>
        <w:rPr>
          <w:rFonts w:ascii="Times New Roman"/>
          <w:b w:val="false"/>
          <w:i w:val="false"/>
          <w:color w:val="000000"/>
          <w:sz w:val="28"/>
        </w:rPr>
        <w:t>
      дефицит плазменных антикоагулянтов</w:t>
      </w:r>
    </w:p>
    <w:bookmarkEnd w:id="296"/>
    <w:bookmarkStart w:name="z325"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298"/>
    <w:p>
      <w:pPr>
        <w:spacing w:after="0"/>
        <w:ind w:left="0"/>
        <w:jc w:val="both"/>
      </w:pPr>
      <w:r>
        <w:rPr>
          <w:rFonts w:ascii="Times New Roman"/>
          <w:b w:val="false"/>
          <w:i w:val="false"/>
          <w:color w:val="000000"/>
          <w:sz w:val="28"/>
        </w:rPr>
        <w:t>
      плазмообмен</w:t>
      </w:r>
    </w:p>
    <w:bookmarkEnd w:id="298"/>
    <w:bookmarkStart w:name="z327" w:id="299"/>
    <w:p>
      <w:pPr>
        <w:spacing w:after="0"/>
        <w:ind w:left="0"/>
        <w:jc w:val="both"/>
      </w:pPr>
      <w:r>
        <w:rPr>
          <w:rFonts w:ascii="Times New Roman"/>
          <w:b w:val="false"/>
          <w:i w:val="false"/>
          <w:color w:val="000000"/>
          <w:sz w:val="28"/>
        </w:rPr>
        <w:t>
      Расчетная доза (12-20мл/кг) ______________________________</w:t>
      </w:r>
    </w:p>
    <w:bookmarkEnd w:id="299"/>
    <w:bookmarkStart w:name="z328" w:id="300"/>
    <w:p>
      <w:pPr>
        <w:spacing w:after="0"/>
        <w:ind w:left="0"/>
        <w:jc w:val="both"/>
      </w:pPr>
      <w:r>
        <w:rPr>
          <w:rFonts w:ascii="Times New Roman"/>
          <w:b w:val="false"/>
          <w:i w:val="false"/>
          <w:color w:val="000000"/>
          <w:sz w:val="28"/>
        </w:rPr>
        <w:t>
      Показания для КТ: последнее количество тромбоцитов *109/л _______</w:t>
      </w:r>
    </w:p>
    <w:bookmarkEnd w:id="300"/>
    <w:bookmarkStart w:name="z329" w:id="301"/>
    <w:p>
      <w:pPr>
        <w:spacing w:after="0"/>
        <w:ind w:left="0"/>
        <w:jc w:val="both"/>
      </w:pPr>
      <w:r>
        <w:rPr>
          <w:rFonts w:ascii="Times New Roman"/>
          <w:b w:val="false"/>
          <w:i w:val="false"/>
          <w:color w:val="000000"/>
          <w:sz w:val="28"/>
        </w:rPr>
        <w:t>
      Анализ от дд/мм/гг ____________________________________________</w:t>
      </w:r>
    </w:p>
    <w:bookmarkEnd w:id="301"/>
    <w:bookmarkStart w:name="z330"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303"/>
    <w:p>
      <w:pPr>
        <w:spacing w:after="0"/>
        <w:ind w:left="0"/>
        <w:jc w:val="both"/>
      </w:pPr>
      <w:r>
        <w:rPr>
          <w:rFonts w:ascii="Times New Roman"/>
          <w:b w:val="false"/>
          <w:i w:val="false"/>
          <w:color w:val="000000"/>
          <w:sz w:val="28"/>
        </w:rPr>
        <w:t>
      геморрагический тромбоципенический синдром</w:t>
      </w:r>
    </w:p>
    <w:bookmarkEnd w:id="303"/>
    <w:bookmarkStart w:name="z332"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05"/>
    <w:p>
      <w:pPr>
        <w:spacing w:after="0"/>
        <w:ind w:left="0"/>
        <w:jc w:val="both"/>
      </w:pPr>
      <w:r>
        <w:rPr>
          <w:rFonts w:ascii="Times New Roman"/>
          <w:b w:val="false"/>
          <w:i w:val="false"/>
          <w:color w:val="000000"/>
          <w:sz w:val="28"/>
        </w:rPr>
        <w:t>
      Тромбоцитопения менее 10*109/л без геморрагического синдрома.</w:t>
      </w:r>
    </w:p>
    <w:bookmarkEnd w:id="305"/>
    <w:bookmarkStart w:name="z334"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07"/>
    <w:p>
      <w:pPr>
        <w:spacing w:after="0"/>
        <w:ind w:left="0"/>
        <w:jc w:val="both"/>
      </w:pPr>
      <w:r>
        <w:rPr>
          <w:rFonts w:ascii="Times New Roman"/>
          <w:b w:val="false"/>
          <w:i w:val="false"/>
          <w:color w:val="000000"/>
          <w:sz w:val="28"/>
        </w:rPr>
        <w:t>
      Тромбоцитопения менее 50*109/л, хирургическая операция.</w:t>
      </w:r>
    </w:p>
    <w:bookmarkEnd w:id="307"/>
    <w:bookmarkStart w:name="z336"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09"/>
    <w:p>
      <w:pPr>
        <w:spacing w:after="0"/>
        <w:ind w:left="0"/>
        <w:jc w:val="both"/>
      </w:pPr>
      <w:r>
        <w:rPr>
          <w:rFonts w:ascii="Times New Roman"/>
          <w:b w:val="false"/>
          <w:i w:val="false"/>
          <w:color w:val="000000"/>
          <w:sz w:val="28"/>
        </w:rPr>
        <w:t>
      Тромбоцитопения менее 100*109/л, нейрохирургическая операция.</w:t>
      </w:r>
    </w:p>
    <w:bookmarkEnd w:id="309"/>
    <w:bookmarkStart w:name="z338"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11"/>
    <w:p>
      <w:pPr>
        <w:spacing w:after="0"/>
        <w:ind w:left="0"/>
        <w:jc w:val="both"/>
      </w:pPr>
      <w:r>
        <w:rPr>
          <w:rFonts w:ascii="Times New Roman"/>
          <w:b w:val="false"/>
          <w:i w:val="false"/>
          <w:color w:val="000000"/>
          <w:sz w:val="28"/>
        </w:rPr>
        <w:t>
      Тромбоцитопатия, геморрагический синдром.</w:t>
      </w:r>
    </w:p>
    <w:bookmarkEnd w:id="311"/>
    <w:bookmarkStart w:name="z340" w:id="312"/>
    <w:p>
      <w:pPr>
        <w:spacing w:after="0"/>
        <w:ind w:left="0"/>
        <w:jc w:val="both"/>
      </w:pPr>
      <w:r>
        <w:rPr>
          <w:rFonts w:ascii="Times New Roman"/>
          <w:b w:val="false"/>
          <w:i w:val="false"/>
          <w:color w:val="000000"/>
          <w:sz w:val="28"/>
        </w:rPr>
        <w:t>
      Расчетная доза ___________________________________________________</w:t>
      </w:r>
    </w:p>
    <w:bookmarkEnd w:id="312"/>
    <w:bookmarkStart w:name="z341" w:id="313"/>
    <w:p>
      <w:pPr>
        <w:spacing w:after="0"/>
        <w:ind w:left="0"/>
        <w:jc w:val="both"/>
      </w:pPr>
      <w:r>
        <w:rPr>
          <w:rFonts w:ascii="Times New Roman"/>
          <w:b w:val="false"/>
          <w:i w:val="false"/>
          <w:color w:val="000000"/>
          <w:sz w:val="28"/>
        </w:rPr>
        <w:t>
      ФИО (при его наличии), ID врача, обосновавшего показания к трансфузии</w:t>
      </w:r>
    </w:p>
    <w:bookmarkEnd w:id="313"/>
    <w:bookmarkStart w:name="z342" w:id="314"/>
    <w:p>
      <w:pPr>
        <w:spacing w:after="0"/>
        <w:ind w:left="0"/>
        <w:jc w:val="both"/>
      </w:pPr>
      <w:r>
        <w:rPr>
          <w:rFonts w:ascii="Times New Roman"/>
          <w:b w:val="false"/>
          <w:i w:val="false"/>
          <w:color w:val="000000"/>
          <w:sz w:val="28"/>
        </w:rPr>
        <w:t>
      ______________________________________________________________</w:t>
      </w:r>
    </w:p>
    <w:bookmarkEnd w:id="314"/>
    <w:bookmarkStart w:name="z343" w:id="315"/>
    <w:p>
      <w:pPr>
        <w:spacing w:after="0"/>
        <w:ind w:left="0"/>
        <w:jc w:val="both"/>
      </w:pPr>
      <w:r>
        <w:rPr>
          <w:rFonts w:ascii="Times New Roman"/>
          <w:b w:val="false"/>
          <w:i w:val="false"/>
          <w:color w:val="000000"/>
          <w:sz w:val="28"/>
        </w:rPr>
        <w:t>
      Показания к трансфузии проверены, подтверждаю ______________________</w:t>
      </w:r>
    </w:p>
    <w:bookmarkEnd w:id="315"/>
    <w:bookmarkStart w:name="z344" w:id="316"/>
    <w:p>
      <w:pPr>
        <w:spacing w:after="0"/>
        <w:ind w:left="0"/>
        <w:jc w:val="both"/>
      </w:pPr>
      <w:r>
        <w:rPr>
          <w:rFonts w:ascii="Times New Roman"/>
          <w:b w:val="false"/>
          <w:i w:val="false"/>
          <w:color w:val="000000"/>
          <w:sz w:val="28"/>
        </w:rPr>
        <w:t>
      Заведующий отделением ФИО (при его наличии), ID врача __________________</w:t>
      </w:r>
    </w:p>
    <w:bookmarkEnd w:id="316"/>
    <w:bookmarkStart w:name="z345" w:id="317"/>
    <w:p>
      <w:pPr>
        <w:spacing w:after="0"/>
        <w:ind w:left="0"/>
        <w:jc w:val="both"/>
      </w:pPr>
      <w:r>
        <w:rPr>
          <w:rFonts w:ascii="Times New Roman"/>
          <w:b w:val="false"/>
          <w:i w:val="false"/>
          <w:color w:val="000000"/>
          <w:sz w:val="28"/>
        </w:rPr>
        <w:t>
      Протокол трансфузии крови и ее компонентов</w:t>
      </w:r>
    </w:p>
    <w:bookmarkEnd w:id="317"/>
    <w:bookmarkStart w:name="z346" w:id="318"/>
    <w:p>
      <w:pPr>
        <w:spacing w:after="0"/>
        <w:ind w:left="0"/>
        <w:jc w:val="both"/>
      </w:pPr>
      <w:r>
        <w:rPr>
          <w:rFonts w:ascii="Times New Roman"/>
          <w:b w:val="false"/>
          <w:i w:val="false"/>
          <w:color w:val="000000"/>
          <w:sz w:val="28"/>
        </w:rPr>
        <w:t>
      1. Наименование отделения, где проводится трансфузия – ___________________</w:t>
      </w:r>
    </w:p>
    <w:bookmarkEnd w:id="318"/>
    <w:bookmarkStart w:name="z347" w:id="319"/>
    <w:p>
      <w:pPr>
        <w:spacing w:after="0"/>
        <w:ind w:left="0"/>
        <w:jc w:val="both"/>
      </w:pPr>
      <w:r>
        <w:rPr>
          <w:rFonts w:ascii="Times New Roman"/>
          <w:b w:val="false"/>
          <w:i w:val="false"/>
          <w:color w:val="000000"/>
          <w:sz w:val="28"/>
        </w:rPr>
        <w:t>
      2. Дата проведения трансфузии – "____"___________ 20 ___ год</w:t>
      </w:r>
    </w:p>
    <w:bookmarkEnd w:id="319"/>
    <w:bookmarkStart w:name="z348" w:id="320"/>
    <w:p>
      <w:pPr>
        <w:spacing w:after="0"/>
        <w:ind w:left="0"/>
        <w:jc w:val="both"/>
      </w:pPr>
      <w:r>
        <w:rPr>
          <w:rFonts w:ascii="Times New Roman"/>
          <w:b w:val="false"/>
          <w:i w:val="false"/>
          <w:color w:val="000000"/>
          <w:sz w:val="28"/>
        </w:rPr>
        <w:t>
      время начата дд/мм/гг, окончена дд/мм/гг – начало "____" ______20 __год</w:t>
      </w:r>
    </w:p>
    <w:bookmarkEnd w:id="320"/>
    <w:bookmarkStart w:name="z349" w:id="321"/>
    <w:p>
      <w:pPr>
        <w:spacing w:after="0"/>
        <w:ind w:left="0"/>
        <w:jc w:val="both"/>
      </w:pPr>
      <w:r>
        <w:rPr>
          <w:rFonts w:ascii="Times New Roman"/>
          <w:b w:val="false"/>
          <w:i w:val="false"/>
          <w:color w:val="000000"/>
          <w:sz w:val="28"/>
        </w:rPr>
        <w:t>
      окончание "___" ____20 ___год</w:t>
      </w:r>
    </w:p>
    <w:bookmarkEnd w:id="321"/>
    <w:bookmarkStart w:name="z350" w:id="322"/>
    <w:p>
      <w:pPr>
        <w:spacing w:after="0"/>
        <w:ind w:left="0"/>
        <w:jc w:val="both"/>
      </w:pPr>
      <w:r>
        <w:rPr>
          <w:rFonts w:ascii="Times New Roman"/>
          <w:b w:val="false"/>
          <w:i w:val="false"/>
          <w:color w:val="000000"/>
          <w:sz w:val="28"/>
        </w:rPr>
        <w:t>
      3. Данные о пациенте – ФИО______________________________________________</w:t>
      </w:r>
    </w:p>
    <w:bookmarkEnd w:id="322"/>
    <w:bookmarkStart w:name="z351" w:id="323"/>
    <w:p>
      <w:pPr>
        <w:spacing w:after="0"/>
        <w:ind w:left="0"/>
        <w:jc w:val="both"/>
      </w:pPr>
      <w:r>
        <w:rPr>
          <w:rFonts w:ascii="Times New Roman"/>
          <w:b w:val="false"/>
          <w:i w:val="false"/>
          <w:color w:val="000000"/>
          <w:sz w:val="28"/>
        </w:rPr>
        <w:t>
      ИИН_____________________,</w:t>
      </w:r>
    </w:p>
    <w:bookmarkEnd w:id="323"/>
    <w:bookmarkStart w:name="z352" w:id="324"/>
    <w:p>
      <w:pPr>
        <w:spacing w:after="0"/>
        <w:ind w:left="0"/>
        <w:jc w:val="both"/>
      </w:pPr>
      <w:r>
        <w:rPr>
          <w:rFonts w:ascii="Times New Roman"/>
          <w:b w:val="false"/>
          <w:i w:val="false"/>
          <w:color w:val="000000"/>
          <w:sz w:val="28"/>
        </w:rPr>
        <w:t>
      групповая и резус-принадлежность__________.</w:t>
      </w:r>
    </w:p>
    <w:bookmarkEnd w:id="324"/>
    <w:bookmarkStart w:name="z353" w:id="325"/>
    <w:p>
      <w:pPr>
        <w:spacing w:after="0"/>
        <w:ind w:left="0"/>
        <w:jc w:val="both"/>
      </w:pPr>
      <w:r>
        <w:rPr>
          <w:rFonts w:ascii="Times New Roman"/>
          <w:b w:val="false"/>
          <w:i w:val="false"/>
          <w:color w:val="000000"/>
          <w:sz w:val="28"/>
        </w:rPr>
        <w:t>
      4. Данные о трансфузионной среде - номер этикетки _________________, наименование_____________, групповая и резус-принадлежность донора___________________, наименование организации-заготовителя трансфузионной среды ____________________, срок годности ________________.</w:t>
      </w:r>
    </w:p>
    <w:bookmarkEnd w:id="325"/>
    <w:bookmarkStart w:name="z354" w:id="326"/>
    <w:p>
      <w:pPr>
        <w:spacing w:after="0"/>
        <w:ind w:left="0"/>
        <w:jc w:val="both"/>
      </w:pPr>
      <w:r>
        <w:rPr>
          <w:rFonts w:ascii="Times New Roman"/>
          <w:b w:val="false"/>
          <w:i w:val="false"/>
          <w:color w:val="000000"/>
          <w:sz w:val="28"/>
        </w:rPr>
        <w:t>
      5. Результаты лабораторных предтрансфузионных исследований _____________,</w:t>
      </w:r>
    </w:p>
    <w:bookmarkEnd w:id="326"/>
    <w:bookmarkStart w:name="z355" w:id="327"/>
    <w:p>
      <w:pPr>
        <w:spacing w:after="0"/>
        <w:ind w:left="0"/>
        <w:jc w:val="both"/>
      </w:pPr>
      <w:r>
        <w:rPr>
          <w:rFonts w:ascii="Times New Roman"/>
          <w:b w:val="false"/>
          <w:i w:val="false"/>
          <w:color w:val="000000"/>
          <w:sz w:val="28"/>
        </w:rPr>
        <w:t>
      Ф.И.О. (при его наличии)/ID врача, проводившего исследования _____________.</w:t>
      </w:r>
    </w:p>
    <w:bookmarkEnd w:id="327"/>
    <w:bookmarkStart w:name="z356" w:id="328"/>
    <w:p>
      <w:pPr>
        <w:spacing w:after="0"/>
        <w:ind w:left="0"/>
        <w:jc w:val="both"/>
      </w:pPr>
      <w:r>
        <w:rPr>
          <w:rFonts w:ascii="Times New Roman"/>
          <w:b w:val="false"/>
          <w:i w:val="false"/>
          <w:color w:val="000000"/>
          <w:sz w:val="28"/>
        </w:rPr>
        <w:t>
      6. Результат биологической пробы ____________________,</w:t>
      </w:r>
    </w:p>
    <w:bookmarkEnd w:id="328"/>
    <w:bookmarkStart w:name="z357" w:id="329"/>
    <w:p>
      <w:pPr>
        <w:spacing w:after="0"/>
        <w:ind w:left="0"/>
        <w:jc w:val="both"/>
      </w:pPr>
      <w:r>
        <w:rPr>
          <w:rFonts w:ascii="Times New Roman"/>
          <w:b w:val="false"/>
          <w:i w:val="false"/>
          <w:color w:val="000000"/>
          <w:sz w:val="28"/>
        </w:rPr>
        <w:t>
      Ф.И.О. (при его наличии), ID врача, проводившего пробу____________________.</w:t>
      </w:r>
    </w:p>
    <w:bookmarkEnd w:id="329"/>
    <w:bookmarkStart w:name="z358" w:id="330"/>
    <w:p>
      <w:pPr>
        <w:spacing w:after="0"/>
        <w:ind w:left="0"/>
        <w:jc w:val="both"/>
      </w:pPr>
      <w:r>
        <w:rPr>
          <w:rFonts w:ascii="Times New Roman"/>
          <w:b w:val="false"/>
          <w:i w:val="false"/>
          <w:color w:val="000000"/>
          <w:sz w:val="28"/>
        </w:rPr>
        <w:t>
      7. Данные о трансфузии- перелито/ мл ______________, скорость внутривенного вливания (капельно, струйно, капельно-струйно __________________,</w:t>
      </w:r>
    </w:p>
    <w:bookmarkEnd w:id="330"/>
    <w:bookmarkStart w:name="z359" w:id="331"/>
    <w:p>
      <w:pPr>
        <w:spacing w:after="0"/>
        <w:ind w:left="0"/>
        <w:jc w:val="both"/>
      </w:pPr>
      <w:r>
        <w:rPr>
          <w:rFonts w:ascii="Times New Roman"/>
          <w:b w:val="false"/>
          <w:i w:val="false"/>
          <w:color w:val="000000"/>
          <w:sz w:val="28"/>
        </w:rPr>
        <w:t>
      Ф.И.О. (при его наличии)/ID врача, проводившего трансфузию_______________.</w:t>
      </w:r>
    </w:p>
    <w:bookmarkEnd w:id="331"/>
    <w:bookmarkStart w:name="z360" w:id="332"/>
    <w:p>
      <w:pPr>
        <w:spacing w:after="0"/>
        <w:ind w:left="0"/>
        <w:jc w:val="both"/>
      </w:pPr>
      <w:r>
        <w:rPr>
          <w:rFonts w:ascii="Times New Roman"/>
          <w:b w:val="false"/>
          <w:i w:val="false"/>
          <w:color w:val="000000"/>
          <w:sz w:val="28"/>
        </w:rPr>
        <w:t>
      8. Данные о самочувствии пациента, показателях пульса, артериального давления, температуры тела</w:t>
      </w:r>
    </w:p>
    <w:bookmarkEnd w:id="332"/>
    <w:bookmarkStart w:name="z361" w:id="333"/>
    <w:p>
      <w:pPr>
        <w:spacing w:after="0"/>
        <w:ind w:left="0"/>
        <w:jc w:val="both"/>
      </w:pPr>
      <w:r>
        <w:rPr>
          <w:rFonts w:ascii="Times New Roman"/>
          <w:b w:val="false"/>
          <w:i w:val="false"/>
          <w:color w:val="000000"/>
          <w:sz w:val="28"/>
        </w:rPr>
        <w:t>
      1) до трансфузии: Ps_, АД _, t0 _ ;</w:t>
      </w:r>
    </w:p>
    <w:bookmarkEnd w:id="333"/>
    <w:bookmarkStart w:name="z362" w:id="334"/>
    <w:p>
      <w:pPr>
        <w:spacing w:after="0"/>
        <w:ind w:left="0"/>
        <w:jc w:val="both"/>
      </w:pPr>
      <w:r>
        <w:rPr>
          <w:rFonts w:ascii="Times New Roman"/>
          <w:b w:val="false"/>
          <w:i w:val="false"/>
          <w:color w:val="000000"/>
          <w:sz w:val="28"/>
        </w:rPr>
        <w:t>
      2) во время трансфузии: Ps_, АД _, t0 _ ;</w:t>
      </w:r>
    </w:p>
    <w:bookmarkEnd w:id="334"/>
    <w:bookmarkStart w:name="z363" w:id="335"/>
    <w:p>
      <w:pPr>
        <w:spacing w:after="0"/>
        <w:ind w:left="0"/>
        <w:jc w:val="both"/>
      </w:pPr>
      <w:r>
        <w:rPr>
          <w:rFonts w:ascii="Times New Roman"/>
          <w:b w:val="false"/>
          <w:i w:val="false"/>
          <w:color w:val="000000"/>
          <w:sz w:val="28"/>
        </w:rPr>
        <w:t>
      3) после трансфузии: Ps_, АД _, t0 _ ;</w:t>
      </w:r>
    </w:p>
    <w:bookmarkEnd w:id="335"/>
    <w:bookmarkStart w:name="z364" w:id="336"/>
    <w:p>
      <w:pPr>
        <w:spacing w:after="0"/>
        <w:ind w:left="0"/>
        <w:jc w:val="both"/>
      </w:pPr>
      <w:r>
        <w:rPr>
          <w:rFonts w:ascii="Times New Roman"/>
          <w:b w:val="false"/>
          <w:i w:val="false"/>
          <w:color w:val="000000"/>
          <w:sz w:val="28"/>
        </w:rPr>
        <w:t>
      4) через 1 час после трансфузии Ps_, АД _, t0 _ ; через 2 часа Ps_, АД _, t0 _ ; через 3 часа Ps_, АД _, t0 _ ;</w:t>
      </w:r>
    </w:p>
    <w:bookmarkEnd w:id="336"/>
    <w:bookmarkStart w:name="z365" w:id="337"/>
    <w:p>
      <w:pPr>
        <w:spacing w:after="0"/>
        <w:ind w:left="0"/>
        <w:jc w:val="both"/>
      </w:pPr>
      <w:r>
        <w:rPr>
          <w:rFonts w:ascii="Times New Roman"/>
          <w:b w:val="false"/>
          <w:i w:val="false"/>
          <w:color w:val="000000"/>
          <w:sz w:val="28"/>
        </w:rPr>
        <w:t>
      Ф.И.О. (при его наличии)/ID медицинского работника, проводившего наблюдение _________________________________________.</w:t>
      </w:r>
    </w:p>
    <w:bookmarkEnd w:id="337"/>
    <w:bookmarkStart w:name="z366" w:id="338"/>
    <w:p>
      <w:pPr>
        <w:spacing w:after="0"/>
        <w:ind w:left="0"/>
        <w:jc w:val="both"/>
      </w:pPr>
      <w:r>
        <w:rPr>
          <w:rFonts w:ascii="Times New Roman"/>
          <w:b w:val="false"/>
          <w:i w:val="false"/>
          <w:color w:val="000000"/>
          <w:sz w:val="28"/>
        </w:rPr>
        <w:t>
      9. Данные о цвете первой порции мочи после переливания каждой дозы эритроцит содержащего компонента крови ____________________.</w:t>
      </w:r>
    </w:p>
    <w:bookmarkEnd w:id="338"/>
    <w:bookmarkStart w:name="z367" w:id="339"/>
    <w:p>
      <w:pPr>
        <w:spacing w:after="0"/>
        <w:ind w:left="0"/>
        <w:jc w:val="both"/>
      </w:pPr>
      <w:r>
        <w:rPr>
          <w:rFonts w:ascii="Times New Roman"/>
          <w:b w:val="false"/>
          <w:i w:val="false"/>
          <w:color w:val="000000"/>
          <w:sz w:val="28"/>
        </w:rPr>
        <w:t>
      Ф.И.О. (при его наличии)/ID врача, проводившего наблюдение________________________.</w:t>
      </w:r>
    </w:p>
    <w:bookmarkEnd w:id="339"/>
    <w:bookmarkStart w:name="z368" w:id="340"/>
    <w:p>
      <w:pPr>
        <w:spacing w:after="0"/>
        <w:ind w:left="0"/>
        <w:jc w:val="both"/>
      </w:pPr>
      <w:r>
        <w:rPr>
          <w:rFonts w:ascii="Times New Roman"/>
          <w:b w:val="false"/>
          <w:i w:val="false"/>
          <w:color w:val="000000"/>
          <w:sz w:val="28"/>
        </w:rPr>
        <w:t>
      10. Показатели контрольного лабораторного исследования крови и мочи пациента, объема суточного диуреза___________________.</w:t>
      </w:r>
    </w:p>
    <w:bookmarkEnd w:id="340"/>
    <w:bookmarkStart w:name="z369" w:id="341"/>
    <w:p>
      <w:pPr>
        <w:spacing w:after="0"/>
        <w:ind w:left="0"/>
        <w:jc w:val="both"/>
      </w:pPr>
      <w:r>
        <w:rPr>
          <w:rFonts w:ascii="Times New Roman"/>
          <w:b w:val="false"/>
          <w:i w:val="false"/>
          <w:color w:val="000000"/>
          <w:sz w:val="28"/>
        </w:rPr>
        <w:t>
      Ф.И.О. (при его наличии), ID среднего медицинского работника</w:t>
      </w:r>
    </w:p>
    <w:bookmarkEnd w:id="341"/>
    <w:bookmarkStart w:name="z370" w:id="342"/>
    <w:p>
      <w:pPr>
        <w:spacing w:after="0"/>
        <w:ind w:left="0"/>
        <w:jc w:val="both"/>
      </w:pPr>
      <w:r>
        <w:rPr>
          <w:rFonts w:ascii="Times New Roman"/>
          <w:b w:val="false"/>
          <w:i w:val="false"/>
          <w:color w:val="000000"/>
          <w:sz w:val="28"/>
        </w:rPr>
        <w:t>
      ________________________________________________________________</w:t>
      </w:r>
    </w:p>
    <w:bookmarkEnd w:id="342"/>
    <w:bookmarkStart w:name="z371" w:id="343"/>
    <w:p>
      <w:pPr>
        <w:spacing w:after="0"/>
        <w:ind w:left="0"/>
        <w:jc w:val="both"/>
      </w:pPr>
      <w:r>
        <w:rPr>
          <w:rFonts w:ascii="Times New Roman"/>
          <w:b w:val="false"/>
          <w:i w:val="false"/>
          <w:color w:val="000000"/>
          <w:sz w:val="28"/>
        </w:rPr>
        <w:t>
      Дата, время – "____" ____ 20 ___год</w:t>
      </w:r>
    </w:p>
    <w:bookmarkEnd w:id="343"/>
    <w:bookmarkStart w:name="z372" w:id="344"/>
    <w:p>
      <w:pPr>
        <w:spacing w:after="0"/>
        <w:ind w:left="0"/>
        <w:jc w:val="both"/>
      </w:pPr>
      <w:r>
        <w:rPr>
          <w:rFonts w:ascii="Times New Roman"/>
          <w:b w:val="false"/>
          <w:i w:val="false"/>
          <w:color w:val="000000"/>
          <w:sz w:val="28"/>
        </w:rPr>
        <w:t>
      11. Данные о наличии признаков неблагоприятного последствия трансфузии и выполненных лечебных мероприятиях____________.</w:t>
      </w:r>
    </w:p>
    <w:bookmarkEnd w:id="344"/>
    <w:bookmarkStart w:name="z373" w:id="345"/>
    <w:p>
      <w:pPr>
        <w:spacing w:after="0"/>
        <w:ind w:left="0"/>
        <w:jc w:val="both"/>
      </w:pPr>
      <w:r>
        <w:rPr>
          <w:rFonts w:ascii="Times New Roman"/>
          <w:b w:val="false"/>
          <w:i w:val="false"/>
          <w:color w:val="000000"/>
          <w:sz w:val="28"/>
        </w:rPr>
        <w:t>
      Трансфузионный лист</w:t>
      </w:r>
    </w:p>
    <w:bookmarkEnd w:id="345"/>
    <w:bookmarkStart w:name="z374" w:id="346"/>
    <w:p>
      <w:pPr>
        <w:spacing w:after="0"/>
        <w:ind w:left="0"/>
        <w:jc w:val="both"/>
      </w:pPr>
      <w:r>
        <w:rPr>
          <w:rFonts w:ascii="Times New Roman"/>
          <w:b w:val="false"/>
          <w:i w:val="false"/>
          <w:color w:val="000000"/>
          <w:sz w:val="28"/>
        </w:rPr>
        <w:t>
      1. Дата – "___" ____________ 20 __год</w:t>
      </w:r>
    </w:p>
    <w:bookmarkEnd w:id="346"/>
    <w:bookmarkStart w:name="z375" w:id="347"/>
    <w:p>
      <w:pPr>
        <w:spacing w:after="0"/>
        <w:ind w:left="0"/>
        <w:jc w:val="both"/>
      </w:pPr>
      <w:r>
        <w:rPr>
          <w:rFonts w:ascii="Times New Roman"/>
          <w:b w:val="false"/>
          <w:i w:val="false"/>
          <w:color w:val="000000"/>
          <w:sz w:val="28"/>
        </w:rPr>
        <w:t>
      2. Наименование трансфузионной среды______________________________</w:t>
      </w:r>
    </w:p>
    <w:bookmarkEnd w:id="347"/>
    <w:bookmarkStart w:name="z376" w:id="348"/>
    <w:p>
      <w:pPr>
        <w:spacing w:after="0"/>
        <w:ind w:left="0"/>
        <w:jc w:val="both"/>
      </w:pPr>
      <w:r>
        <w:rPr>
          <w:rFonts w:ascii="Times New Roman"/>
          <w:b w:val="false"/>
          <w:i w:val="false"/>
          <w:color w:val="000000"/>
          <w:sz w:val="28"/>
        </w:rPr>
        <w:t>
      3. Количество ____________________________________________________</w:t>
      </w:r>
    </w:p>
    <w:bookmarkEnd w:id="348"/>
    <w:bookmarkStart w:name="z377"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 w:id="350"/>
    <w:p>
      <w:pPr>
        <w:spacing w:after="0"/>
        <w:ind w:left="0"/>
        <w:jc w:val="both"/>
      </w:pPr>
      <w:r>
        <w:rPr>
          <w:rFonts w:ascii="Times New Roman"/>
          <w:b w:val="false"/>
          <w:i w:val="false"/>
          <w:color w:val="000000"/>
          <w:sz w:val="28"/>
        </w:rPr>
        <w:t>
      мл</w:t>
      </w:r>
    </w:p>
    <w:bookmarkEnd w:id="350"/>
    <w:bookmarkStart w:name="z379" w:id="351"/>
    <w:p>
      <w:pPr>
        <w:spacing w:after="0"/>
        <w:ind w:left="0"/>
        <w:jc w:val="both"/>
      </w:pPr>
      <w:r>
        <w:rPr>
          <w:rFonts w:ascii="Times New Roman"/>
          <w:b w:val="false"/>
          <w:i w:val="false"/>
          <w:color w:val="000000"/>
          <w:sz w:val="28"/>
        </w:rPr>
        <w:t>
      4. Группа крови, Rh донора _________________________________________</w:t>
      </w:r>
    </w:p>
    <w:bookmarkEnd w:id="351"/>
    <w:bookmarkStart w:name="z380" w:id="352"/>
    <w:p>
      <w:pPr>
        <w:spacing w:after="0"/>
        <w:ind w:left="0"/>
        <w:jc w:val="both"/>
      </w:pPr>
      <w:r>
        <w:rPr>
          <w:rFonts w:ascii="Times New Roman"/>
          <w:b w:val="false"/>
          <w:i w:val="false"/>
          <w:color w:val="000000"/>
          <w:sz w:val="28"/>
        </w:rPr>
        <w:t>
      5. Показания ______________________________________________________</w:t>
      </w:r>
    </w:p>
    <w:bookmarkEnd w:id="352"/>
    <w:bookmarkStart w:name="z381" w:id="353"/>
    <w:p>
      <w:pPr>
        <w:spacing w:after="0"/>
        <w:ind w:left="0"/>
        <w:jc w:val="both"/>
      </w:pPr>
      <w:r>
        <w:rPr>
          <w:rFonts w:ascii="Times New Roman"/>
          <w:b w:val="false"/>
          <w:i w:val="false"/>
          <w:color w:val="000000"/>
          <w:sz w:val="28"/>
        </w:rPr>
        <w:t>
      6. № этикетки, страна производитель _________________________________</w:t>
      </w:r>
    </w:p>
    <w:bookmarkEnd w:id="353"/>
    <w:bookmarkStart w:name="z382" w:id="354"/>
    <w:p>
      <w:pPr>
        <w:spacing w:after="0"/>
        <w:ind w:left="0"/>
        <w:jc w:val="both"/>
      </w:pPr>
      <w:r>
        <w:rPr>
          <w:rFonts w:ascii="Times New Roman"/>
          <w:b w:val="false"/>
          <w:i w:val="false"/>
          <w:color w:val="000000"/>
          <w:sz w:val="28"/>
        </w:rPr>
        <w:t>
      7. Осложнения ____________________________________________________</w:t>
      </w:r>
    </w:p>
    <w:bookmarkEnd w:id="354"/>
    <w:bookmarkStart w:name="z383" w:id="355"/>
    <w:p>
      <w:pPr>
        <w:spacing w:after="0"/>
        <w:ind w:left="0"/>
        <w:jc w:val="both"/>
      </w:pPr>
      <w:r>
        <w:rPr>
          <w:rFonts w:ascii="Times New Roman"/>
          <w:b w:val="false"/>
          <w:i w:val="false"/>
          <w:color w:val="000000"/>
          <w:sz w:val="28"/>
        </w:rPr>
        <w:t>
      8. ФИО (при его наличии), ID врача _________________________________</w:t>
      </w:r>
    </w:p>
    <w:bookmarkEnd w:id="355"/>
    <w:p>
      <w:pPr>
        <w:spacing w:after="0"/>
        <w:ind w:left="0"/>
        <w:jc w:val="both"/>
      </w:pPr>
      <w:bookmarkStart w:name="z384" w:id="356"/>
      <w:r>
        <w:rPr>
          <w:rFonts w:ascii="Times New Roman"/>
          <w:b w:val="false"/>
          <w:i w:val="false"/>
          <w:color w:val="000000"/>
          <w:sz w:val="28"/>
        </w:rPr>
        <w:t>
      Вкладной лист 7</w:t>
      </w:r>
    </w:p>
    <w:bookmarkEnd w:id="356"/>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bookmarkStart w:name="z385" w:id="357"/>
    <w:p>
      <w:pPr>
        <w:spacing w:after="0"/>
        <w:ind w:left="0"/>
        <w:jc w:val="left"/>
      </w:pPr>
      <w:r>
        <w:rPr>
          <w:rFonts w:ascii="Times New Roman"/>
          <w:b/>
          <w:i w:val="false"/>
          <w:color w:val="000000"/>
        </w:rPr>
        <w:t xml:space="preserve"> Протокол диагностических исследований/услуг</w:t>
      </w:r>
    </w:p>
    <w:bookmarkEnd w:id="357"/>
    <w:bookmarkStart w:name="z386" w:id="358"/>
    <w:p>
      <w:pPr>
        <w:spacing w:after="0"/>
        <w:ind w:left="0"/>
        <w:jc w:val="both"/>
      </w:pPr>
      <w:r>
        <w:rPr>
          <w:rFonts w:ascii="Times New Roman"/>
          <w:b w:val="false"/>
          <w:i w:val="false"/>
          <w:color w:val="000000"/>
          <w:sz w:val="28"/>
        </w:rPr>
        <w:t>
      1. Дата и время проведения – "___"_________ 20 ___год</w:t>
      </w:r>
    </w:p>
    <w:bookmarkEnd w:id="358"/>
    <w:bookmarkStart w:name="z387" w:id="359"/>
    <w:p>
      <w:pPr>
        <w:spacing w:after="0"/>
        <w:ind w:left="0"/>
        <w:jc w:val="both"/>
      </w:pPr>
      <w:r>
        <w:rPr>
          <w:rFonts w:ascii="Times New Roman"/>
          <w:b w:val="false"/>
          <w:i w:val="false"/>
          <w:color w:val="000000"/>
          <w:sz w:val="28"/>
        </w:rPr>
        <w:t>
      2. Наименование услуги из тарификатора ____________________________</w:t>
      </w:r>
    </w:p>
    <w:bookmarkEnd w:id="359"/>
    <w:bookmarkStart w:name="z388" w:id="360"/>
    <w:p>
      <w:pPr>
        <w:spacing w:after="0"/>
        <w:ind w:left="0"/>
        <w:jc w:val="both"/>
      </w:pPr>
      <w:r>
        <w:rPr>
          <w:rFonts w:ascii="Times New Roman"/>
          <w:b w:val="false"/>
          <w:i w:val="false"/>
          <w:color w:val="000000"/>
          <w:sz w:val="28"/>
        </w:rPr>
        <w:t>
      3. Данные описания проведенного исследования ______________________</w:t>
      </w:r>
    </w:p>
    <w:bookmarkEnd w:id="360"/>
    <w:bookmarkStart w:name="z389" w:id="361"/>
    <w:p>
      <w:pPr>
        <w:spacing w:after="0"/>
        <w:ind w:left="0"/>
        <w:jc w:val="both"/>
      </w:pPr>
      <w:r>
        <w:rPr>
          <w:rFonts w:ascii="Times New Roman"/>
          <w:b w:val="false"/>
          <w:i w:val="false"/>
          <w:color w:val="000000"/>
          <w:sz w:val="28"/>
        </w:rPr>
        <w:t>
      4. Заключение ___________________________________________________</w:t>
      </w:r>
    </w:p>
    <w:bookmarkEnd w:id="361"/>
    <w:bookmarkStart w:name="z390" w:id="362"/>
    <w:p>
      <w:pPr>
        <w:spacing w:after="0"/>
        <w:ind w:left="0"/>
        <w:jc w:val="both"/>
      </w:pPr>
      <w:r>
        <w:rPr>
          <w:rFonts w:ascii="Times New Roman"/>
          <w:b w:val="false"/>
          <w:i w:val="false"/>
          <w:color w:val="000000"/>
          <w:sz w:val="28"/>
        </w:rPr>
        <w:t>
      5. ФИО (при его наличии), ID врача ________________________________</w:t>
      </w:r>
    </w:p>
    <w:bookmarkEnd w:id="362"/>
    <w:p>
      <w:pPr>
        <w:spacing w:after="0"/>
        <w:ind w:left="0"/>
        <w:jc w:val="both"/>
      </w:pPr>
      <w:bookmarkStart w:name="z391" w:id="363"/>
      <w:r>
        <w:rPr>
          <w:rFonts w:ascii="Times New Roman"/>
          <w:b w:val="false"/>
          <w:i w:val="false"/>
          <w:color w:val="000000"/>
          <w:sz w:val="28"/>
        </w:rPr>
        <w:t>
      Вкладной лист 8</w:t>
      </w:r>
    </w:p>
    <w:bookmarkEnd w:id="363"/>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Карта основных показателей состояния пациента и назначений в отделении </w:t>
      </w:r>
      <w:r>
        <w:br/>
      </w:r>
      <w:r>
        <w:rPr>
          <w:rFonts w:ascii="Times New Roman"/>
          <w:b/>
          <w:i w:val="false"/>
          <w:color w:val="000000"/>
        </w:rPr>
        <w:t>(палате) реанимации и интенсивной терапии</w:t>
      </w:r>
    </w:p>
    <w:bookmarkStart w:name="z393" w:id="364"/>
    <w:p>
      <w:pPr>
        <w:spacing w:after="0"/>
        <w:ind w:left="0"/>
        <w:jc w:val="both"/>
      </w:pPr>
      <w:r>
        <w:rPr>
          <w:rFonts w:ascii="Times New Roman"/>
          <w:b w:val="false"/>
          <w:i w:val="false"/>
          <w:color w:val="000000"/>
          <w:sz w:val="28"/>
        </w:rPr>
        <w:t>
      1. Дата и время осмотра –"___"__________ 20__год ____________</w:t>
      </w:r>
    </w:p>
    <w:bookmarkEnd w:id="364"/>
    <w:bookmarkStart w:name="z394" w:id="365"/>
    <w:p>
      <w:pPr>
        <w:spacing w:after="0"/>
        <w:ind w:left="0"/>
        <w:jc w:val="both"/>
      </w:pPr>
      <w:r>
        <w:rPr>
          <w:rFonts w:ascii="Times New Roman"/>
          <w:b w:val="false"/>
          <w:i w:val="false"/>
          <w:color w:val="000000"/>
          <w:sz w:val="28"/>
        </w:rPr>
        <w:t>
      2. Объективные данные (температура, ЧДД, ИВЛ, SpO2 / FiO2, ЦВД, АД, Оценки боли по ВАШ, Оценка делирия RASS) ____________________________</w:t>
      </w:r>
    </w:p>
    <w:bookmarkEnd w:id="365"/>
    <w:bookmarkStart w:name="z395" w:id="366"/>
    <w:p>
      <w:pPr>
        <w:spacing w:after="0"/>
        <w:ind w:left="0"/>
        <w:jc w:val="both"/>
      </w:pPr>
      <w:r>
        <w:rPr>
          <w:rFonts w:ascii="Times New Roman"/>
          <w:b w:val="false"/>
          <w:i w:val="false"/>
          <w:color w:val="000000"/>
          <w:sz w:val="28"/>
        </w:rPr>
        <w:t>
      3. Лист врачебных назначений (при необходимости с отражением времени проведения манипуляции) _____________________________________________</w:t>
      </w:r>
    </w:p>
    <w:bookmarkEnd w:id="366"/>
    <w:bookmarkStart w:name="z396" w:id="367"/>
    <w:p>
      <w:pPr>
        <w:spacing w:after="0"/>
        <w:ind w:left="0"/>
        <w:jc w:val="both"/>
      </w:pPr>
      <w:r>
        <w:rPr>
          <w:rFonts w:ascii="Times New Roman"/>
          <w:b w:val="false"/>
          <w:i w:val="false"/>
          <w:color w:val="000000"/>
          <w:sz w:val="28"/>
        </w:rPr>
        <w:t>
      4. Диагноз ________________________________________________________</w:t>
      </w:r>
    </w:p>
    <w:bookmarkEnd w:id="367"/>
    <w:bookmarkStart w:name="z397" w:id="368"/>
    <w:p>
      <w:pPr>
        <w:spacing w:after="0"/>
        <w:ind w:left="0"/>
        <w:jc w:val="both"/>
      </w:pPr>
      <w:r>
        <w:rPr>
          <w:rFonts w:ascii="Times New Roman"/>
          <w:b w:val="false"/>
          <w:i w:val="false"/>
          <w:color w:val="000000"/>
          <w:sz w:val="28"/>
        </w:rPr>
        <w:t>
      5. Дневник (статус дополнительных жизнеобеспечивающих приборов, при наличии, описание гидробаланса) _________________________________</w:t>
      </w:r>
    </w:p>
    <w:bookmarkEnd w:id="368"/>
    <w:bookmarkStart w:name="z398" w:id="369"/>
    <w:p>
      <w:pPr>
        <w:spacing w:after="0"/>
        <w:ind w:left="0"/>
        <w:jc w:val="both"/>
      </w:pPr>
      <w:r>
        <w:rPr>
          <w:rFonts w:ascii="Times New Roman"/>
          <w:b w:val="false"/>
          <w:i w:val="false"/>
          <w:color w:val="000000"/>
          <w:sz w:val="28"/>
        </w:rPr>
        <w:t>
      6. ФИО (при его наличии), ID врача _________________________________</w:t>
      </w:r>
    </w:p>
    <w:bookmarkEnd w:id="369"/>
    <w:p>
      <w:pPr>
        <w:spacing w:after="0"/>
        <w:ind w:left="0"/>
        <w:jc w:val="both"/>
      </w:pPr>
      <w:bookmarkStart w:name="z399" w:id="370"/>
      <w:r>
        <w:rPr>
          <w:rFonts w:ascii="Times New Roman"/>
          <w:b w:val="false"/>
          <w:i w:val="false"/>
          <w:color w:val="000000"/>
          <w:sz w:val="28"/>
        </w:rPr>
        <w:t>
      Вкладной лист 9</w:t>
      </w:r>
    </w:p>
    <w:bookmarkEnd w:id="370"/>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bookmarkStart w:name="z400" w:id="371"/>
    <w:p>
      <w:pPr>
        <w:spacing w:after="0"/>
        <w:ind w:left="0"/>
        <w:jc w:val="left"/>
      </w:pPr>
      <w:r>
        <w:rPr>
          <w:rFonts w:ascii="Times New Roman"/>
          <w:b/>
          <w:i w:val="false"/>
          <w:color w:val="000000"/>
        </w:rPr>
        <w:t xml:space="preserve"> Консультация специалиста</w:t>
      </w:r>
    </w:p>
    <w:bookmarkEnd w:id="371"/>
    <w:bookmarkStart w:name="z401" w:id="372"/>
    <w:p>
      <w:pPr>
        <w:spacing w:after="0"/>
        <w:ind w:left="0"/>
        <w:jc w:val="both"/>
      </w:pPr>
      <w:r>
        <w:rPr>
          <w:rFonts w:ascii="Times New Roman"/>
          <w:b w:val="false"/>
          <w:i w:val="false"/>
          <w:color w:val="000000"/>
          <w:sz w:val="28"/>
        </w:rPr>
        <w:t>
      1. Дата и время осмотра – "___"_ ___________ 20 ___ год _____________</w:t>
      </w:r>
    </w:p>
    <w:bookmarkEnd w:id="372"/>
    <w:bookmarkStart w:name="z402" w:id="373"/>
    <w:p>
      <w:pPr>
        <w:spacing w:after="0"/>
        <w:ind w:left="0"/>
        <w:jc w:val="both"/>
      </w:pPr>
      <w:r>
        <w:rPr>
          <w:rFonts w:ascii="Times New Roman"/>
          <w:b w:val="false"/>
          <w:i w:val="false"/>
          <w:color w:val="000000"/>
          <w:sz w:val="28"/>
        </w:rPr>
        <w:t>
      2. Вид консультации _______________________________________________</w:t>
      </w:r>
    </w:p>
    <w:bookmarkEnd w:id="373"/>
    <w:bookmarkStart w:name="z403" w:id="374"/>
    <w:p>
      <w:pPr>
        <w:spacing w:after="0"/>
        <w:ind w:left="0"/>
        <w:jc w:val="both"/>
      </w:pPr>
      <w:r>
        <w:rPr>
          <w:rFonts w:ascii="Times New Roman"/>
          <w:b w:val="false"/>
          <w:i w:val="false"/>
          <w:color w:val="000000"/>
          <w:sz w:val="28"/>
        </w:rPr>
        <w:t>
      3. Жалобы: _______________________________________________________</w:t>
      </w:r>
    </w:p>
    <w:bookmarkEnd w:id="374"/>
    <w:bookmarkStart w:name="z404" w:id="375"/>
    <w:p>
      <w:pPr>
        <w:spacing w:after="0"/>
        <w:ind w:left="0"/>
        <w:jc w:val="both"/>
      </w:pPr>
      <w:r>
        <w:rPr>
          <w:rFonts w:ascii="Times New Roman"/>
          <w:b w:val="false"/>
          <w:i w:val="false"/>
          <w:color w:val="000000"/>
          <w:sz w:val="28"/>
        </w:rPr>
        <w:t>
      _________________________________________________________________</w:t>
      </w:r>
    </w:p>
    <w:bookmarkEnd w:id="375"/>
    <w:bookmarkStart w:name="z405" w:id="376"/>
    <w:p>
      <w:pPr>
        <w:spacing w:after="0"/>
        <w:ind w:left="0"/>
        <w:jc w:val="both"/>
      </w:pPr>
      <w:r>
        <w:rPr>
          <w:rFonts w:ascii="Times New Roman"/>
          <w:b w:val="false"/>
          <w:i w:val="false"/>
          <w:color w:val="000000"/>
          <w:sz w:val="28"/>
        </w:rPr>
        <w:t>
      _________________________________________________________________</w:t>
      </w:r>
    </w:p>
    <w:bookmarkEnd w:id="376"/>
    <w:bookmarkStart w:name="z406" w:id="377"/>
    <w:p>
      <w:pPr>
        <w:spacing w:after="0"/>
        <w:ind w:left="0"/>
        <w:jc w:val="both"/>
      </w:pPr>
      <w:r>
        <w:rPr>
          <w:rFonts w:ascii="Times New Roman"/>
          <w:b w:val="false"/>
          <w:i w:val="false"/>
          <w:color w:val="000000"/>
          <w:sz w:val="28"/>
        </w:rPr>
        <w:t>
      4. Анамнез жизни:</w:t>
      </w:r>
    </w:p>
    <w:bookmarkEnd w:id="377"/>
    <w:bookmarkStart w:name="z407" w:id="378"/>
    <w:p>
      <w:pPr>
        <w:spacing w:after="0"/>
        <w:ind w:left="0"/>
        <w:jc w:val="both"/>
      </w:pPr>
      <w:r>
        <w:rPr>
          <w:rFonts w:ascii="Times New Roman"/>
          <w:b w:val="false"/>
          <w:i w:val="false"/>
          <w:color w:val="000000"/>
          <w:sz w:val="28"/>
        </w:rPr>
        <w:t>
      _________________________________________________________________</w:t>
      </w:r>
    </w:p>
    <w:bookmarkEnd w:id="378"/>
    <w:bookmarkStart w:name="z408" w:id="379"/>
    <w:p>
      <w:pPr>
        <w:spacing w:after="0"/>
        <w:ind w:left="0"/>
        <w:jc w:val="both"/>
      </w:pPr>
      <w:r>
        <w:rPr>
          <w:rFonts w:ascii="Times New Roman"/>
          <w:b w:val="false"/>
          <w:i w:val="false"/>
          <w:color w:val="000000"/>
          <w:sz w:val="28"/>
        </w:rPr>
        <w:t>
      _________________________________________________________________</w:t>
      </w:r>
    </w:p>
    <w:bookmarkEnd w:id="379"/>
    <w:bookmarkStart w:name="z409" w:id="380"/>
    <w:p>
      <w:pPr>
        <w:spacing w:after="0"/>
        <w:ind w:left="0"/>
        <w:jc w:val="both"/>
      </w:pPr>
      <w:r>
        <w:rPr>
          <w:rFonts w:ascii="Times New Roman"/>
          <w:b w:val="false"/>
          <w:i w:val="false"/>
          <w:color w:val="000000"/>
          <w:sz w:val="28"/>
        </w:rPr>
        <w:t>
      _________________________________________________________________</w:t>
      </w:r>
    </w:p>
    <w:bookmarkEnd w:id="380"/>
    <w:bookmarkStart w:name="z410" w:id="381"/>
    <w:p>
      <w:pPr>
        <w:spacing w:after="0"/>
        <w:ind w:left="0"/>
        <w:jc w:val="both"/>
      </w:pPr>
      <w:r>
        <w:rPr>
          <w:rFonts w:ascii="Times New Roman"/>
          <w:b w:val="false"/>
          <w:i w:val="false"/>
          <w:color w:val="000000"/>
          <w:sz w:val="28"/>
        </w:rPr>
        <w:t>
      5. Анамнез заболевания: ____________________________________________</w:t>
      </w:r>
    </w:p>
    <w:bookmarkEnd w:id="381"/>
    <w:bookmarkStart w:name="z411" w:id="382"/>
    <w:p>
      <w:pPr>
        <w:spacing w:after="0"/>
        <w:ind w:left="0"/>
        <w:jc w:val="both"/>
      </w:pPr>
      <w:r>
        <w:rPr>
          <w:rFonts w:ascii="Times New Roman"/>
          <w:b w:val="false"/>
          <w:i w:val="false"/>
          <w:color w:val="000000"/>
          <w:sz w:val="28"/>
        </w:rPr>
        <w:t>
      _________________________________________________________________</w:t>
      </w:r>
    </w:p>
    <w:bookmarkEnd w:id="382"/>
    <w:bookmarkStart w:name="z412" w:id="383"/>
    <w:p>
      <w:pPr>
        <w:spacing w:after="0"/>
        <w:ind w:left="0"/>
        <w:jc w:val="both"/>
      </w:pPr>
      <w:r>
        <w:rPr>
          <w:rFonts w:ascii="Times New Roman"/>
          <w:b w:val="false"/>
          <w:i w:val="false"/>
          <w:color w:val="000000"/>
          <w:sz w:val="28"/>
        </w:rPr>
        <w:t>
      _________________________________________________________________</w:t>
      </w:r>
    </w:p>
    <w:bookmarkEnd w:id="383"/>
    <w:bookmarkStart w:name="z413" w:id="384"/>
    <w:p>
      <w:pPr>
        <w:spacing w:after="0"/>
        <w:ind w:left="0"/>
        <w:jc w:val="both"/>
      </w:pPr>
      <w:r>
        <w:rPr>
          <w:rFonts w:ascii="Times New Roman"/>
          <w:b w:val="false"/>
          <w:i w:val="false"/>
          <w:color w:val="000000"/>
          <w:sz w:val="28"/>
        </w:rPr>
        <w:t>
      6. Объективные данные: ____________________________________________</w:t>
      </w:r>
    </w:p>
    <w:bookmarkEnd w:id="384"/>
    <w:bookmarkStart w:name="z414" w:id="385"/>
    <w:p>
      <w:pPr>
        <w:spacing w:after="0"/>
        <w:ind w:left="0"/>
        <w:jc w:val="both"/>
      </w:pPr>
      <w:r>
        <w:rPr>
          <w:rFonts w:ascii="Times New Roman"/>
          <w:b w:val="false"/>
          <w:i w:val="false"/>
          <w:color w:val="000000"/>
          <w:sz w:val="28"/>
        </w:rPr>
        <w:t>
      _________________________________________________________________</w:t>
      </w:r>
    </w:p>
    <w:bookmarkEnd w:id="385"/>
    <w:bookmarkStart w:name="z415" w:id="386"/>
    <w:p>
      <w:pPr>
        <w:spacing w:after="0"/>
        <w:ind w:left="0"/>
        <w:jc w:val="both"/>
      </w:pPr>
      <w:r>
        <w:rPr>
          <w:rFonts w:ascii="Times New Roman"/>
          <w:b w:val="false"/>
          <w:i w:val="false"/>
          <w:color w:val="000000"/>
          <w:sz w:val="28"/>
        </w:rPr>
        <w:t>
      _________________________________________________________________</w:t>
      </w:r>
    </w:p>
    <w:bookmarkEnd w:id="386"/>
    <w:bookmarkStart w:name="z416" w:id="387"/>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387"/>
    <w:bookmarkStart w:name="z417" w:id="388"/>
    <w:p>
      <w:pPr>
        <w:spacing w:after="0"/>
        <w:ind w:left="0"/>
        <w:jc w:val="both"/>
      </w:pPr>
      <w:r>
        <w:rPr>
          <w:rFonts w:ascii="Times New Roman"/>
          <w:b w:val="false"/>
          <w:i w:val="false"/>
          <w:color w:val="000000"/>
          <w:sz w:val="28"/>
        </w:rPr>
        <w:t>
      _________________________________________________________________</w:t>
      </w:r>
    </w:p>
    <w:bookmarkEnd w:id="388"/>
    <w:bookmarkStart w:name="z418" w:id="389"/>
    <w:p>
      <w:pPr>
        <w:spacing w:after="0"/>
        <w:ind w:left="0"/>
        <w:jc w:val="both"/>
      </w:pPr>
      <w:r>
        <w:rPr>
          <w:rFonts w:ascii="Times New Roman"/>
          <w:b w:val="false"/>
          <w:i w:val="false"/>
          <w:color w:val="000000"/>
          <w:sz w:val="28"/>
        </w:rPr>
        <w:t>
      _________________________________________________________________</w:t>
      </w:r>
    </w:p>
    <w:bookmarkEnd w:id="389"/>
    <w:bookmarkStart w:name="z419" w:id="390"/>
    <w:p>
      <w:pPr>
        <w:spacing w:after="0"/>
        <w:ind w:left="0"/>
        <w:jc w:val="both"/>
      </w:pPr>
      <w:r>
        <w:rPr>
          <w:rFonts w:ascii="Times New Roman"/>
          <w:b w:val="false"/>
          <w:i w:val="false"/>
          <w:color w:val="000000"/>
          <w:sz w:val="28"/>
        </w:rPr>
        <w:t>
      _________________________________________________________________</w:t>
      </w:r>
    </w:p>
    <w:bookmarkEnd w:id="390"/>
    <w:bookmarkStart w:name="z420" w:id="391"/>
    <w:p>
      <w:pPr>
        <w:spacing w:after="0"/>
        <w:ind w:left="0"/>
        <w:jc w:val="both"/>
      </w:pPr>
      <w:r>
        <w:rPr>
          <w:rFonts w:ascii="Times New Roman"/>
          <w:b w:val="false"/>
          <w:i w:val="false"/>
          <w:color w:val="000000"/>
          <w:sz w:val="28"/>
        </w:rPr>
        <w:t>
      8. Диагноз _______________________________________________________</w:t>
      </w:r>
    </w:p>
    <w:bookmarkEnd w:id="391"/>
    <w:bookmarkStart w:name="z421" w:id="392"/>
    <w:p>
      <w:pPr>
        <w:spacing w:after="0"/>
        <w:ind w:left="0"/>
        <w:jc w:val="both"/>
      </w:pPr>
      <w:r>
        <w:rPr>
          <w:rFonts w:ascii="Times New Roman"/>
          <w:b w:val="false"/>
          <w:i w:val="false"/>
          <w:color w:val="000000"/>
          <w:sz w:val="28"/>
        </w:rPr>
        <w:t>
      9. Назначение необходимых услуг и лекарственных средств _____________</w:t>
      </w:r>
    </w:p>
    <w:bookmarkEnd w:id="392"/>
    <w:bookmarkStart w:name="z422" w:id="393"/>
    <w:p>
      <w:pPr>
        <w:spacing w:after="0"/>
        <w:ind w:left="0"/>
        <w:jc w:val="both"/>
      </w:pPr>
      <w:r>
        <w:rPr>
          <w:rFonts w:ascii="Times New Roman"/>
          <w:b w:val="false"/>
          <w:i w:val="false"/>
          <w:color w:val="000000"/>
          <w:sz w:val="28"/>
        </w:rPr>
        <w:t>
      10. ФИО (при его наличии), ID врача _________________________________</w:t>
      </w:r>
    </w:p>
    <w:bookmarkEnd w:id="393"/>
    <w:bookmarkStart w:name="z423" w:id="394"/>
    <w:p>
      <w:pPr>
        <w:spacing w:after="0"/>
        <w:ind w:left="0"/>
        <w:jc w:val="both"/>
      </w:pPr>
      <w:r>
        <w:rPr>
          <w:rFonts w:ascii="Times New Roman"/>
          <w:b w:val="false"/>
          <w:i w:val="false"/>
          <w:color w:val="000000"/>
          <w:sz w:val="28"/>
        </w:rPr>
        <w:t>
      При наличии:</w:t>
      </w:r>
    </w:p>
    <w:bookmarkEnd w:id="394"/>
    <w:bookmarkStart w:name="z424" w:id="395"/>
    <w:p>
      <w:pPr>
        <w:spacing w:after="0"/>
        <w:ind w:left="0"/>
        <w:jc w:val="both"/>
      </w:pPr>
      <w:r>
        <w:rPr>
          <w:rFonts w:ascii="Times New Roman"/>
          <w:b w:val="false"/>
          <w:i w:val="false"/>
          <w:color w:val="000000"/>
          <w:sz w:val="28"/>
        </w:rPr>
        <w:t>
      11. Записи консилиумов (включает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395"/>
    <w:p>
      <w:pPr>
        <w:spacing w:after="0"/>
        <w:ind w:left="0"/>
        <w:jc w:val="both"/>
      </w:pPr>
      <w:bookmarkStart w:name="z425" w:id="396"/>
      <w:r>
        <w:rPr>
          <w:rFonts w:ascii="Times New Roman"/>
          <w:b w:val="false"/>
          <w:i w:val="false"/>
          <w:color w:val="000000"/>
          <w:sz w:val="28"/>
        </w:rPr>
        <w:t>
      Вкладной лист 10</w:t>
      </w:r>
    </w:p>
    <w:bookmarkEnd w:id="396"/>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bookmarkStart w:name="z426" w:id="397"/>
    <w:p>
      <w:pPr>
        <w:spacing w:after="0"/>
        <w:ind w:left="0"/>
        <w:jc w:val="left"/>
      </w:pPr>
      <w:r>
        <w:rPr>
          <w:rFonts w:ascii="Times New Roman"/>
          <w:b/>
          <w:i w:val="false"/>
          <w:color w:val="000000"/>
        </w:rPr>
        <w:t xml:space="preserve"> Протокол операции/процедуры/афереза</w:t>
      </w:r>
    </w:p>
    <w:bookmarkEnd w:id="397"/>
    <w:bookmarkStart w:name="z427" w:id="398"/>
    <w:p>
      <w:pPr>
        <w:spacing w:after="0"/>
        <w:ind w:left="0"/>
        <w:jc w:val="both"/>
      </w:pPr>
      <w:r>
        <w:rPr>
          <w:rFonts w:ascii="Times New Roman"/>
          <w:b w:val="false"/>
          <w:i w:val="false"/>
          <w:color w:val="000000"/>
          <w:sz w:val="28"/>
        </w:rPr>
        <w:t>
      1. Дата и время – "___"_ ____________ 20 ___год ____________</w:t>
      </w:r>
    </w:p>
    <w:bookmarkEnd w:id="398"/>
    <w:bookmarkStart w:name="z428" w:id="399"/>
    <w:p>
      <w:pPr>
        <w:spacing w:after="0"/>
        <w:ind w:left="0"/>
        <w:jc w:val="both"/>
      </w:pPr>
      <w:r>
        <w:rPr>
          <w:rFonts w:ascii="Times New Roman"/>
          <w:b w:val="false"/>
          <w:i w:val="false"/>
          <w:color w:val="000000"/>
          <w:sz w:val="28"/>
        </w:rPr>
        <w:t>
      2. Показания к операции/процедуры/афереза ___________________________</w:t>
      </w:r>
    </w:p>
    <w:bookmarkEnd w:id="399"/>
    <w:bookmarkStart w:name="z429" w:id="400"/>
    <w:p>
      <w:pPr>
        <w:spacing w:after="0"/>
        <w:ind w:left="0"/>
        <w:jc w:val="both"/>
      </w:pPr>
      <w:r>
        <w:rPr>
          <w:rFonts w:ascii="Times New Roman"/>
          <w:b w:val="false"/>
          <w:i w:val="false"/>
          <w:color w:val="000000"/>
          <w:sz w:val="28"/>
        </w:rPr>
        <w:t>
      3. Клинический диагноз (при проведении сердечно–сосудистых операций</w:t>
      </w:r>
    </w:p>
    <w:bookmarkEnd w:id="400"/>
    <w:bookmarkStart w:name="z430" w:id="401"/>
    <w:p>
      <w:pPr>
        <w:spacing w:after="0"/>
        <w:ind w:left="0"/>
        <w:jc w:val="both"/>
      </w:pPr>
      <w:r>
        <w:rPr>
          <w:rFonts w:ascii="Times New Roman"/>
          <w:b w:val="false"/>
          <w:i w:val="false"/>
          <w:color w:val="000000"/>
          <w:sz w:val="28"/>
        </w:rPr>
        <w:t>
      описывается состояние пациента перед операцией, подготовка к наркозу,</w:t>
      </w:r>
    </w:p>
    <w:bookmarkEnd w:id="401"/>
    <w:bookmarkStart w:name="z431" w:id="402"/>
    <w:p>
      <w:pPr>
        <w:spacing w:after="0"/>
        <w:ind w:left="0"/>
        <w:jc w:val="both"/>
      </w:pPr>
      <w:r>
        <w:rPr>
          <w:rFonts w:ascii="Times New Roman"/>
          <w:b w:val="false"/>
          <w:i w:val="false"/>
          <w:color w:val="000000"/>
          <w:sz w:val="28"/>
        </w:rPr>
        <w:t>
      измерение объективных данных каждые 5 минут, осложнения по ходу наркоза</w:t>
      </w:r>
    </w:p>
    <w:bookmarkEnd w:id="402"/>
    <w:bookmarkStart w:name="z432" w:id="403"/>
    <w:p>
      <w:pPr>
        <w:spacing w:after="0"/>
        <w:ind w:left="0"/>
        <w:jc w:val="both"/>
      </w:pPr>
      <w:r>
        <w:rPr>
          <w:rFonts w:ascii="Times New Roman"/>
          <w:b w:val="false"/>
          <w:i w:val="false"/>
          <w:color w:val="000000"/>
          <w:sz w:val="28"/>
        </w:rPr>
        <w:t>
      и операции) _______________________________________________________</w:t>
      </w:r>
    </w:p>
    <w:bookmarkEnd w:id="403"/>
    <w:bookmarkStart w:name="z433" w:id="404"/>
    <w:p>
      <w:pPr>
        <w:spacing w:after="0"/>
        <w:ind w:left="0"/>
        <w:jc w:val="both"/>
      </w:pPr>
      <w:r>
        <w:rPr>
          <w:rFonts w:ascii="Times New Roman"/>
          <w:b w:val="false"/>
          <w:i w:val="false"/>
          <w:color w:val="000000"/>
          <w:sz w:val="28"/>
        </w:rPr>
        <w:t>
      4. Анестезиологическое пособие _____________________________________</w:t>
      </w:r>
    </w:p>
    <w:bookmarkEnd w:id="404"/>
    <w:bookmarkStart w:name="z434" w:id="405"/>
    <w:p>
      <w:pPr>
        <w:spacing w:after="0"/>
        <w:ind w:left="0"/>
        <w:jc w:val="both"/>
      </w:pPr>
      <w:r>
        <w:rPr>
          <w:rFonts w:ascii="Times New Roman"/>
          <w:b w:val="false"/>
          <w:i w:val="false"/>
          <w:color w:val="000000"/>
          <w:sz w:val="28"/>
        </w:rPr>
        <w:t>
      5. Протокол операции включая: ______________________________________</w:t>
      </w:r>
    </w:p>
    <w:bookmarkEnd w:id="405"/>
    <w:bookmarkStart w:name="z435" w:id="406"/>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406"/>
    <w:bookmarkStart w:name="z436" w:id="407"/>
    <w:p>
      <w:pPr>
        <w:spacing w:after="0"/>
        <w:ind w:left="0"/>
        <w:jc w:val="both"/>
      </w:pPr>
      <w:r>
        <w:rPr>
          <w:rFonts w:ascii="Times New Roman"/>
          <w:b w:val="false"/>
          <w:i w:val="false"/>
          <w:color w:val="000000"/>
          <w:sz w:val="28"/>
        </w:rPr>
        <w:t>
      __________________________________________________________________</w:t>
      </w:r>
    </w:p>
    <w:bookmarkEnd w:id="407"/>
    <w:bookmarkStart w:name="z437" w:id="408"/>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408"/>
    <w:bookmarkStart w:name="z438" w:id="409"/>
    <w:p>
      <w:pPr>
        <w:spacing w:after="0"/>
        <w:ind w:left="0"/>
        <w:jc w:val="both"/>
      </w:pPr>
      <w:r>
        <w:rPr>
          <w:rFonts w:ascii="Times New Roman"/>
          <w:b w:val="false"/>
          <w:i w:val="false"/>
          <w:color w:val="000000"/>
          <w:sz w:val="28"/>
        </w:rPr>
        <w:t>
      __________________________________________________________________</w:t>
      </w:r>
    </w:p>
    <w:bookmarkEnd w:id="409"/>
    <w:bookmarkStart w:name="z439" w:id="410"/>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410"/>
    <w:bookmarkStart w:name="z440" w:id="411"/>
    <w:p>
      <w:pPr>
        <w:spacing w:after="0"/>
        <w:ind w:left="0"/>
        <w:jc w:val="both"/>
      </w:pPr>
      <w:r>
        <w:rPr>
          <w:rFonts w:ascii="Times New Roman"/>
          <w:b w:val="false"/>
          <w:i w:val="false"/>
          <w:color w:val="000000"/>
          <w:sz w:val="28"/>
        </w:rPr>
        <w:t>
      __________________________________________________________________</w:t>
      </w:r>
    </w:p>
    <w:bookmarkEnd w:id="411"/>
    <w:bookmarkStart w:name="z441" w:id="412"/>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412"/>
    <w:bookmarkStart w:name="z442" w:id="413"/>
    <w:p>
      <w:pPr>
        <w:spacing w:after="0"/>
        <w:ind w:left="0"/>
        <w:jc w:val="both"/>
      </w:pPr>
      <w:r>
        <w:rPr>
          <w:rFonts w:ascii="Times New Roman"/>
          <w:b w:val="false"/>
          <w:i w:val="false"/>
          <w:color w:val="000000"/>
          <w:sz w:val="28"/>
        </w:rPr>
        <w:t>
      __________________________________________________________________</w:t>
      </w:r>
    </w:p>
    <w:bookmarkEnd w:id="413"/>
    <w:bookmarkStart w:name="z443" w:id="414"/>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w:t>
      </w:r>
    </w:p>
    <w:bookmarkEnd w:id="414"/>
    <w:bookmarkStart w:name="z444" w:id="415"/>
    <w:p>
      <w:pPr>
        <w:spacing w:after="0"/>
        <w:ind w:left="0"/>
        <w:jc w:val="both"/>
      </w:pPr>
      <w:r>
        <w:rPr>
          <w:rFonts w:ascii="Times New Roman"/>
          <w:b w:val="false"/>
          <w:i w:val="false"/>
          <w:color w:val="000000"/>
          <w:sz w:val="28"/>
        </w:rPr>
        <w:t>
      указать "осложнений во время операции/процедуры/афереза не было")</w:t>
      </w:r>
    </w:p>
    <w:bookmarkEnd w:id="415"/>
    <w:bookmarkStart w:name="z445" w:id="416"/>
    <w:p>
      <w:pPr>
        <w:spacing w:after="0"/>
        <w:ind w:left="0"/>
        <w:jc w:val="both"/>
      </w:pPr>
      <w:r>
        <w:rPr>
          <w:rFonts w:ascii="Times New Roman"/>
          <w:b w:val="false"/>
          <w:i w:val="false"/>
          <w:color w:val="000000"/>
          <w:sz w:val="28"/>
        </w:rPr>
        <w:t>
      __________________________________________________________________</w:t>
      </w:r>
    </w:p>
    <w:bookmarkEnd w:id="416"/>
    <w:bookmarkStart w:name="z446" w:id="417"/>
    <w:p>
      <w:pPr>
        <w:spacing w:after="0"/>
        <w:ind w:left="0"/>
        <w:jc w:val="both"/>
      </w:pPr>
      <w:r>
        <w:rPr>
          <w:rFonts w:ascii="Times New Roman"/>
          <w:b w:val="false"/>
          <w:i w:val="false"/>
          <w:color w:val="000000"/>
          <w:sz w:val="28"/>
        </w:rPr>
        <w:t>
      5.6 Количество кровопотери _________________________________________</w:t>
      </w:r>
    </w:p>
    <w:bookmarkEnd w:id="417"/>
    <w:bookmarkStart w:name="z447"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419"/>
    <w:p>
      <w:pPr>
        <w:spacing w:after="0"/>
        <w:ind w:left="0"/>
        <w:jc w:val="both"/>
      </w:pPr>
      <w:r>
        <w:rPr>
          <w:rFonts w:ascii="Times New Roman"/>
          <w:b w:val="false"/>
          <w:i w:val="false"/>
          <w:color w:val="000000"/>
          <w:sz w:val="28"/>
        </w:rPr>
        <w:t>
      (мл)</w:t>
      </w:r>
    </w:p>
    <w:bookmarkEnd w:id="419"/>
    <w:bookmarkStart w:name="z449" w:id="420"/>
    <w:p>
      <w:pPr>
        <w:spacing w:after="0"/>
        <w:ind w:left="0"/>
        <w:jc w:val="both"/>
      </w:pPr>
      <w:r>
        <w:rPr>
          <w:rFonts w:ascii="Times New Roman"/>
          <w:b w:val="false"/>
          <w:i w:val="false"/>
          <w:color w:val="000000"/>
          <w:sz w:val="28"/>
        </w:rPr>
        <w:t>
      5.7 Код и наименование операции/процедуры/афереза ___________________</w:t>
      </w:r>
    </w:p>
    <w:bookmarkEnd w:id="420"/>
    <w:bookmarkStart w:name="z450" w:id="421"/>
    <w:p>
      <w:pPr>
        <w:spacing w:after="0"/>
        <w:ind w:left="0"/>
        <w:jc w:val="both"/>
      </w:pPr>
      <w:r>
        <w:rPr>
          <w:rFonts w:ascii="Times New Roman"/>
          <w:b w:val="false"/>
          <w:i w:val="false"/>
          <w:color w:val="000000"/>
          <w:sz w:val="28"/>
        </w:rPr>
        <w:t>
      5.8 Диагноз после операции/процедуры/афереза ________________________</w:t>
      </w:r>
    </w:p>
    <w:bookmarkEnd w:id="421"/>
    <w:bookmarkStart w:name="z451" w:id="422"/>
    <w:p>
      <w:pPr>
        <w:spacing w:after="0"/>
        <w:ind w:left="0"/>
        <w:jc w:val="both"/>
      </w:pPr>
      <w:r>
        <w:rPr>
          <w:rFonts w:ascii="Times New Roman"/>
          <w:b w:val="false"/>
          <w:i w:val="false"/>
          <w:color w:val="000000"/>
          <w:sz w:val="28"/>
        </w:rPr>
        <w:t>
      5.9 Рекомендации __________________________________________________</w:t>
      </w:r>
    </w:p>
    <w:bookmarkEnd w:id="422"/>
    <w:bookmarkStart w:name="z452" w:id="423"/>
    <w:p>
      <w:pPr>
        <w:spacing w:after="0"/>
        <w:ind w:left="0"/>
        <w:jc w:val="both"/>
      </w:pPr>
      <w:r>
        <w:rPr>
          <w:rFonts w:ascii="Times New Roman"/>
          <w:b w:val="false"/>
          <w:i w:val="false"/>
          <w:color w:val="000000"/>
          <w:sz w:val="28"/>
        </w:rPr>
        <w:t>
      5.10 ФИО (при его наличии), ID оперирующего врача, ассистентов, анестезиолога</w:t>
      </w:r>
    </w:p>
    <w:bookmarkEnd w:id="423"/>
    <w:bookmarkStart w:name="z453" w:id="424"/>
    <w:p>
      <w:pPr>
        <w:spacing w:after="0"/>
        <w:ind w:left="0"/>
        <w:jc w:val="both"/>
      </w:pPr>
      <w:r>
        <w:rPr>
          <w:rFonts w:ascii="Times New Roman"/>
          <w:b w:val="false"/>
          <w:i w:val="false"/>
          <w:color w:val="000000"/>
          <w:sz w:val="28"/>
        </w:rPr>
        <w:t>
      и СМР ____________________________________________________________</w:t>
      </w:r>
    </w:p>
    <w:bookmarkEnd w:id="424"/>
    <w:p>
      <w:pPr>
        <w:spacing w:after="0"/>
        <w:ind w:left="0"/>
        <w:jc w:val="both"/>
      </w:pPr>
      <w:bookmarkStart w:name="z454" w:id="425"/>
      <w:r>
        <w:rPr>
          <w:rFonts w:ascii="Times New Roman"/>
          <w:b w:val="false"/>
          <w:i w:val="false"/>
          <w:color w:val="000000"/>
          <w:sz w:val="28"/>
        </w:rPr>
        <w:t>
      Вкладной лист 11</w:t>
      </w:r>
    </w:p>
    <w:bookmarkEnd w:id="425"/>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bookmarkStart w:name="z455" w:id="426"/>
    <w:p>
      <w:pPr>
        <w:spacing w:after="0"/>
        <w:ind w:left="0"/>
        <w:jc w:val="left"/>
      </w:pPr>
      <w:r>
        <w:rPr>
          <w:rFonts w:ascii="Times New Roman"/>
          <w:b/>
          <w:i w:val="false"/>
          <w:color w:val="000000"/>
        </w:rPr>
        <w:t xml:space="preserve"> История развития новорожденного</w:t>
      </w:r>
    </w:p>
    <w:bookmarkEnd w:id="426"/>
    <w:bookmarkStart w:name="z456" w:id="427"/>
    <w:p>
      <w:pPr>
        <w:spacing w:after="0"/>
        <w:ind w:left="0"/>
        <w:jc w:val="both"/>
      </w:pPr>
      <w:r>
        <w:rPr>
          <w:rFonts w:ascii="Times New Roman"/>
          <w:b w:val="false"/>
          <w:i w:val="false"/>
          <w:color w:val="000000"/>
          <w:sz w:val="28"/>
        </w:rPr>
        <w:t>
      Заполняется в родзале:</w:t>
      </w:r>
    </w:p>
    <w:bookmarkEnd w:id="427"/>
    <w:bookmarkStart w:name="z457" w:id="428"/>
    <w:p>
      <w:pPr>
        <w:spacing w:after="0"/>
        <w:ind w:left="0"/>
        <w:jc w:val="both"/>
      </w:pPr>
      <w:r>
        <w:rPr>
          <w:rFonts w:ascii="Times New Roman"/>
          <w:b w:val="false"/>
          <w:i w:val="false"/>
          <w:color w:val="000000"/>
          <w:sz w:val="28"/>
        </w:rPr>
        <w:t>
      Дата и время – "___"_ ______________ 20 ___год __________</w:t>
      </w:r>
    </w:p>
    <w:bookmarkEnd w:id="428"/>
    <w:bookmarkStart w:name="z458" w:id="429"/>
    <w:p>
      <w:pPr>
        <w:spacing w:after="0"/>
        <w:ind w:left="0"/>
        <w:jc w:val="both"/>
      </w:pPr>
      <w:r>
        <w:rPr>
          <w:rFonts w:ascii="Times New Roman"/>
          <w:b w:val="false"/>
          <w:i w:val="false"/>
          <w:color w:val="000000"/>
          <w:sz w:val="28"/>
        </w:rPr>
        <w:t>
      1. Информация о родителях (группа крови, резус-принадлежность) _______</w:t>
      </w:r>
    </w:p>
    <w:bookmarkEnd w:id="429"/>
    <w:bookmarkStart w:name="z459" w:id="430"/>
    <w:p>
      <w:pPr>
        <w:spacing w:after="0"/>
        <w:ind w:left="0"/>
        <w:jc w:val="both"/>
      </w:pPr>
      <w:r>
        <w:rPr>
          <w:rFonts w:ascii="Times New Roman"/>
          <w:b w:val="false"/>
          <w:i w:val="false"/>
          <w:color w:val="000000"/>
          <w:sz w:val="28"/>
        </w:rPr>
        <w:t>
      2. Подробная информация о рождении/смерти, поступлении, выписке, переводе</w:t>
      </w:r>
    </w:p>
    <w:bookmarkEnd w:id="430"/>
    <w:bookmarkStart w:name="z460" w:id="431"/>
    <w:p>
      <w:pPr>
        <w:spacing w:after="0"/>
        <w:ind w:left="0"/>
        <w:jc w:val="both"/>
      </w:pPr>
      <w:r>
        <w:rPr>
          <w:rFonts w:ascii="Times New Roman"/>
          <w:b w:val="false"/>
          <w:i w:val="false"/>
          <w:color w:val="000000"/>
          <w:sz w:val="28"/>
        </w:rPr>
        <w:t>
      новорожденного __________________________________________________</w:t>
      </w:r>
    </w:p>
    <w:bookmarkEnd w:id="431"/>
    <w:bookmarkStart w:name="z461" w:id="432"/>
    <w:p>
      <w:pPr>
        <w:spacing w:after="0"/>
        <w:ind w:left="0"/>
        <w:jc w:val="both"/>
      </w:pPr>
      <w:r>
        <w:rPr>
          <w:rFonts w:ascii="Times New Roman"/>
          <w:b w:val="false"/>
          <w:i w:val="false"/>
          <w:color w:val="000000"/>
          <w:sz w:val="28"/>
        </w:rPr>
        <w:t>
      3. Заключительный диагноз новорожденного __________________________</w:t>
      </w:r>
    </w:p>
    <w:bookmarkEnd w:id="432"/>
    <w:bookmarkStart w:name="z462" w:id="433"/>
    <w:p>
      <w:pPr>
        <w:spacing w:after="0"/>
        <w:ind w:left="0"/>
        <w:jc w:val="both"/>
      </w:pPr>
      <w:r>
        <w:rPr>
          <w:rFonts w:ascii="Times New Roman"/>
          <w:b w:val="false"/>
          <w:i w:val="false"/>
          <w:color w:val="000000"/>
          <w:sz w:val="28"/>
        </w:rPr>
        <w:t>
      4. Наследственность со стороны матери/отца __________________________</w:t>
      </w:r>
    </w:p>
    <w:bookmarkEnd w:id="433"/>
    <w:bookmarkStart w:name="z463" w:id="434"/>
    <w:p>
      <w:pPr>
        <w:spacing w:after="0"/>
        <w:ind w:left="0"/>
        <w:jc w:val="both"/>
      </w:pPr>
      <w:r>
        <w:rPr>
          <w:rFonts w:ascii="Times New Roman"/>
          <w:b w:val="false"/>
          <w:i w:val="false"/>
          <w:color w:val="000000"/>
          <w:sz w:val="28"/>
        </w:rPr>
        <w:t>
      5. Информация о новорожденном и родах _____________________________</w:t>
      </w:r>
    </w:p>
    <w:bookmarkEnd w:id="434"/>
    <w:bookmarkStart w:name="z464" w:id="435"/>
    <w:p>
      <w:pPr>
        <w:spacing w:after="0"/>
        <w:ind w:left="0"/>
        <w:jc w:val="both"/>
      </w:pPr>
      <w:r>
        <w:rPr>
          <w:rFonts w:ascii="Times New Roman"/>
          <w:b w:val="false"/>
          <w:i w:val="false"/>
          <w:color w:val="000000"/>
          <w:sz w:val="28"/>
        </w:rPr>
        <w:t>
      6. Оценка состояния новорожденного по шкале Апгар __________________</w:t>
      </w:r>
    </w:p>
    <w:bookmarkEnd w:id="435"/>
    <w:bookmarkStart w:name="z465" w:id="436"/>
    <w:p>
      <w:pPr>
        <w:spacing w:after="0"/>
        <w:ind w:left="0"/>
        <w:jc w:val="both"/>
      </w:pPr>
      <w:r>
        <w:rPr>
          <w:rFonts w:ascii="Times New Roman"/>
          <w:b w:val="false"/>
          <w:i w:val="false"/>
          <w:color w:val="000000"/>
          <w:sz w:val="28"/>
        </w:rPr>
        <w:t>
      7. Информация о ГВ, пороках развития, родовых травмах, профилактике</w:t>
      </w:r>
    </w:p>
    <w:bookmarkEnd w:id="436"/>
    <w:bookmarkStart w:name="z466" w:id="437"/>
    <w:p>
      <w:pPr>
        <w:spacing w:after="0"/>
        <w:ind w:left="0"/>
        <w:jc w:val="both"/>
      </w:pPr>
      <w:r>
        <w:rPr>
          <w:rFonts w:ascii="Times New Roman"/>
          <w:b w:val="false"/>
          <w:i w:val="false"/>
          <w:color w:val="000000"/>
          <w:sz w:val="28"/>
        </w:rPr>
        <w:t>
      гонобленореи ____________________________________________________</w:t>
      </w:r>
    </w:p>
    <w:bookmarkEnd w:id="437"/>
    <w:bookmarkStart w:name="z467" w:id="438"/>
    <w:p>
      <w:pPr>
        <w:spacing w:after="0"/>
        <w:ind w:left="0"/>
        <w:jc w:val="both"/>
      </w:pPr>
      <w:r>
        <w:rPr>
          <w:rFonts w:ascii="Times New Roman"/>
          <w:b w:val="false"/>
          <w:i w:val="false"/>
          <w:color w:val="000000"/>
          <w:sz w:val="28"/>
        </w:rPr>
        <w:t>
      8. Дата проведения скрининга на наследственную патологию</w:t>
      </w:r>
    </w:p>
    <w:bookmarkEnd w:id="438"/>
    <w:bookmarkStart w:name="z468" w:id="439"/>
    <w:p>
      <w:pPr>
        <w:spacing w:after="0"/>
        <w:ind w:left="0"/>
        <w:jc w:val="both"/>
      </w:pPr>
      <w:r>
        <w:rPr>
          <w:rFonts w:ascii="Times New Roman"/>
          <w:b w:val="false"/>
          <w:i w:val="false"/>
          <w:color w:val="000000"/>
          <w:sz w:val="28"/>
        </w:rPr>
        <w:t>
      (фенилкетонурия, врожденный гипотиреоз, аудиологический скрининг)</w:t>
      </w:r>
    </w:p>
    <w:bookmarkEnd w:id="439"/>
    <w:bookmarkStart w:name="z469" w:id="440"/>
    <w:p>
      <w:pPr>
        <w:spacing w:after="0"/>
        <w:ind w:left="0"/>
        <w:jc w:val="both"/>
      </w:pPr>
      <w:r>
        <w:rPr>
          <w:rFonts w:ascii="Times New Roman"/>
          <w:b w:val="false"/>
          <w:i w:val="false"/>
          <w:color w:val="000000"/>
          <w:sz w:val="28"/>
        </w:rPr>
        <w:t>
      ________________________________________________________________</w:t>
      </w:r>
    </w:p>
    <w:bookmarkEnd w:id="440"/>
    <w:bookmarkStart w:name="z470" w:id="441"/>
    <w:p>
      <w:pPr>
        <w:spacing w:after="0"/>
        <w:ind w:left="0"/>
        <w:jc w:val="both"/>
      </w:pPr>
      <w:r>
        <w:rPr>
          <w:rFonts w:ascii="Times New Roman"/>
          <w:b w:val="false"/>
          <w:i w:val="false"/>
          <w:color w:val="000000"/>
          <w:sz w:val="28"/>
        </w:rPr>
        <w:t>
      Дежурный акушер ФИО (при его наличии), ID ________________________</w:t>
      </w:r>
    </w:p>
    <w:bookmarkEnd w:id="441"/>
    <w:bookmarkStart w:name="z471" w:id="442"/>
    <w:p>
      <w:pPr>
        <w:spacing w:after="0"/>
        <w:ind w:left="0"/>
        <w:jc w:val="both"/>
      </w:pPr>
      <w:r>
        <w:rPr>
          <w:rFonts w:ascii="Times New Roman"/>
          <w:b w:val="false"/>
          <w:i w:val="false"/>
          <w:color w:val="000000"/>
          <w:sz w:val="28"/>
        </w:rPr>
        <w:t>
      Дежурный врач ФИО (при его наличии), ID __________________________</w:t>
      </w:r>
    </w:p>
    <w:bookmarkEnd w:id="442"/>
    <w:bookmarkStart w:name="z472" w:id="443"/>
    <w:p>
      <w:pPr>
        <w:spacing w:after="0"/>
        <w:ind w:left="0"/>
        <w:jc w:val="both"/>
      </w:pPr>
      <w:r>
        <w:rPr>
          <w:rFonts w:ascii="Times New Roman"/>
          <w:b w:val="false"/>
          <w:i w:val="false"/>
          <w:color w:val="000000"/>
          <w:sz w:val="28"/>
        </w:rPr>
        <w:t>
      Заполняется при переводе новорожденного из родзала в отделение:</w:t>
      </w:r>
    </w:p>
    <w:bookmarkEnd w:id="443"/>
    <w:bookmarkStart w:name="z473" w:id="444"/>
    <w:p>
      <w:pPr>
        <w:spacing w:after="0"/>
        <w:ind w:left="0"/>
        <w:jc w:val="both"/>
      </w:pPr>
      <w:r>
        <w:rPr>
          <w:rFonts w:ascii="Times New Roman"/>
          <w:b w:val="false"/>
          <w:i w:val="false"/>
          <w:color w:val="000000"/>
          <w:sz w:val="28"/>
        </w:rPr>
        <w:t>
      ________________________________________________________________</w:t>
      </w:r>
    </w:p>
    <w:bookmarkEnd w:id="444"/>
    <w:bookmarkStart w:name="z474" w:id="445"/>
    <w:p>
      <w:pPr>
        <w:spacing w:after="0"/>
        <w:ind w:left="0"/>
        <w:jc w:val="both"/>
      </w:pPr>
      <w:r>
        <w:rPr>
          <w:rFonts w:ascii="Times New Roman"/>
          <w:b w:val="false"/>
          <w:i w:val="false"/>
          <w:color w:val="000000"/>
          <w:sz w:val="28"/>
        </w:rPr>
        <w:t>
      Дата и время – "___"_ __________ 20 ___ год</w:t>
      </w:r>
    </w:p>
    <w:bookmarkEnd w:id="445"/>
    <w:bookmarkStart w:name="z475" w:id="446"/>
    <w:p>
      <w:pPr>
        <w:spacing w:after="0"/>
        <w:ind w:left="0"/>
        <w:jc w:val="both"/>
      </w:pPr>
      <w:r>
        <w:rPr>
          <w:rFonts w:ascii="Times New Roman"/>
          <w:b w:val="false"/>
          <w:i w:val="false"/>
          <w:color w:val="000000"/>
          <w:sz w:val="28"/>
        </w:rPr>
        <w:t>
      1. Информация о переводе новорожденного в отделение, № палаты</w:t>
      </w:r>
    </w:p>
    <w:bookmarkEnd w:id="446"/>
    <w:bookmarkStart w:name="z476" w:id="447"/>
    <w:p>
      <w:pPr>
        <w:spacing w:after="0"/>
        <w:ind w:left="0"/>
        <w:jc w:val="both"/>
      </w:pPr>
      <w:r>
        <w:rPr>
          <w:rFonts w:ascii="Times New Roman"/>
          <w:b w:val="false"/>
          <w:i w:val="false"/>
          <w:color w:val="000000"/>
          <w:sz w:val="28"/>
        </w:rPr>
        <w:t>
      ________________________________________________________________</w:t>
      </w:r>
    </w:p>
    <w:bookmarkEnd w:id="447"/>
    <w:bookmarkStart w:name="z477" w:id="448"/>
    <w:p>
      <w:pPr>
        <w:spacing w:after="0"/>
        <w:ind w:left="0"/>
        <w:jc w:val="both"/>
      </w:pPr>
      <w:r>
        <w:rPr>
          <w:rFonts w:ascii="Times New Roman"/>
          <w:b w:val="false"/>
          <w:i w:val="false"/>
          <w:color w:val="000000"/>
          <w:sz w:val="28"/>
        </w:rPr>
        <w:t>
      2. Состояние ребенка при переводе из родзала ________________________</w:t>
      </w:r>
    </w:p>
    <w:bookmarkEnd w:id="448"/>
    <w:bookmarkStart w:name="z478" w:id="449"/>
    <w:p>
      <w:pPr>
        <w:spacing w:after="0"/>
        <w:ind w:left="0"/>
        <w:jc w:val="both"/>
      </w:pPr>
      <w:r>
        <w:rPr>
          <w:rFonts w:ascii="Times New Roman"/>
          <w:b w:val="false"/>
          <w:i w:val="false"/>
          <w:color w:val="000000"/>
          <w:sz w:val="28"/>
        </w:rPr>
        <w:t>
      3. Диагноз предварительный _______________________________________</w:t>
      </w:r>
    </w:p>
    <w:bookmarkEnd w:id="449"/>
    <w:bookmarkStart w:name="z479" w:id="450"/>
    <w:p>
      <w:pPr>
        <w:spacing w:after="0"/>
        <w:ind w:left="0"/>
        <w:jc w:val="both"/>
      </w:pPr>
      <w:r>
        <w:rPr>
          <w:rFonts w:ascii="Times New Roman"/>
          <w:b w:val="false"/>
          <w:i w:val="false"/>
          <w:color w:val="000000"/>
          <w:sz w:val="28"/>
        </w:rPr>
        <w:t>
      4. Принял и провел обработку медицинский брат/сестра ФИО (при его наличии),</w:t>
      </w:r>
    </w:p>
    <w:bookmarkEnd w:id="450"/>
    <w:bookmarkStart w:name="z480" w:id="451"/>
    <w:p>
      <w:pPr>
        <w:spacing w:after="0"/>
        <w:ind w:left="0"/>
        <w:jc w:val="both"/>
      </w:pPr>
      <w:r>
        <w:rPr>
          <w:rFonts w:ascii="Times New Roman"/>
          <w:b w:val="false"/>
          <w:i w:val="false"/>
          <w:color w:val="000000"/>
          <w:sz w:val="28"/>
        </w:rPr>
        <w:t>
      ID ______________________________________________________________</w:t>
      </w:r>
    </w:p>
    <w:bookmarkEnd w:id="451"/>
    <w:bookmarkStart w:name="z481" w:id="452"/>
    <w:p>
      <w:pPr>
        <w:spacing w:after="0"/>
        <w:ind w:left="0"/>
        <w:jc w:val="both"/>
      </w:pPr>
      <w:r>
        <w:rPr>
          <w:rFonts w:ascii="Times New Roman"/>
          <w:b w:val="false"/>
          <w:i w:val="false"/>
          <w:color w:val="000000"/>
          <w:sz w:val="28"/>
        </w:rPr>
        <w:t>
      Дежурный врач ФИО (при его наличии), ID ___________________________</w:t>
      </w:r>
    </w:p>
    <w:bookmarkEnd w:id="452"/>
    <w:bookmarkStart w:name="z482" w:id="453"/>
    <w:p>
      <w:pPr>
        <w:spacing w:after="0"/>
        <w:ind w:left="0"/>
        <w:jc w:val="both"/>
      </w:pPr>
      <w:r>
        <w:rPr>
          <w:rFonts w:ascii="Times New Roman"/>
          <w:b w:val="false"/>
          <w:i w:val="false"/>
          <w:color w:val="000000"/>
          <w:sz w:val="28"/>
        </w:rPr>
        <w:t>
      Первый осмотр ребенка в палате (отделении.) новорожденных детей</w:t>
      </w:r>
    </w:p>
    <w:bookmarkEnd w:id="453"/>
    <w:bookmarkStart w:name="z483" w:id="454"/>
    <w:p>
      <w:pPr>
        <w:spacing w:after="0"/>
        <w:ind w:left="0"/>
        <w:jc w:val="both"/>
      </w:pPr>
      <w:r>
        <w:rPr>
          <w:rFonts w:ascii="Times New Roman"/>
          <w:b w:val="false"/>
          <w:i w:val="false"/>
          <w:color w:val="000000"/>
          <w:sz w:val="28"/>
        </w:rPr>
        <w:t>
      _________________________________________________________________</w:t>
      </w:r>
    </w:p>
    <w:bookmarkEnd w:id="454"/>
    <w:bookmarkStart w:name="z484" w:id="455"/>
    <w:p>
      <w:pPr>
        <w:spacing w:after="0"/>
        <w:ind w:left="0"/>
        <w:jc w:val="both"/>
      </w:pPr>
      <w:r>
        <w:rPr>
          <w:rFonts w:ascii="Times New Roman"/>
          <w:b w:val="false"/>
          <w:i w:val="false"/>
          <w:color w:val="000000"/>
          <w:sz w:val="28"/>
        </w:rPr>
        <w:t>
      Дата и время – "___"_ ____________ 20 ___год _____________</w:t>
      </w:r>
    </w:p>
    <w:bookmarkEnd w:id="455"/>
    <w:bookmarkStart w:name="z485" w:id="456"/>
    <w:p>
      <w:pPr>
        <w:spacing w:after="0"/>
        <w:ind w:left="0"/>
        <w:jc w:val="both"/>
      </w:pPr>
      <w:r>
        <w:rPr>
          <w:rFonts w:ascii="Times New Roman"/>
          <w:b w:val="false"/>
          <w:i w:val="false"/>
          <w:color w:val="000000"/>
          <w:sz w:val="28"/>
        </w:rPr>
        <w:t>
      1. Общее состояние (положение ребенка, характер крика, тремор, мышечный тонус),</w:t>
      </w:r>
    </w:p>
    <w:bookmarkEnd w:id="456"/>
    <w:bookmarkStart w:name="z486" w:id="457"/>
    <w:p>
      <w:pPr>
        <w:spacing w:after="0"/>
        <w:ind w:left="0"/>
        <w:jc w:val="both"/>
      </w:pPr>
      <w:r>
        <w:rPr>
          <w:rFonts w:ascii="Times New Roman"/>
          <w:b w:val="false"/>
          <w:i w:val="false"/>
          <w:color w:val="000000"/>
          <w:sz w:val="28"/>
        </w:rPr>
        <w:t>
      кожные покровы, видимые слизистые, пуповинный остаток, форма грудной клетки,</w:t>
      </w:r>
    </w:p>
    <w:bookmarkEnd w:id="457"/>
    <w:bookmarkStart w:name="z487" w:id="458"/>
    <w:p>
      <w:pPr>
        <w:spacing w:after="0"/>
        <w:ind w:left="0"/>
        <w:jc w:val="both"/>
      </w:pPr>
      <w:r>
        <w:rPr>
          <w:rFonts w:ascii="Times New Roman"/>
          <w:b w:val="false"/>
          <w:i w:val="false"/>
          <w:color w:val="000000"/>
          <w:sz w:val="28"/>
        </w:rPr>
        <w:t>
      когда приложен к груди ____________________________________________</w:t>
      </w:r>
    </w:p>
    <w:bookmarkEnd w:id="458"/>
    <w:bookmarkStart w:name="z488" w:id="459"/>
    <w:p>
      <w:pPr>
        <w:spacing w:after="0"/>
        <w:ind w:left="0"/>
        <w:jc w:val="both"/>
      </w:pPr>
      <w:r>
        <w:rPr>
          <w:rFonts w:ascii="Times New Roman"/>
          <w:b w:val="false"/>
          <w:i w:val="false"/>
          <w:color w:val="000000"/>
          <w:sz w:val="28"/>
        </w:rPr>
        <w:t>
      2. Частота ГВ _____________________________________________________</w:t>
      </w:r>
    </w:p>
    <w:bookmarkEnd w:id="459"/>
    <w:bookmarkStart w:name="z489" w:id="460"/>
    <w:p>
      <w:pPr>
        <w:spacing w:after="0"/>
        <w:ind w:left="0"/>
        <w:jc w:val="both"/>
      </w:pPr>
      <w:r>
        <w:rPr>
          <w:rFonts w:ascii="Times New Roman"/>
          <w:b w:val="false"/>
          <w:i w:val="false"/>
          <w:color w:val="000000"/>
          <w:sz w:val="28"/>
        </w:rPr>
        <w:t>
      3. Состояние легких, пульс __________________________________________</w:t>
      </w:r>
    </w:p>
    <w:bookmarkEnd w:id="460"/>
    <w:bookmarkStart w:name="z490" w:id="461"/>
    <w:p>
      <w:pPr>
        <w:spacing w:after="0"/>
        <w:ind w:left="0"/>
        <w:jc w:val="both"/>
      </w:pPr>
      <w:r>
        <w:rPr>
          <w:rFonts w:ascii="Times New Roman"/>
          <w:b w:val="false"/>
          <w:i w:val="false"/>
          <w:color w:val="000000"/>
          <w:sz w:val="28"/>
        </w:rPr>
        <w:t>
      4. Данные ежедневного общего осмотра новорожденного, изменение состояния</w:t>
      </w:r>
    </w:p>
    <w:bookmarkEnd w:id="461"/>
    <w:bookmarkStart w:name="z491" w:id="462"/>
    <w:p>
      <w:pPr>
        <w:spacing w:after="0"/>
        <w:ind w:left="0"/>
        <w:jc w:val="both"/>
      </w:pPr>
      <w:r>
        <w:rPr>
          <w:rFonts w:ascii="Times New Roman"/>
          <w:b w:val="false"/>
          <w:i w:val="false"/>
          <w:color w:val="000000"/>
          <w:sz w:val="28"/>
        </w:rPr>
        <w:t>
      новорожденного ___________________________________________________</w:t>
      </w:r>
    </w:p>
    <w:bookmarkEnd w:id="462"/>
    <w:bookmarkStart w:name="z492" w:id="463"/>
    <w:p>
      <w:pPr>
        <w:spacing w:after="0"/>
        <w:ind w:left="0"/>
        <w:jc w:val="both"/>
      </w:pPr>
      <w:r>
        <w:rPr>
          <w:rFonts w:ascii="Times New Roman"/>
          <w:b w:val="false"/>
          <w:i w:val="false"/>
          <w:color w:val="000000"/>
          <w:sz w:val="28"/>
        </w:rPr>
        <w:t>
      5. Вакцинации, скрининг на наследственную патологию, аудиологический</w:t>
      </w:r>
    </w:p>
    <w:bookmarkEnd w:id="463"/>
    <w:bookmarkStart w:name="z493" w:id="464"/>
    <w:p>
      <w:pPr>
        <w:spacing w:after="0"/>
        <w:ind w:left="0"/>
        <w:jc w:val="both"/>
      </w:pPr>
      <w:r>
        <w:rPr>
          <w:rFonts w:ascii="Times New Roman"/>
          <w:b w:val="false"/>
          <w:i w:val="false"/>
          <w:color w:val="000000"/>
          <w:sz w:val="28"/>
        </w:rPr>
        <w:t>
      неонатальный скрининг _____________________________________________</w:t>
      </w:r>
    </w:p>
    <w:bookmarkEnd w:id="464"/>
    <w:bookmarkStart w:name="z494" w:id="465"/>
    <w:p>
      <w:pPr>
        <w:spacing w:after="0"/>
        <w:ind w:left="0"/>
        <w:jc w:val="both"/>
      </w:pPr>
      <w:r>
        <w:rPr>
          <w:rFonts w:ascii="Times New Roman"/>
          <w:b w:val="false"/>
          <w:i w:val="false"/>
          <w:color w:val="000000"/>
          <w:sz w:val="28"/>
        </w:rPr>
        <w:t>
      Дежурный акушер ФИО (при его наличии), ID __________________________</w:t>
      </w:r>
    </w:p>
    <w:bookmarkEnd w:id="465"/>
    <w:bookmarkStart w:name="z495" w:id="466"/>
    <w:p>
      <w:pPr>
        <w:spacing w:after="0"/>
        <w:ind w:left="0"/>
        <w:jc w:val="both"/>
      </w:pPr>
      <w:r>
        <w:rPr>
          <w:rFonts w:ascii="Times New Roman"/>
          <w:b w:val="false"/>
          <w:i w:val="false"/>
          <w:color w:val="000000"/>
          <w:sz w:val="28"/>
        </w:rPr>
        <w:t>
      Дежурный врач ФИО (при его наличии), ID ____________________________</w:t>
      </w:r>
    </w:p>
    <w:bookmarkEnd w:id="466"/>
    <w:bookmarkStart w:name="z496" w:id="467"/>
    <w:p>
      <w:pPr>
        <w:spacing w:after="0"/>
        <w:ind w:left="0"/>
        <w:jc w:val="both"/>
      </w:pPr>
      <w:r>
        <w:rPr>
          <w:rFonts w:ascii="Times New Roman"/>
          <w:b w:val="false"/>
          <w:i w:val="false"/>
          <w:color w:val="000000"/>
          <w:sz w:val="28"/>
        </w:rPr>
        <w:t>
      Заключение и предварительный диагноз _______________________________</w:t>
      </w:r>
    </w:p>
    <w:bookmarkEnd w:id="467"/>
    <w:bookmarkStart w:name="z497" w:id="468"/>
    <w:p>
      <w:pPr>
        <w:spacing w:after="0"/>
        <w:ind w:left="0"/>
        <w:jc w:val="both"/>
      </w:pPr>
      <w:r>
        <w:rPr>
          <w:rFonts w:ascii="Times New Roman"/>
          <w:b w:val="false"/>
          <w:i w:val="false"/>
          <w:color w:val="000000"/>
          <w:sz w:val="28"/>
        </w:rPr>
        <w:t>
      1. Назначения и их обоснование ______________________________________</w:t>
      </w:r>
    </w:p>
    <w:bookmarkEnd w:id="468"/>
    <w:bookmarkStart w:name="z498" w:id="469"/>
    <w:p>
      <w:pPr>
        <w:spacing w:after="0"/>
        <w:ind w:left="0"/>
        <w:jc w:val="both"/>
      </w:pPr>
      <w:r>
        <w:rPr>
          <w:rFonts w:ascii="Times New Roman"/>
          <w:b w:val="false"/>
          <w:i w:val="false"/>
          <w:color w:val="000000"/>
          <w:sz w:val="28"/>
        </w:rPr>
        <w:t>
      2. Диагноз_________________________________________________________</w:t>
      </w:r>
    </w:p>
    <w:bookmarkEnd w:id="469"/>
    <w:bookmarkStart w:name="z499" w:id="470"/>
    <w:p>
      <w:pPr>
        <w:spacing w:after="0"/>
        <w:ind w:left="0"/>
        <w:jc w:val="both"/>
      </w:pPr>
      <w:r>
        <w:rPr>
          <w:rFonts w:ascii="Times New Roman"/>
          <w:b w:val="false"/>
          <w:i w:val="false"/>
          <w:color w:val="000000"/>
          <w:sz w:val="28"/>
        </w:rPr>
        <w:t>
      Заключительная часть: ______________________________________________</w:t>
      </w:r>
    </w:p>
    <w:bookmarkEnd w:id="470"/>
    <w:bookmarkStart w:name="z500" w:id="471"/>
    <w:p>
      <w:pPr>
        <w:spacing w:after="0"/>
        <w:ind w:left="0"/>
        <w:jc w:val="both"/>
      </w:pPr>
      <w:r>
        <w:rPr>
          <w:rFonts w:ascii="Times New Roman"/>
          <w:b w:val="false"/>
          <w:i w:val="false"/>
          <w:color w:val="000000"/>
          <w:sz w:val="28"/>
        </w:rPr>
        <w:t>
      Выписной эпикриз __________________________________________________</w:t>
      </w:r>
    </w:p>
    <w:bookmarkEnd w:id="471"/>
    <w:bookmarkStart w:name="z501" w:id="472"/>
    <w:p>
      <w:pPr>
        <w:spacing w:after="0"/>
        <w:ind w:left="0"/>
        <w:jc w:val="both"/>
      </w:pPr>
      <w:r>
        <w:rPr>
          <w:rFonts w:ascii="Times New Roman"/>
          <w:b w:val="false"/>
          <w:i w:val="false"/>
          <w:color w:val="000000"/>
          <w:sz w:val="28"/>
        </w:rPr>
        <w:t>
      Эпикриз содержит динамические изменения в состоянии пациента; возникшие осложнения в ходе лечения; резюмирование результатов лабораторных исследований, а также консультации; исходя из диагноза, определить дальнейший способ лечения, при наличии реабилитации, выдаются рекомендации с указанием реабилитационного потенциала, диагноза и шкалы реабилитационного маршрута. По требованию копия выписного эпикриза выдается на руки пациенту.</w:t>
      </w:r>
    </w:p>
    <w:bookmarkEnd w:id="472"/>
    <w:bookmarkStart w:name="z502" w:id="473"/>
    <w:p>
      <w:pPr>
        <w:spacing w:after="0"/>
        <w:ind w:left="0"/>
        <w:jc w:val="both"/>
      </w:pPr>
      <w:r>
        <w:rPr>
          <w:rFonts w:ascii="Times New Roman"/>
          <w:b w:val="false"/>
          <w:i w:val="false"/>
          <w:color w:val="000000"/>
          <w:sz w:val="28"/>
        </w:rPr>
        <w:t>
      1. Диагноз клинический____________________________________________</w:t>
      </w:r>
    </w:p>
    <w:bookmarkEnd w:id="473"/>
    <w:bookmarkStart w:name="z503" w:id="474"/>
    <w:p>
      <w:pPr>
        <w:spacing w:after="0"/>
        <w:ind w:left="0"/>
        <w:jc w:val="both"/>
      </w:pPr>
      <w:r>
        <w:rPr>
          <w:rFonts w:ascii="Times New Roman"/>
          <w:b w:val="false"/>
          <w:i w:val="false"/>
          <w:color w:val="000000"/>
          <w:sz w:val="28"/>
        </w:rPr>
        <w:t>
      Дата установления – "___"______________20 ___ год</w:t>
      </w:r>
    </w:p>
    <w:bookmarkEnd w:id="474"/>
    <w:bookmarkStart w:name="z504" w:id="475"/>
    <w:p>
      <w:pPr>
        <w:spacing w:after="0"/>
        <w:ind w:left="0"/>
        <w:jc w:val="both"/>
      </w:pPr>
      <w:r>
        <w:rPr>
          <w:rFonts w:ascii="Times New Roman"/>
          <w:b w:val="false"/>
          <w:i w:val="false"/>
          <w:color w:val="000000"/>
          <w:sz w:val="28"/>
        </w:rPr>
        <w:t>
      2. Другие виды лечения ____________________________________________</w:t>
      </w:r>
    </w:p>
    <w:bookmarkEnd w:id="475"/>
    <w:bookmarkStart w:name="z505" w:id="476"/>
    <w:p>
      <w:pPr>
        <w:spacing w:after="0"/>
        <w:ind w:left="0"/>
        <w:jc w:val="both"/>
      </w:pPr>
      <w:r>
        <w:rPr>
          <w:rFonts w:ascii="Times New Roman"/>
          <w:b w:val="false"/>
          <w:i w:val="false"/>
          <w:color w:val="000000"/>
          <w:sz w:val="28"/>
        </w:rPr>
        <w:t>
      3. Отметка о выдаче листа о временной нетрудоспособности</w:t>
      </w:r>
    </w:p>
    <w:bookmarkEnd w:id="476"/>
    <w:bookmarkStart w:name="z506" w:id="477"/>
    <w:p>
      <w:pPr>
        <w:spacing w:after="0"/>
        <w:ind w:left="0"/>
        <w:jc w:val="both"/>
      </w:pPr>
      <w:r>
        <w:rPr>
          <w:rFonts w:ascii="Times New Roman"/>
          <w:b w:val="false"/>
          <w:i w:val="false"/>
          <w:color w:val="000000"/>
          <w:sz w:val="28"/>
        </w:rPr>
        <w:t>
      _________________________________________________________________</w:t>
      </w:r>
    </w:p>
    <w:bookmarkEnd w:id="477"/>
    <w:bookmarkStart w:name="z507" w:id="478"/>
    <w:p>
      <w:pPr>
        <w:spacing w:after="0"/>
        <w:ind w:left="0"/>
        <w:jc w:val="both"/>
      </w:pPr>
      <w:r>
        <w:rPr>
          <w:rFonts w:ascii="Times New Roman"/>
          <w:b w:val="false"/>
          <w:i w:val="false"/>
          <w:color w:val="000000"/>
          <w:sz w:val="28"/>
        </w:rPr>
        <w:t>
      № листка нетрудоспособности, дата открытия и закрытия листка нетрудоспособности</w:t>
      </w:r>
    </w:p>
    <w:bookmarkEnd w:id="478"/>
    <w:bookmarkStart w:name="z508" w:id="479"/>
    <w:p>
      <w:pPr>
        <w:spacing w:after="0"/>
        <w:ind w:left="0"/>
        <w:jc w:val="both"/>
      </w:pPr>
      <w:r>
        <w:rPr>
          <w:rFonts w:ascii="Times New Roman"/>
          <w:b w:val="false"/>
          <w:i w:val="false"/>
          <w:color w:val="000000"/>
          <w:sz w:val="28"/>
        </w:rPr>
        <w:t>
      4. Исход пребывания ______________________________________________.</w:t>
      </w:r>
    </w:p>
    <w:bookmarkEnd w:id="479"/>
    <w:bookmarkStart w:name="z509" w:id="480"/>
    <w:p>
      <w:pPr>
        <w:spacing w:after="0"/>
        <w:ind w:left="0"/>
        <w:jc w:val="both"/>
      </w:pPr>
      <w:r>
        <w:rPr>
          <w:rFonts w:ascii="Times New Roman"/>
          <w:b w:val="false"/>
          <w:i w:val="false"/>
          <w:color w:val="000000"/>
          <w:sz w:val="28"/>
        </w:rPr>
        <w:t>
      Переведен в МО (из регистра МО) ___________________________________</w:t>
      </w:r>
    </w:p>
    <w:bookmarkEnd w:id="480"/>
    <w:bookmarkStart w:name="z510" w:id="481"/>
    <w:p>
      <w:pPr>
        <w:spacing w:after="0"/>
        <w:ind w:left="0"/>
        <w:jc w:val="both"/>
      </w:pPr>
      <w:r>
        <w:rPr>
          <w:rFonts w:ascii="Times New Roman"/>
          <w:b w:val="false"/>
          <w:i w:val="false"/>
          <w:color w:val="000000"/>
          <w:sz w:val="28"/>
        </w:rPr>
        <w:t>
      5. Трудоспособность _______________________________________________</w:t>
      </w:r>
    </w:p>
    <w:bookmarkEnd w:id="481"/>
    <w:bookmarkStart w:name="z511" w:id="482"/>
    <w:p>
      <w:pPr>
        <w:spacing w:after="0"/>
        <w:ind w:left="0"/>
        <w:jc w:val="both"/>
      </w:pPr>
      <w:r>
        <w:rPr>
          <w:rFonts w:ascii="Times New Roman"/>
          <w:b w:val="false"/>
          <w:i w:val="false"/>
          <w:color w:val="000000"/>
          <w:sz w:val="28"/>
        </w:rPr>
        <w:t>
      6. Дата и время выписки ____________________________________________</w:t>
      </w:r>
    </w:p>
    <w:bookmarkEnd w:id="482"/>
    <w:bookmarkStart w:name="z512" w:id="483"/>
    <w:p>
      <w:pPr>
        <w:spacing w:after="0"/>
        <w:ind w:left="0"/>
        <w:jc w:val="both"/>
      </w:pPr>
      <w:r>
        <w:rPr>
          <w:rFonts w:ascii="Times New Roman"/>
          <w:b w:val="false"/>
          <w:i w:val="false"/>
          <w:color w:val="000000"/>
          <w:sz w:val="28"/>
        </w:rPr>
        <w:t>
      7. Проведено койко-дней ___________________________________________</w:t>
      </w:r>
    </w:p>
    <w:bookmarkEnd w:id="483"/>
    <w:bookmarkStart w:name="z513" w:id="484"/>
    <w:p>
      <w:pPr>
        <w:spacing w:after="0"/>
        <w:ind w:left="0"/>
        <w:jc w:val="both"/>
      </w:pPr>
      <w:r>
        <w:rPr>
          <w:rFonts w:ascii="Times New Roman"/>
          <w:b w:val="false"/>
          <w:i w:val="false"/>
          <w:color w:val="000000"/>
          <w:sz w:val="28"/>
        </w:rPr>
        <w:t>
      8. Для поступивших на экспертизу – заключение _______________________</w:t>
      </w:r>
    </w:p>
    <w:bookmarkEnd w:id="484"/>
    <w:bookmarkStart w:name="z514" w:id="485"/>
    <w:p>
      <w:pPr>
        <w:spacing w:after="0"/>
        <w:ind w:left="0"/>
        <w:jc w:val="both"/>
      </w:pPr>
      <w:r>
        <w:rPr>
          <w:rFonts w:ascii="Times New Roman"/>
          <w:b w:val="false"/>
          <w:i w:val="false"/>
          <w:color w:val="000000"/>
          <w:sz w:val="28"/>
        </w:rPr>
        <w:t>
      Заведующий отделением ФИО (при его наличии), ID ___________________</w:t>
      </w:r>
    </w:p>
    <w:bookmarkEnd w:id="485"/>
    <w:bookmarkStart w:name="z515" w:id="486"/>
    <w:p>
      <w:pPr>
        <w:spacing w:after="0"/>
        <w:ind w:left="0"/>
        <w:jc w:val="both"/>
      </w:pPr>
      <w:r>
        <w:rPr>
          <w:rFonts w:ascii="Times New Roman"/>
          <w:b w:val="false"/>
          <w:i w:val="false"/>
          <w:color w:val="000000"/>
          <w:sz w:val="28"/>
        </w:rPr>
        <w:t>
      Лечащий врач ФИО (при его наличии), ID ____________________________</w:t>
      </w:r>
    </w:p>
    <w:bookmarkEnd w:id="486"/>
    <w:bookmarkStart w:name="z516" w:id="487"/>
    <w:p>
      <w:pPr>
        <w:spacing w:after="0"/>
        <w:ind w:left="0"/>
        <w:jc w:val="both"/>
      </w:pPr>
      <w:r>
        <w:rPr>
          <w:rFonts w:ascii="Times New Roman"/>
          <w:b w:val="false"/>
          <w:i w:val="false"/>
          <w:color w:val="000000"/>
          <w:sz w:val="28"/>
        </w:rPr>
        <w:t>
      Заполняется при смерти: ___________________________________________</w:t>
      </w:r>
    </w:p>
    <w:bookmarkEnd w:id="487"/>
    <w:bookmarkStart w:name="z517" w:id="488"/>
    <w:p>
      <w:pPr>
        <w:spacing w:after="0"/>
        <w:ind w:left="0"/>
        <w:jc w:val="both"/>
      </w:pPr>
      <w:r>
        <w:rPr>
          <w:rFonts w:ascii="Times New Roman"/>
          <w:b w:val="false"/>
          <w:i w:val="false"/>
          <w:color w:val="000000"/>
          <w:sz w:val="28"/>
        </w:rPr>
        <w:t>
      Умер дд/мм/гг – "___"_ ____________ 20 __год</w:t>
      </w:r>
    </w:p>
    <w:bookmarkEnd w:id="488"/>
    <w:bookmarkStart w:name="z518" w:id="489"/>
    <w:p>
      <w:pPr>
        <w:spacing w:after="0"/>
        <w:ind w:left="0"/>
        <w:jc w:val="both"/>
      </w:pPr>
      <w:r>
        <w:rPr>
          <w:rFonts w:ascii="Times New Roman"/>
          <w:b w:val="false"/>
          <w:i w:val="false"/>
          <w:color w:val="000000"/>
          <w:sz w:val="28"/>
        </w:rPr>
        <w:t>
      Аутопсия проводилась:</w:t>
      </w:r>
    </w:p>
    <w:bookmarkEnd w:id="489"/>
    <w:bookmarkStart w:name="z519"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 w:id="491"/>
    <w:p>
      <w:pPr>
        <w:spacing w:after="0"/>
        <w:ind w:left="0"/>
        <w:jc w:val="both"/>
      </w:pPr>
      <w:r>
        <w:rPr>
          <w:rFonts w:ascii="Times New Roman"/>
          <w:b w:val="false"/>
          <w:i w:val="false"/>
          <w:color w:val="000000"/>
          <w:sz w:val="28"/>
        </w:rPr>
        <w:t>
      да</w:t>
      </w:r>
    </w:p>
    <w:bookmarkEnd w:id="491"/>
    <w:bookmarkStart w:name="z521"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2" w:id="493"/>
    <w:p>
      <w:pPr>
        <w:spacing w:after="0"/>
        <w:ind w:left="0"/>
        <w:jc w:val="both"/>
      </w:pPr>
      <w:r>
        <w:rPr>
          <w:rFonts w:ascii="Times New Roman"/>
          <w:b w:val="false"/>
          <w:i w:val="false"/>
          <w:color w:val="000000"/>
          <w:sz w:val="28"/>
        </w:rPr>
        <w:t>
      нет</w:t>
      </w:r>
    </w:p>
    <w:bookmarkEnd w:id="493"/>
    <w:bookmarkStart w:name="z523" w:id="494"/>
    <w:p>
      <w:pPr>
        <w:spacing w:after="0"/>
        <w:ind w:left="0"/>
        <w:jc w:val="both"/>
      </w:pPr>
      <w:r>
        <w:rPr>
          <w:rFonts w:ascii="Times New Roman"/>
          <w:b w:val="false"/>
          <w:i w:val="false"/>
          <w:color w:val="000000"/>
          <w:sz w:val="28"/>
        </w:rPr>
        <w:t>
      Патологическое (гистологическое) заключение: _______________________</w:t>
      </w:r>
    </w:p>
    <w:bookmarkEnd w:id="494"/>
    <w:bookmarkStart w:name="z524" w:id="495"/>
    <w:p>
      <w:pPr>
        <w:spacing w:after="0"/>
        <w:ind w:left="0"/>
        <w:jc w:val="both"/>
      </w:pPr>
      <w:r>
        <w:rPr>
          <w:rFonts w:ascii="Times New Roman"/>
          <w:b w:val="false"/>
          <w:i w:val="false"/>
          <w:color w:val="000000"/>
          <w:sz w:val="28"/>
        </w:rPr>
        <w:t>
      Патоморфологический диагноз (основной) ___________________________</w:t>
      </w:r>
    </w:p>
    <w:bookmarkEnd w:id="495"/>
    <w:bookmarkStart w:name="z525" w:id="496"/>
    <w:p>
      <w:pPr>
        <w:spacing w:after="0"/>
        <w:ind w:left="0"/>
        <w:jc w:val="both"/>
      </w:pPr>
      <w:r>
        <w:rPr>
          <w:rFonts w:ascii="Times New Roman"/>
          <w:b w:val="false"/>
          <w:i w:val="false"/>
          <w:color w:val="000000"/>
          <w:sz w:val="28"/>
        </w:rPr>
        <w:t>
      осложнения основного заболевания _________________________________</w:t>
      </w:r>
    </w:p>
    <w:bookmarkEnd w:id="496"/>
    <w:bookmarkStart w:name="z526" w:id="497"/>
    <w:p>
      <w:pPr>
        <w:spacing w:after="0"/>
        <w:ind w:left="0"/>
        <w:jc w:val="both"/>
      </w:pPr>
      <w:r>
        <w:rPr>
          <w:rFonts w:ascii="Times New Roman"/>
          <w:b w:val="false"/>
          <w:i w:val="false"/>
          <w:color w:val="000000"/>
          <w:sz w:val="28"/>
        </w:rPr>
        <w:t>
      сопутствующий __________________________________________________</w:t>
      </w:r>
    </w:p>
    <w:bookmarkEnd w:id="497"/>
    <w:bookmarkStart w:name="z527" w:id="498"/>
    <w:p>
      <w:pPr>
        <w:spacing w:after="0"/>
        <w:ind w:left="0"/>
        <w:jc w:val="both"/>
      </w:pPr>
      <w:r>
        <w:rPr>
          <w:rFonts w:ascii="Times New Roman"/>
          <w:b w:val="false"/>
          <w:i w:val="false"/>
          <w:color w:val="000000"/>
          <w:sz w:val="28"/>
        </w:rPr>
        <w:t>
      Врач ФИО (при его наличии), ID ___________________________________</w:t>
      </w:r>
    </w:p>
    <w:bookmarkEnd w:id="498"/>
    <w:p>
      <w:pPr>
        <w:spacing w:after="0"/>
        <w:ind w:left="0"/>
        <w:jc w:val="both"/>
      </w:pPr>
      <w:bookmarkStart w:name="z528" w:id="499"/>
      <w:r>
        <w:rPr>
          <w:rFonts w:ascii="Times New Roman"/>
          <w:b w:val="false"/>
          <w:i w:val="false"/>
          <w:color w:val="000000"/>
          <w:sz w:val="28"/>
        </w:rPr>
        <w:t>
      Вкладной лист 12</w:t>
      </w:r>
    </w:p>
    <w:bookmarkEnd w:id="499"/>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bookmarkStart w:name="z529" w:id="500"/>
    <w:p>
      <w:pPr>
        <w:spacing w:after="0"/>
        <w:ind w:left="0"/>
        <w:jc w:val="left"/>
      </w:pPr>
      <w:r>
        <w:rPr>
          <w:rFonts w:ascii="Times New Roman"/>
          <w:b/>
          <w:i w:val="false"/>
          <w:color w:val="000000"/>
        </w:rPr>
        <w:t xml:space="preserve">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w:t>
      </w:r>
    </w:p>
    <w:bookmarkEnd w:id="500"/>
    <w:bookmarkStart w:name="z530" w:id="501"/>
    <w:p>
      <w:pPr>
        <w:spacing w:after="0"/>
        <w:ind w:left="0"/>
        <w:jc w:val="both"/>
      </w:pPr>
      <w:r>
        <w:rPr>
          <w:rFonts w:ascii="Times New Roman"/>
          <w:b w:val="false"/>
          <w:i w:val="false"/>
          <w:color w:val="000000"/>
          <w:sz w:val="28"/>
        </w:rPr>
        <w:t>
      Дата и время обращения</w:t>
      </w:r>
    </w:p>
    <w:bookmarkEnd w:id="501"/>
    <w:bookmarkStart w:name="z531" w:id="502"/>
    <w:p>
      <w:pPr>
        <w:spacing w:after="0"/>
        <w:ind w:left="0"/>
        <w:jc w:val="both"/>
      </w:pPr>
      <w:r>
        <w:rPr>
          <w:rFonts w:ascii="Times New Roman"/>
          <w:b w:val="false"/>
          <w:i w:val="false"/>
          <w:color w:val="000000"/>
          <w:sz w:val="28"/>
        </w:rPr>
        <w:t>
      Паспортные данные</w:t>
      </w:r>
    </w:p>
    <w:bookmarkEnd w:id="502"/>
    <w:bookmarkStart w:name="z532" w:id="503"/>
    <w:p>
      <w:pPr>
        <w:spacing w:after="0"/>
        <w:ind w:left="0"/>
        <w:jc w:val="both"/>
      </w:pPr>
      <w:r>
        <w:rPr>
          <w:rFonts w:ascii="Times New Roman"/>
          <w:b w:val="false"/>
          <w:i w:val="false"/>
          <w:color w:val="000000"/>
          <w:sz w:val="28"/>
        </w:rPr>
        <w:t>
      1. ИИН</w:t>
      </w:r>
    </w:p>
    <w:bookmarkEnd w:id="503"/>
    <w:bookmarkStart w:name="z533" w:id="504"/>
    <w:p>
      <w:pPr>
        <w:spacing w:after="0"/>
        <w:ind w:left="0"/>
        <w:jc w:val="both"/>
      </w:pPr>
      <w:r>
        <w:rPr>
          <w:rFonts w:ascii="Times New Roman"/>
          <w:b w:val="false"/>
          <w:i w:val="false"/>
          <w:color w:val="000000"/>
          <w:sz w:val="28"/>
        </w:rPr>
        <w:t>
      2. ФИО (при его наличии)</w:t>
      </w:r>
    </w:p>
    <w:bookmarkEnd w:id="504"/>
    <w:bookmarkStart w:name="z534" w:id="505"/>
    <w:p>
      <w:pPr>
        <w:spacing w:after="0"/>
        <w:ind w:left="0"/>
        <w:jc w:val="both"/>
      </w:pPr>
      <w:r>
        <w:rPr>
          <w:rFonts w:ascii="Times New Roman"/>
          <w:b w:val="false"/>
          <w:i w:val="false"/>
          <w:color w:val="000000"/>
          <w:sz w:val="28"/>
        </w:rPr>
        <w:t>
      3. Дата рождения: число, месяц, год</w:t>
      </w:r>
    </w:p>
    <w:bookmarkEnd w:id="505"/>
    <w:bookmarkStart w:name="z535" w:id="506"/>
    <w:p>
      <w:pPr>
        <w:spacing w:after="0"/>
        <w:ind w:left="0"/>
        <w:jc w:val="both"/>
      </w:pPr>
      <w:r>
        <w:rPr>
          <w:rFonts w:ascii="Times New Roman"/>
          <w:b w:val="false"/>
          <w:i w:val="false"/>
          <w:color w:val="000000"/>
          <w:sz w:val="28"/>
        </w:rPr>
        <w:t>
      4. Пол ☐ мужской ☐ женский</w:t>
      </w:r>
    </w:p>
    <w:bookmarkEnd w:id="506"/>
    <w:bookmarkStart w:name="z536" w:id="507"/>
    <w:p>
      <w:pPr>
        <w:spacing w:after="0"/>
        <w:ind w:left="0"/>
        <w:jc w:val="both"/>
      </w:pPr>
      <w:r>
        <w:rPr>
          <w:rFonts w:ascii="Times New Roman"/>
          <w:b w:val="false"/>
          <w:i w:val="false"/>
          <w:color w:val="000000"/>
          <w:sz w:val="28"/>
        </w:rPr>
        <w:t>
      5. Возраст</w:t>
      </w:r>
    </w:p>
    <w:bookmarkEnd w:id="507"/>
    <w:bookmarkStart w:name="z537" w:id="508"/>
    <w:p>
      <w:pPr>
        <w:spacing w:after="0"/>
        <w:ind w:left="0"/>
        <w:jc w:val="both"/>
      </w:pPr>
      <w:r>
        <w:rPr>
          <w:rFonts w:ascii="Times New Roman"/>
          <w:b w:val="false"/>
          <w:i w:val="false"/>
          <w:color w:val="000000"/>
          <w:sz w:val="28"/>
        </w:rPr>
        <w:t>
      6. Национальность</w:t>
      </w:r>
    </w:p>
    <w:bookmarkEnd w:id="508"/>
    <w:bookmarkStart w:name="z538" w:id="509"/>
    <w:p>
      <w:pPr>
        <w:spacing w:after="0"/>
        <w:ind w:left="0"/>
        <w:jc w:val="both"/>
      </w:pPr>
      <w:r>
        <w:rPr>
          <w:rFonts w:ascii="Times New Roman"/>
          <w:b w:val="false"/>
          <w:i w:val="false"/>
          <w:color w:val="000000"/>
          <w:sz w:val="28"/>
        </w:rPr>
        <w:t>
      7. Житель ☐города ☐ села</w:t>
      </w:r>
    </w:p>
    <w:bookmarkEnd w:id="509"/>
    <w:bookmarkStart w:name="z539" w:id="510"/>
    <w:p>
      <w:pPr>
        <w:spacing w:after="0"/>
        <w:ind w:left="0"/>
        <w:jc w:val="both"/>
      </w:pPr>
      <w:r>
        <w:rPr>
          <w:rFonts w:ascii="Times New Roman"/>
          <w:b w:val="false"/>
          <w:i w:val="false"/>
          <w:color w:val="000000"/>
          <w:sz w:val="28"/>
        </w:rPr>
        <w:t>
      8. Гражданство, адрес проживания</w:t>
      </w:r>
    </w:p>
    <w:bookmarkEnd w:id="510"/>
    <w:bookmarkStart w:name="z540" w:id="511"/>
    <w:p>
      <w:pPr>
        <w:spacing w:after="0"/>
        <w:ind w:left="0"/>
        <w:jc w:val="both"/>
      </w:pPr>
      <w:r>
        <w:rPr>
          <w:rFonts w:ascii="Times New Roman"/>
          <w:b w:val="false"/>
          <w:i w:val="false"/>
          <w:color w:val="000000"/>
          <w:sz w:val="28"/>
        </w:rPr>
        <w:t>
      9. Место работы и (или) учебы и (или) детского учреждения</w:t>
      </w:r>
    </w:p>
    <w:bookmarkEnd w:id="511"/>
    <w:bookmarkStart w:name="z541" w:id="512"/>
    <w:p>
      <w:pPr>
        <w:spacing w:after="0"/>
        <w:ind w:left="0"/>
        <w:jc w:val="both"/>
      </w:pPr>
      <w:r>
        <w:rPr>
          <w:rFonts w:ascii="Times New Roman"/>
          <w:b w:val="false"/>
          <w:i w:val="false"/>
          <w:color w:val="000000"/>
          <w:sz w:val="28"/>
        </w:rPr>
        <w:t>
      Должность Образование</w:t>
      </w:r>
    </w:p>
    <w:bookmarkEnd w:id="512"/>
    <w:bookmarkStart w:name="z542" w:id="513"/>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513"/>
    <w:bookmarkStart w:name="z543" w:id="514"/>
    <w:p>
      <w:pPr>
        <w:spacing w:after="0"/>
        <w:ind w:left="0"/>
        <w:jc w:val="both"/>
      </w:pPr>
      <w:r>
        <w:rPr>
          <w:rFonts w:ascii="Times New Roman"/>
          <w:b w:val="false"/>
          <w:i w:val="false"/>
          <w:color w:val="000000"/>
          <w:sz w:val="28"/>
        </w:rPr>
        <w:t>
      11. Тип возмещения</w:t>
      </w:r>
    </w:p>
    <w:bookmarkEnd w:id="514"/>
    <w:bookmarkStart w:name="z544" w:id="515"/>
    <w:p>
      <w:pPr>
        <w:spacing w:after="0"/>
        <w:ind w:left="0"/>
        <w:jc w:val="both"/>
      </w:pPr>
      <w:r>
        <w:rPr>
          <w:rFonts w:ascii="Times New Roman"/>
          <w:b w:val="false"/>
          <w:i w:val="false"/>
          <w:color w:val="000000"/>
          <w:sz w:val="28"/>
        </w:rPr>
        <w:t>
      12. Социальный статус</w:t>
      </w:r>
    </w:p>
    <w:bookmarkEnd w:id="515"/>
    <w:bookmarkStart w:name="z545" w:id="516"/>
    <w:p>
      <w:pPr>
        <w:spacing w:after="0"/>
        <w:ind w:left="0"/>
        <w:jc w:val="both"/>
      </w:pPr>
      <w:r>
        <w:rPr>
          <w:rFonts w:ascii="Times New Roman"/>
          <w:b w:val="false"/>
          <w:i w:val="false"/>
          <w:color w:val="000000"/>
          <w:sz w:val="28"/>
        </w:rPr>
        <w:t>
      13. Лицо, содержащееся в следственных изоляторах и учреждениях уголовно-исполнительной (пенитенциарной) системы _________________________________________</w:t>
      </w:r>
    </w:p>
    <w:bookmarkEnd w:id="516"/>
    <w:bookmarkStart w:name="z546" w:id="517"/>
    <w:p>
      <w:pPr>
        <w:spacing w:after="0"/>
        <w:ind w:left="0"/>
        <w:jc w:val="both"/>
      </w:pPr>
      <w:r>
        <w:rPr>
          <w:rFonts w:ascii="Times New Roman"/>
          <w:b w:val="false"/>
          <w:i w:val="false"/>
          <w:color w:val="000000"/>
          <w:sz w:val="28"/>
        </w:rPr>
        <w:t>
      14. Повод обращения: телесное повреждение и (или) психологическое воздействие (подчеркнуть)</w:t>
      </w:r>
    </w:p>
    <w:bookmarkEnd w:id="517"/>
    <w:bookmarkStart w:name="z547" w:id="518"/>
    <w:p>
      <w:pPr>
        <w:spacing w:after="0"/>
        <w:ind w:left="0"/>
        <w:jc w:val="both"/>
      </w:pPr>
      <w:r>
        <w:rPr>
          <w:rFonts w:ascii="Times New Roman"/>
          <w:b w:val="false"/>
          <w:i w:val="false"/>
          <w:color w:val="000000"/>
          <w:sz w:val="28"/>
        </w:rPr>
        <w:t>
      15. Жалобы</w:t>
      </w:r>
    </w:p>
    <w:bookmarkEnd w:id="518"/>
    <w:bookmarkStart w:name="z548" w:id="519"/>
    <w:p>
      <w:pPr>
        <w:spacing w:after="0"/>
        <w:ind w:left="0"/>
        <w:jc w:val="both"/>
      </w:pPr>
      <w:r>
        <w:rPr>
          <w:rFonts w:ascii="Times New Roman"/>
          <w:b w:val="false"/>
          <w:i w:val="false"/>
          <w:color w:val="000000"/>
          <w:sz w:val="28"/>
        </w:rPr>
        <w:t>
      16. Анамнез:</w:t>
      </w:r>
    </w:p>
    <w:bookmarkEnd w:id="519"/>
    <w:bookmarkStart w:name="z549" w:id="520"/>
    <w:p>
      <w:pPr>
        <w:spacing w:after="0"/>
        <w:ind w:left="0"/>
        <w:jc w:val="both"/>
      </w:pPr>
      <w:r>
        <w:rPr>
          <w:rFonts w:ascii="Times New Roman"/>
          <w:b w:val="false"/>
          <w:i w:val="false"/>
          <w:color w:val="000000"/>
          <w:sz w:val="28"/>
        </w:rPr>
        <w:t>
      указать сведения:</w:t>
      </w:r>
    </w:p>
    <w:bookmarkEnd w:id="520"/>
    <w:bookmarkStart w:name="z550" w:id="521"/>
    <w:p>
      <w:pPr>
        <w:spacing w:after="0"/>
        <w:ind w:left="0"/>
        <w:jc w:val="both"/>
      </w:pPr>
      <w:r>
        <w:rPr>
          <w:rFonts w:ascii="Times New Roman"/>
          <w:b w:val="false"/>
          <w:i w:val="false"/>
          <w:color w:val="000000"/>
          <w:sz w:val="28"/>
        </w:rPr>
        <w:t>
      о случае применения физического и (или) психологического насилия с указанием времени и даты;</w:t>
      </w:r>
    </w:p>
    <w:bookmarkEnd w:id="521"/>
    <w:bookmarkStart w:name="z551" w:id="522"/>
    <w:p>
      <w:pPr>
        <w:spacing w:after="0"/>
        <w:ind w:left="0"/>
        <w:jc w:val="both"/>
      </w:pPr>
      <w:r>
        <w:rPr>
          <w:rFonts w:ascii="Times New Roman"/>
          <w:b w:val="false"/>
          <w:i w:val="false"/>
          <w:color w:val="000000"/>
          <w:sz w:val="28"/>
        </w:rPr>
        <w:t>
      о применении оружия и (или) предметов, использованных в качестве оружия.</w:t>
      </w:r>
    </w:p>
    <w:bookmarkEnd w:id="522"/>
    <w:bookmarkStart w:name="z552" w:id="523"/>
    <w:p>
      <w:pPr>
        <w:spacing w:after="0"/>
        <w:ind w:left="0"/>
        <w:jc w:val="both"/>
      </w:pPr>
      <w:r>
        <w:rPr>
          <w:rFonts w:ascii="Times New Roman"/>
          <w:b w:val="false"/>
          <w:i w:val="false"/>
          <w:color w:val="000000"/>
          <w:sz w:val="28"/>
        </w:rPr>
        <w:t>
      17. Описание телесных повреждений:</w:t>
      </w:r>
    </w:p>
    <w:bookmarkEnd w:id="523"/>
    <w:bookmarkStart w:name="z553" w:id="524"/>
    <w:p>
      <w:pPr>
        <w:spacing w:after="0"/>
        <w:ind w:left="0"/>
        <w:jc w:val="both"/>
      </w:pPr>
      <w:r>
        <w:rPr>
          <w:rFonts w:ascii="Times New Roman"/>
          <w:b w:val="false"/>
          <w:i w:val="false"/>
          <w:color w:val="000000"/>
          <w:sz w:val="28"/>
        </w:rPr>
        <w:t>
      Описание ссадины</w:t>
      </w:r>
    </w:p>
    <w:bookmarkEnd w:id="524"/>
    <w:bookmarkStart w:name="z554" w:id="525"/>
    <w:p>
      <w:pPr>
        <w:spacing w:after="0"/>
        <w:ind w:left="0"/>
        <w:jc w:val="both"/>
      </w:pPr>
      <w:r>
        <w:rPr>
          <w:rFonts w:ascii="Times New Roman"/>
          <w:b w:val="false"/>
          <w:i w:val="false"/>
          <w:color w:val="000000"/>
          <w:sz w:val="28"/>
        </w:rPr>
        <w:t>
      1. Точная анатомическая локализация</w:t>
      </w:r>
    </w:p>
    <w:bookmarkEnd w:id="525"/>
    <w:bookmarkStart w:name="z555" w:id="526"/>
    <w:p>
      <w:pPr>
        <w:spacing w:after="0"/>
        <w:ind w:left="0"/>
        <w:jc w:val="both"/>
      </w:pPr>
      <w:r>
        <w:rPr>
          <w:rFonts w:ascii="Times New Roman"/>
          <w:b w:val="false"/>
          <w:i w:val="false"/>
          <w:color w:val="000000"/>
          <w:sz w:val="28"/>
        </w:rPr>
        <w:t>
      2. Форма: линейная☐, округлая☐, овальная☐, неправильная овальная☐, треугольная☐</w:t>
      </w:r>
    </w:p>
    <w:bookmarkEnd w:id="526"/>
    <w:bookmarkStart w:name="z556" w:id="527"/>
    <w:p>
      <w:pPr>
        <w:spacing w:after="0"/>
        <w:ind w:left="0"/>
        <w:jc w:val="both"/>
      </w:pPr>
      <w:r>
        <w:rPr>
          <w:rFonts w:ascii="Times New Roman"/>
          <w:b w:val="false"/>
          <w:i w:val="false"/>
          <w:color w:val="000000"/>
          <w:sz w:val="28"/>
        </w:rPr>
        <w:t>
      3. Направление: вертикальное☐, горизонтальное☐, косо-вертикальное в направлении сверху вниз, слева направо☐;</w:t>
      </w:r>
    </w:p>
    <w:bookmarkEnd w:id="527"/>
    <w:bookmarkStart w:name="z557" w:id="528"/>
    <w:p>
      <w:pPr>
        <w:spacing w:after="0"/>
        <w:ind w:left="0"/>
        <w:jc w:val="both"/>
      </w:pPr>
      <w:r>
        <w:rPr>
          <w:rFonts w:ascii="Times New Roman"/>
          <w:b w:val="false"/>
          <w:i w:val="false"/>
          <w:color w:val="000000"/>
          <w:sz w:val="28"/>
        </w:rPr>
        <w:t>
      4. Размеры (длина ХХХ, ширина в ХХХ см);</w:t>
      </w:r>
    </w:p>
    <w:bookmarkEnd w:id="528"/>
    <w:bookmarkStart w:name="z558" w:id="529"/>
    <w:p>
      <w:pPr>
        <w:spacing w:after="0"/>
        <w:ind w:left="0"/>
        <w:jc w:val="both"/>
      </w:pPr>
      <w:r>
        <w:rPr>
          <w:rFonts w:ascii="Times New Roman"/>
          <w:b w:val="false"/>
          <w:i w:val="false"/>
          <w:color w:val="000000"/>
          <w:sz w:val="28"/>
        </w:rPr>
        <w:t>
      5. Состояние дна либо покрывающей корочки - влажная☐, западает по отношению к уровню окружающей кожи☐; на уровне окружающей кожи☐; выше уровня окружающей кожи☐, отпадает по периферии☐, участок гиперпигментации☐ гипопигментации ☐</w:t>
      </w:r>
    </w:p>
    <w:bookmarkEnd w:id="529"/>
    <w:bookmarkStart w:name="z559" w:id="530"/>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 с наложением крови☐, почвы☐</w:t>
      </w:r>
    </w:p>
    <w:bookmarkEnd w:id="530"/>
    <w:bookmarkStart w:name="z560" w:id="531"/>
    <w:p>
      <w:pPr>
        <w:spacing w:after="0"/>
        <w:ind w:left="0"/>
        <w:jc w:val="both"/>
      </w:pPr>
      <w:r>
        <w:rPr>
          <w:rFonts w:ascii="Times New Roman"/>
          <w:b w:val="false"/>
          <w:i w:val="false"/>
          <w:color w:val="000000"/>
          <w:sz w:val="28"/>
        </w:rPr>
        <w:t>
      Описание кровоподтека</w:t>
      </w:r>
    </w:p>
    <w:bookmarkEnd w:id="531"/>
    <w:bookmarkStart w:name="z561" w:id="532"/>
    <w:p>
      <w:pPr>
        <w:spacing w:after="0"/>
        <w:ind w:left="0"/>
        <w:jc w:val="both"/>
      </w:pPr>
      <w:r>
        <w:rPr>
          <w:rFonts w:ascii="Times New Roman"/>
          <w:b w:val="false"/>
          <w:i w:val="false"/>
          <w:color w:val="000000"/>
          <w:sz w:val="28"/>
        </w:rPr>
        <w:t>
      1. Точная анатомическая локализация</w:t>
      </w:r>
    </w:p>
    <w:bookmarkEnd w:id="532"/>
    <w:bookmarkStart w:name="z562" w:id="533"/>
    <w:p>
      <w:pPr>
        <w:spacing w:after="0"/>
        <w:ind w:left="0"/>
        <w:jc w:val="both"/>
      </w:pPr>
      <w:r>
        <w:rPr>
          <w:rFonts w:ascii="Times New Roman"/>
          <w:b w:val="false"/>
          <w:i w:val="false"/>
          <w:color w:val="000000"/>
          <w:sz w:val="28"/>
        </w:rPr>
        <w:t>
      2. Форма: линейная☐, округлая☐, овальная☐, неправильная овальная☐, треугольная☐,</w:t>
      </w:r>
    </w:p>
    <w:bookmarkEnd w:id="533"/>
    <w:bookmarkStart w:name="z563" w:id="534"/>
    <w:p>
      <w:pPr>
        <w:spacing w:after="0"/>
        <w:ind w:left="0"/>
        <w:jc w:val="both"/>
      </w:pPr>
      <w:r>
        <w:rPr>
          <w:rFonts w:ascii="Times New Roman"/>
          <w:b w:val="false"/>
          <w:i w:val="false"/>
          <w:color w:val="000000"/>
          <w:sz w:val="28"/>
        </w:rPr>
        <w:t>
      3. Направление: вертикальное☐, горизонтальное☐, косо-вертикальное в направлении сверху вниз, слева направо ☐;</w:t>
      </w:r>
    </w:p>
    <w:bookmarkEnd w:id="534"/>
    <w:bookmarkStart w:name="z564" w:id="535"/>
    <w:p>
      <w:pPr>
        <w:spacing w:after="0"/>
        <w:ind w:left="0"/>
        <w:jc w:val="both"/>
      </w:pPr>
      <w:r>
        <w:rPr>
          <w:rFonts w:ascii="Times New Roman"/>
          <w:b w:val="false"/>
          <w:i w:val="false"/>
          <w:color w:val="000000"/>
          <w:sz w:val="28"/>
        </w:rPr>
        <w:t>
      4. Размеры (длина ХХХ, ширина ХХХ в см);</w:t>
      </w:r>
    </w:p>
    <w:bookmarkEnd w:id="535"/>
    <w:bookmarkStart w:name="z565" w:id="536"/>
    <w:p>
      <w:pPr>
        <w:spacing w:after="0"/>
        <w:ind w:left="0"/>
        <w:jc w:val="both"/>
      </w:pPr>
      <w:r>
        <w:rPr>
          <w:rFonts w:ascii="Times New Roman"/>
          <w:b w:val="false"/>
          <w:i w:val="false"/>
          <w:color w:val="000000"/>
          <w:sz w:val="28"/>
        </w:rPr>
        <w:t>
      5. Цвет кровоподтека - красно-багровый ☐, синюшно- фиолетовый☐, бурый☐, зеленоватый☐, желтый ☐;</w:t>
      </w:r>
    </w:p>
    <w:bookmarkEnd w:id="536"/>
    <w:bookmarkStart w:name="z566" w:id="537"/>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 с наложением крови☐, почвы ☐.</w:t>
      </w:r>
    </w:p>
    <w:bookmarkEnd w:id="537"/>
    <w:bookmarkStart w:name="z567" w:id="538"/>
    <w:p>
      <w:pPr>
        <w:spacing w:after="0"/>
        <w:ind w:left="0"/>
        <w:jc w:val="both"/>
      </w:pPr>
      <w:r>
        <w:rPr>
          <w:rFonts w:ascii="Times New Roman"/>
          <w:b w:val="false"/>
          <w:i w:val="false"/>
          <w:color w:val="000000"/>
          <w:sz w:val="28"/>
        </w:rPr>
        <w:t>
      Описание раны</w:t>
      </w:r>
    </w:p>
    <w:bookmarkEnd w:id="538"/>
    <w:bookmarkStart w:name="z568" w:id="539"/>
    <w:p>
      <w:pPr>
        <w:spacing w:after="0"/>
        <w:ind w:left="0"/>
        <w:jc w:val="both"/>
      </w:pPr>
      <w:r>
        <w:rPr>
          <w:rFonts w:ascii="Times New Roman"/>
          <w:b w:val="false"/>
          <w:i w:val="false"/>
          <w:color w:val="000000"/>
          <w:sz w:val="28"/>
        </w:rPr>
        <w:t>
      1. Точная анатомическая локализация</w:t>
      </w:r>
    </w:p>
    <w:bookmarkEnd w:id="539"/>
    <w:bookmarkStart w:name="z569" w:id="540"/>
    <w:p>
      <w:pPr>
        <w:spacing w:after="0"/>
        <w:ind w:left="0"/>
        <w:jc w:val="both"/>
      </w:pPr>
      <w:r>
        <w:rPr>
          <w:rFonts w:ascii="Times New Roman"/>
          <w:b w:val="false"/>
          <w:i w:val="false"/>
          <w:color w:val="000000"/>
          <w:sz w:val="28"/>
        </w:rPr>
        <w:t>
      2. Форма и размеры раны при зиянии и сближении краев: линейная☐, веретенообразная☐;</w:t>
      </w:r>
    </w:p>
    <w:bookmarkEnd w:id="540"/>
    <w:bookmarkStart w:name="z570" w:id="541"/>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541"/>
    <w:bookmarkStart w:name="z571" w:id="542"/>
    <w:p>
      <w:pPr>
        <w:spacing w:after="0"/>
        <w:ind w:left="0"/>
        <w:jc w:val="both"/>
      </w:pPr>
      <w:r>
        <w:rPr>
          <w:rFonts w:ascii="Times New Roman"/>
          <w:b w:val="false"/>
          <w:i w:val="false"/>
          <w:color w:val="000000"/>
          <w:sz w:val="28"/>
        </w:rPr>
        <w:t>
      4. Особенности краев: осадненность☐, кровоподтечность☐, отслоенность☐, загрязненность☐, инородные включения☐;</w:t>
      </w:r>
    </w:p>
    <w:bookmarkEnd w:id="542"/>
    <w:bookmarkStart w:name="z572" w:id="543"/>
    <w:p>
      <w:pPr>
        <w:spacing w:after="0"/>
        <w:ind w:left="0"/>
        <w:jc w:val="both"/>
      </w:pPr>
      <w:r>
        <w:rPr>
          <w:rFonts w:ascii="Times New Roman"/>
          <w:b w:val="false"/>
          <w:i w:val="false"/>
          <w:color w:val="000000"/>
          <w:sz w:val="28"/>
        </w:rPr>
        <w:t>
      5. Рельеф скошенности стенок: ровные☐, гладкие☐, располагаются отвесно☐ одна стенка скошена, а другая подрыта☐;</w:t>
      </w:r>
    </w:p>
    <w:bookmarkEnd w:id="543"/>
    <w:bookmarkStart w:name="z573" w:id="544"/>
    <w:p>
      <w:pPr>
        <w:spacing w:after="0"/>
        <w:ind w:left="0"/>
        <w:jc w:val="both"/>
      </w:pPr>
      <w:r>
        <w:rPr>
          <w:rFonts w:ascii="Times New Roman"/>
          <w:b w:val="false"/>
          <w:i w:val="false"/>
          <w:color w:val="000000"/>
          <w:sz w:val="28"/>
        </w:rPr>
        <w:t>
      6. Осадненность концов☐;</w:t>
      </w:r>
    </w:p>
    <w:bookmarkEnd w:id="544"/>
    <w:bookmarkStart w:name="z574" w:id="545"/>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 повреждений мышц☐, костей☐;</w:t>
      </w:r>
    </w:p>
    <w:bookmarkEnd w:id="545"/>
    <w:bookmarkStart w:name="z575" w:id="546"/>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 в конечном отрезке волоса☐ с вывороченными луковицами☐.</w:t>
      </w:r>
    </w:p>
    <w:bookmarkEnd w:id="546"/>
    <w:bookmarkStart w:name="z576" w:id="547"/>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 не ровный☐, зазубренный☐.</w:t>
      </w:r>
    </w:p>
    <w:bookmarkEnd w:id="547"/>
    <w:bookmarkStart w:name="z577" w:id="548"/>
    <w:p>
      <w:pPr>
        <w:spacing w:after="0"/>
        <w:ind w:left="0"/>
        <w:jc w:val="both"/>
      </w:pPr>
      <w:r>
        <w:rPr>
          <w:rFonts w:ascii="Times New Roman"/>
          <w:b w:val="false"/>
          <w:i w:val="false"/>
          <w:color w:val="000000"/>
          <w:sz w:val="28"/>
        </w:rPr>
        <w:t>
      Описание перелома (открытый)</w:t>
      </w:r>
    </w:p>
    <w:bookmarkEnd w:id="548"/>
    <w:bookmarkStart w:name="z578" w:id="549"/>
    <w:p>
      <w:pPr>
        <w:spacing w:after="0"/>
        <w:ind w:left="0"/>
        <w:jc w:val="both"/>
      </w:pPr>
      <w:r>
        <w:rPr>
          <w:rFonts w:ascii="Times New Roman"/>
          <w:b w:val="false"/>
          <w:i w:val="false"/>
          <w:color w:val="000000"/>
          <w:sz w:val="28"/>
        </w:rPr>
        <w:t>
      1. Точная анатомическая локализация;</w:t>
      </w:r>
    </w:p>
    <w:bookmarkEnd w:id="549"/>
    <w:bookmarkStart w:name="z579" w:id="550"/>
    <w:p>
      <w:pPr>
        <w:spacing w:after="0"/>
        <w:ind w:left="0"/>
        <w:jc w:val="both"/>
      </w:pPr>
      <w:r>
        <w:rPr>
          <w:rFonts w:ascii="Times New Roman"/>
          <w:b w:val="false"/>
          <w:i w:val="false"/>
          <w:color w:val="000000"/>
          <w:sz w:val="28"/>
        </w:rPr>
        <w:t>
      2. Форма линейная☐, неправильная☐, многооскольчатая☐</w:t>
      </w:r>
    </w:p>
    <w:bookmarkEnd w:id="550"/>
    <w:bookmarkStart w:name="z580" w:id="551"/>
    <w:p>
      <w:pPr>
        <w:spacing w:after="0"/>
        <w:ind w:left="0"/>
        <w:jc w:val="both"/>
      </w:pPr>
      <w:r>
        <w:rPr>
          <w:rFonts w:ascii="Times New Roman"/>
          <w:b w:val="false"/>
          <w:i w:val="false"/>
          <w:color w:val="000000"/>
          <w:sz w:val="28"/>
        </w:rPr>
        <w:t>
      3. Размеры ХХХсм,</w:t>
      </w:r>
    </w:p>
    <w:bookmarkEnd w:id="551"/>
    <w:bookmarkStart w:name="z581" w:id="552"/>
    <w:p>
      <w:pPr>
        <w:spacing w:after="0"/>
        <w:ind w:left="0"/>
        <w:jc w:val="both"/>
      </w:pPr>
      <w:r>
        <w:rPr>
          <w:rFonts w:ascii="Times New Roman"/>
          <w:b w:val="false"/>
          <w:i w:val="false"/>
          <w:color w:val="000000"/>
          <w:sz w:val="28"/>
        </w:rPr>
        <w:t>
      4. Направление линий перелома (трещин) вертикальное☐, горизонтальное☐, косо-вертикальное в направлении сверху вниз, слева направо ☐;</w:t>
      </w:r>
    </w:p>
    <w:bookmarkEnd w:id="552"/>
    <w:bookmarkStart w:name="z582" w:id="553"/>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553"/>
    <w:bookmarkStart w:name="z583" w:id="554"/>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554"/>
    <w:bookmarkStart w:name="z584" w:id="555"/>
    <w:p>
      <w:pPr>
        <w:spacing w:after="0"/>
        <w:ind w:left="0"/>
        <w:jc w:val="both"/>
      </w:pPr>
      <w:r>
        <w:rPr>
          <w:rFonts w:ascii="Times New Roman"/>
          <w:b w:val="false"/>
          <w:i w:val="false"/>
          <w:color w:val="000000"/>
          <w:sz w:val="28"/>
        </w:rPr>
        <w:t>
      Схема анатомической локализации</w:t>
      </w:r>
    </w:p>
    <w:bookmarkEnd w:id="555"/>
    <w:bookmarkStart w:name="z585" w:id="556"/>
    <w:p>
      <w:pPr>
        <w:spacing w:after="0"/>
        <w:ind w:left="0"/>
        <w:jc w:val="both"/>
      </w:pPr>
      <w:r>
        <w:rPr>
          <w:rFonts w:ascii="Times New Roman"/>
          <w:b w:val="false"/>
          <w:i w:val="false"/>
          <w:color w:val="000000"/>
          <w:sz w:val="28"/>
        </w:rPr>
        <w:t>
      Схема мужчина</w:t>
      </w:r>
    </w:p>
    <w:bookmarkEnd w:id="556"/>
    <w:bookmarkStart w:name="z586" w:id="557"/>
    <w:p>
      <w:pPr>
        <w:spacing w:after="0"/>
        <w:ind w:left="0"/>
        <w:jc w:val="both"/>
      </w:pPr>
      <w:r>
        <w:rPr>
          <w:rFonts w:ascii="Times New Roman"/>
          <w:b w:val="false"/>
          <w:i w:val="false"/>
          <w:color w:val="000000"/>
          <w:sz w:val="28"/>
        </w:rPr>
        <w:t xml:space="preserve">
      </w:t>
      </w:r>
    </w:p>
    <w:bookmarkEnd w:id="557"/>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 w:id="558"/>
    <w:p>
      <w:pPr>
        <w:spacing w:after="0"/>
        <w:ind w:left="0"/>
        <w:jc w:val="both"/>
      </w:pPr>
      <w:r>
        <w:rPr>
          <w:rFonts w:ascii="Times New Roman"/>
          <w:b w:val="false"/>
          <w:i w:val="false"/>
          <w:color w:val="000000"/>
          <w:sz w:val="28"/>
        </w:rPr>
        <w:t>
      Схема женщина</w:t>
      </w:r>
    </w:p>
    <w:bookmarkEnd w:id="558"/>
    <w:bookmarkStart w:name="z588"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9" w:id="560"/>
    <w:p>
      <w:pPr>
        <w:spacing w:after="0"/>
        <w:ind w:left="0"/>
        <w:jc w:val="both"/>
      </w:pPr>
      <w:r>
        <w:rPr>
          <w:rFonts w:ascii="Times New Roman"/>
          <w:b w:val="false"/>
          <w:i w:val="false"/>
          <w:color w:val="000000"/>
          <w:sz w:val="28"/>
        </w:rPr>
        <w:t>
      17. Обследование психического состояния</w:t>
      </w:r>
    </w:p>
    <w:bookmarkEnd w:id="560"/>
    <w:bookmarkStart w:name="z590" w:id="561"/>
    <w:p>
      <w:pPr>
        <w:spacing w:after="0"/>
        <w:ind w:left="0"/>
        <w:jc w:val="both"/>
      </w:pPr>
      <w:r>
        <w:rPr>
          <w:rFonts w:ascii="Times New Roman"/>
          <w:b w:val="false"/>
          <w:i w:val="false"/>
          <w:color w:val="000000"/>
          <w:sz w:val="28"/>
        </w:rPr>
        <w:t>
      1. Сознание</w:t>
      </w:r>
    </w:p>
    <w:bookmarkEnd w:id="561"/>
    <w:bookmarkStart w:name="z591" w:id="562"/>
    <w:p>
      <w:pPr>
        <w:spacing w:after="0"/>
        <w:ind w:left="0"/>
        <w:jc w:val="both"/>
      </w:pPr>
      <w:r>
        <w:rPr>
          <w:rFonts w:ascii="Times New Roman"/>
          <w:b w:val="false"/>
          <w:i w:val="false"/>
          <w:color w:val="000000"/>
          <w:sz w:val="28"/>
        </w:rPr>
        <w:t>
      1.1 Сознание ясное, не нарушено☐;</w:t>
      </w:r>
    </w:p>
    <w:bookmarkEnd w:id="562"/>
    <w:bookmarkStart w:name="z592" w:id="563"/>
    <w:p>
      <w:pPr>
        <w:spacing w:after="0"/>
        <w:ind w:left="0"/>
        <w:jc w:val="both"/>
      </w:pPr>
      <w:r>
        <w:rPr>
          <w:rFonts w:ascii="Times New Roman"/>
          <w:b w:val="false"/>
          <w:i w:val="false"/>
          <w:color w:val="000000"/>
          <w:sz w:val="28"/>
        </w:rPr>
        <w:t>
      1.2 Сознание нарушено, дезориентирован:</w:t>
      </w:r>
    </w:p>
    <w:bookmarkEnd w:id="563"/>
    <w:bookmarkStart w:name="z593" w:id="564"/>
    <w:p>
      <w:pPr>
        <w:spacing w:after="0"/>
        <w:ind w:left="0"/>
        <w:jc w:val="both"/>
      </w:pPr>
      <w:r>
        <w:rPr>
          <w:rFonts w:ascii="Times New Roman"/>
          <w:b w:val="false"/>
          <w:i w:val="false"/>
          <w:color w:val="000000"/>
          <w:sz w:val="28"/>
        </w:rPr>
        <w:t>
      во времени☐,</w:t>
      </w:r>
    </w:p>
    <w:bookmarkEnd w:id="564"/>
    <w:bookmarkStart w:name="z594" w:id="565"/>
    <w:p>
      <w:pPr>
        <w:spacing w:after="0"/>
        <w:ind w:left="0"/>
        <w:jc w:val="both"/>
      </w:pPr>
      <w:r>
        <w:rPr>
          <w:rFonts w:ascii="Times New Roman"/>
          <w:b w:val="false"/>
          <w:i w:val="false"/>
          <w:color w:val="000000"/>
          <w:sz w:val="28"/>
        </w:rPr>
        <w:t>
      в месте☐,</w:t>
      </w:r>
    </w:p>
    <w:bookmarkEnd w:id="565"/>
    <w:bookmarkStart w:name="z595" w:id="566"/>
    <w:p>
      <w:pPr>
        <w:spacing w:after="0"/>
        <w:ind w:left="0"/>
        <w:jc w:val="both"/>
      </w:pPr>
      <w:r>
        <w:rPr>
          <w:rFonts w:ascii="Times New Roman"/>
          <w:b w:val="false"/>
          <w:i w:val="false"/>
          <w:color w:val="000000"/>
          <w:sz w:val="28"/>
        </w:rPr>
        <w:t>
      в собственной личности☐;</w:t>
      </w:r>
    </w:p>
    <w:bookmarkEnd w:id="566"/>
    <w:bookmarkStart w:name="z596" w:id="567"/>
    <w:p>
      <w:pPr>
        <w:spacing w:after="0"/>
        <w:ind w:left="0"/>
        <w:jc w:val="both"/>
      </w:pPr>
      <w:r>
        <w:rPr>
          <w:rFonts w:ascii="Times New Roman"/>
          <w:b w:val="false"/>
          <w:i w:val="false"/>
          <w:color w:val="000000"/>
          <w:sz w:val="28"/>
        </w:rPr>
        <w:t>
      1.3 Дополнения и (или) разъяснения (при наличии)</w:t>
      </w:r>
    </w:p>
    <w:bookmarkEnd w:id="567"/>
    <w:bookmarkStart w:name="z597" w:id="568"/>
    <w:p>
      <w:pPr>
        <w:spacing w:after="0"/>
        <w:ind w:left="0"/>
        <w:jc w:val="both"/>
      </w:pPr>
      <w:r>
        <w:rPr>
          <w:rFonts w:ascii="Times New Roman"/>
          <w:b w:val="false"/>
          <w:i w:val="false"/>
          <w:color w:val="000000"/>
          <w:sz w:val="28"/>
        </w:rPr>
        <w:t>
      2. Поведение</w:t>
      </w:r>
    </w:p>
    <w:bookmarkEnd w:id="568"/>
    <w:bookmarkStart w:name="z598" w:id="569"/>
    <w:p>
      <w:pPr>
        <w:spacing w:after="0"/>
        <w:ind w:left="0"/>
        <w:jc w:val="both"/>
      </w:pPr>
      <w:r>
        <w:rPr>
          <w:rFonts w:ascii="Times New Roman"/>
          <w:b w:val="false"/>
          <w:i w:val="false"/>
          <w:color w:val="000000"/>
          <w:sz w:val="28"/>
        </w:rPr>
        <w:t>
      2.1 Адекватный☐;</w:t>
      </w:r>
    </w:p>
    <w:bookmarkEnd w:id="569"/>
    <w:bookmarkStart w:name="z599" w:id="570"/>
    <w:p>
      <w:pPr>
        <w:spacing w:after="0"/>
        <w:ind w:left="0"/>
        <w:jc w:val="both"/>
      </w:pPr>
      <w:r>
        <w:rPr>
          <w:rFonts w:ascii="Times New Roman"/>
          <w:b w:val="false"/>
          <w:i w:val="false"/>
          <w:color w:val="000000"/>
          <w:sz w:val="28"/>
        </w:rPr>
        <w:t>
      2.2 Пассивный, заторможенный☐;</w:t>
      </w:r>
    </w:p>
    <w:bookmarkEnd w:id="570"/>
    <w:bookmarkStart w:name="z600" w:id="571"/>
    <w:p>
      <w:pPr>
        <w:spacing w:after="0"/>
        <w:ind w:left="0"/>
        <w:jc w:val="both"/>
      </w:pPr>
      <w:r>
        <w:rPr>
          <w:rFonts w:ascii="Times New Roman"/>
          <w:b w:val="false"/>
          <w:i w:val="false"/>
          <w:color w:val="000000"/>
          <w:sz w:val="28"/>
        </w:rPr>
        <w:t>
      2.3 Оцепенение☐;</w:t>
      </w:r>
    </w:p>
    <w:bookmarkEnd w:id="571"/>
    <w:bookmarkStart w:name="z601" w:id="572"/>
    <w:p>
      <w:pPr>
        <w:spacing w:after="0"/>
        <w:ind w:left="0"/>
        <w:jc w:val="both"/>
      </w:pPr>
      <w:r>
        <w:rPr>
          <w:rFonts w:ascii="Times New Roman"/>
          <w:b w:val="false"/>
          <w:i w:val="false"/>
          <w:color w:val="000000"/>
          <w:sz w:val="28"/>
        </w:rPr>
        <w:t>
      2.4 Возбужденный☐;</w:t>
      </w:r>
    </w:p>
    <w:bookmarkEnd w:id="572"/>
    <w:bookmarkStart w:name="z602" w:id="573"/>
    <w:p>
      <w:pPr>
        <w:spacing w:after="0"/>
        <w:ind w:left="0"/>
        <w:jc w:val="both"/>
      </w:pPr>
      <w:r>
        <w:rPr>
          <w:rFonts w:ascii="Times New Roman"/>
          <w:b w:val="false"/>
          <w:i w:val="false"/>
          <w:color w:val="000000"/>
          <w:sz w:val="28"/>
        </w:rPr>
        <w:t>
      2.5 Пугливый☐;</w:t>
      </w:r>
    </w:p>
    <w:bookmarkEnd w:id="573"/>
    <w:bookmarkStart w:name="z603" w:id="574"/>
    <w:p>
      <w:pPr>
        <w:spacing w:after="0"/>
        <w:ind w:left="0"/>
        <w:jc w:val="both"/>
      </w:pPr>
      <w:r>
        <w:rPr>
          <w:rFonts w:ascii="Times New Roman"/>
          <w:b w:val="false"/>
          <w:i w:val="false"/>
          <w:color w:val="000000"/>
          <w:sz w:val="28"/>
        </w:rPr>
        <w:t>
      2.6 Плаксивый☐;</w:t>
      </w:r>
    </w:p>
    <w:bookmarkEnd w:id="574"/>
    <w:bookmarkStart w:name="z604" w:id="575"/>
    <w:p>
      <w:pPr>
        <w:spacing w:after="0"/>
        <w:ind w:left="0"/>
        <w:jc w:val="both"/>
      </w:pPr>
      <w:r>
        <w:rPr>
          <w:rFonts w:ascii="Times New Roman"/>
          <w:b w:val="false"/>
          <w:i w:val="false"/>
          <w:color w:val="000000"/>
          <w:sz w:val="28"/>
        </w:rPr>
        <w:t>
      2.7 Дополнения и (или) разъяснения (при наличии)</w:t>
      </w:r>
    </w:p>
    <w:bookmarkEnd w:id="575"/>
    <w:bookmarkStart w:name="z605" w:id="576"/>
    <w:p>
      <w:pPr>
        <w:spacing w:after="0"/>
        <w:ind w:left="0"/>
        <w:jc w:val="both"/>
      </w:pPr>
      <w:r>
        <w:rPr>
          <w:rFonts w:ascii="Times New Roman"/>
          <w:b w:val="false"/>
          <w:i w:val="false"/>
          <w:color w:val="000000"/>
          <w:sz w:val="28"/>
        </w:rPr>
        <w:t>
      3. Настроение и эмоции</w:t>
      </w:r>
    </w:p>
    <w:bookmarkEnd w:id="576"/>
    <w:bookmarkStart w:name="z606" w:id="577"/>
    <w:p>
      <w:pPr>
        <w:spacing w:after="0"/>
        <w:ind w:left="0"/>
        <w:jc w:val="both"/>
      </w:pPr>
      <w:r>
        <w:rPr>
          <w:rFonts w:ascii="Times New Roman"/>
          <w:b w:val="false"/>
          <w:i w:val="false"/>
          <w:color w:val="000000"/>
          <w:sz w:val="28"/>
        </w:rPr>
        <w:t>
      3.1 Ровный фон настроения☐;</w:t>
      </w:r>
    </w:p>
    <w:bookmarkEnd w:id="577"/>
    <w:bookmarkStart w:name="z607" w:id="578"/>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578"/>
    <w:bookmarkStart w:name="z608" w:id="579"/>
    <w:p>
      <w:pPr>
        <w:spacing w:after="0"/>
        <w:ind w:left="0"/>
        <w:jc w:val="both"/>
      </w:pPr>
      <w:r>
        <w:rPr>
          <w:rFonts w:ascii="Times New Roman"/>
          <w:b w:val="false"/>
          <w:i w:val="false"/>
          <w:color w:val="000000"/>
          <w:sz w:val="28"/>
        </w:rPr>
        <w:t>
      3.3 Раздражительность и (или) гневливость☐;</w:t>
      </w:r>
    </w:p>
    <w:bookmarkEnd w:id="579"/>
    <w:bookmarkStart w:name="z609" w:id="580"/>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580"/>
    <w:bookmarkStart w:name="z610" w:id="581"/>
    <w:p>
      <w:pPr>
        <w:spacing w:after="0"/>
        <w:ind w:left="0"/>
        <w:jc w:val="both"/>
      </w:pPr>
      <w:r>
        <w:rPr>
          <w:rFonts w:ascii="Times New Roman"/>
          <w:b w:val="false"/>
          <w:i w:val="false"/>
          <w:color w:val="000000"/>
          <w:sz w:val="28"/>
        </w:rPr>
        <w:t>
      3.5 Страх, тревога☐;</w:t>
      </w:r>
    </w:p>
    <w:bookmarkEnd w:id="581"/>
    <w:bookmarkStart w:name="z611" w:id="582"/>
    <w:p>
      <w:pPr>
        <w:spacing w:after="0"/>
        <w:ind w:left="0"/>
        <w:jc w:val="both"/>
      </w:pPr>
      <w:r>
        <w:rPr>
          <w:rFonts w:ascii="Times New Roman"/>
          <w:b w:val="false"/>
          <w:i w:val="false"/>
          <w:color w:val="000000"/>
          <w:sz w:val="28"/>
        </w:rPr>
        <w:t>
      3.6 Дополнения и (или) разъяснения (при наличии)</w:t>
      </w:r>
    </w:p>
    <w:bookmarkEnd w:id="582"/>
    <w:bookmarkStart w:name="z612" w:id="583"/>
    <w:p>
      <w:pPr>
        <w:spacing w:after="0"/>
        <w:ind w:left="0"/>
        <w:jc w:val="both"/>
      </w:pPr>
      <w:r>
        <w:rPr>
          <w:rFonts w:ascii="Times New Roman"/>
          <w:b w:val="false"/>
          <w:i w:val="false"/>
          <w:color w:val="000000"/>
          <w:sz w:val="28"/>
        </w:rPr>
        <w:t>
      4. Мышление, память, речь (нужное подчеркнуть);</w:t>
      </w:r>
    </w:p>
    <w:bookmarkEnd w:id="583"/>
    <w:bookmarkStart w:name="z613" w:id="584"/>
    <w:p>
      <w:pPr>
        <w:spacing w:after="0"/>
        <w:ind w:left="0"/>
        <w:jc w:val="both"/>
      </w:pPr>
      <w:r>
        <w:rPr>
          <w:rFonts w:ascii="Times New Roman"/>
          <w:b w:val="false"/>
          <w:i w:val="false"/>
          <w:color w:val="000000"/>
          <w:sz w:val="28"/>
        </w:rPr>
        <w:t>
      4.1 Без особенностей☐;</w:t>
      </w:r>
    </w:p>
    <w:bookmarkEnd w:id="584"/>
    <w:bookmarkStart w:name="z614" w:id="585"/>
    <w:p>
      <w:pPr>
        <w:spacing w:after="0"/>
        <w:ind w:left="0"/>
        <w:jc w:val="both"/>
      </w:pPr>
      <w:r>
        <w:rPr>
          <w:rFonts w:ascii="Times New Roman"/>
          <w:b w:val="false"/>
          <w:i w:val="false"/>
          <w:color w:val="000000"/>
          <w:sz w:val="28"/>
        </w:rPr>
        <w:t>
      4.2 Замедленное мышление, речь☐;</w:t>
      </w:r>
    </w:p>
    <w:bookmarkEnd w:id="585"/>
    <w:bookmarkStart w:name="z615" w:id="586"/>
    <w:p>
      <w:pPr>
        <w:spacing w:after="0"/>
        <w:ind w:left="0"/>
        <w:jc w:val="both"/>
      </w:pPr>
      <w:r>
        <w:rPr>
          <w:rFonts w:ascii="Times New Roman"/>
          <w:b w:val="false"/>
          <w:i w:val="false"/>
          <w:color w:val="000000"/>
          <w:sz w:val="28"/>
        </w:rPr>
        <w:t>
      4.3 Ускоренное мышление, речь☐;</w:t>
      </w:r>
    </w:p>
    <w:bookmarkEnd w:id="586"/>
    <w:bookmarkStart w:name="z616" w:id="587"/>
    <w:p>
      <w:pPr>
        <w:spacing w:after="0"/>
        <w:ind w:left="0"/>
        <w:jc w:val="both"/>
      </w:pPr>
      <w:r>
        <w:rPr>
          <w:rFonts w:ascii="Times New Roman"/>
          <w:b w:val="false"/>
          <w:i w:val="false"/>
          <w:color w:val="000000"/>
          <w:sz w:val="28"/>
        </w:rPr>
        <w:t>
      4.4 Обстоятельное (детализированное) мышление, речь☐;</w:t>
      </w:r>
    </w:p>
    <w:bookmarkEnd w:id="587"/>
    <w:bookmarkStart w:name="z617" w:id="588"/>
    <w:p>
      <w:pPr>
        <w:spacing w:after="0"/>
        <w:ind w:left="0"/>
        <w:jc w:val="both"/>
      </w:pPr>
      <w:r>
        <w:rPr>
          <w:rFonts w:ascii="Times New Roman"/>
          <w:b w:val="false"/>
          <w:i w:val="false"/>
          <w:color w:val="000000"/>
          <w:sz w:val="28"/>
        </w:rPr>
        <w:t>
      4.5 Бессвязное мышление☐;</w:t>
      </w:r>
    </w:p>
    <w:bookmarkEnd w:id="588"/>
    <w:bookmarkStart w:name="z618" w:id="589"/>
    <w:p>
      <w:pPr>
        <w:spacing w:after="0"/>
        <w:ind w:left="0"/>
        <w:jc w:val="both"/>
      </w:pPr>
      <w:r>
        <w:rPr>
          <w:rFonts w:ascii="Times New Roman"/>
          <w:b w:val="false"/>
          <w:i w:val="false"/>
          <w:color w:val="000000"/>
          <w:sz w:val="28"/>
        </w:rPr>
        <w:t>
      4.6 Бредовые идеи☐;</w:t>
      </w:r>
    </w:p>
    <w:bookmarkEnd w:id="589"/>
    <w:bookmarkStart w:name="z619" w:id="590"/>
    <w:p>
      <w:pPr>
        <w:spacing w:after="0"/>
        <w:ind w:left="0"/>
        <w:jc w:val="both"/>
      </w:pPr>
      <w:r>
        <w:rPr>
          <w:rFonts w:ascii="Times New Roman"/>
          <w:b w:val="false"/>
          <w:i w:val="false"/>
          <w:color w:val="000000"/>
          <w:sz w:val="28"/>
        </w:rPr>
        <w:t>
      4.7 Мысли о смерти, самоубийстве☐;</w:t>
      </w:r>
    </w:p>
    <w:bookmarkEnd w:id="590"/>
    <w:bookmarkStart w:name="z620" w:id="591"/>
    <w:p>
      <w:pPr>
        <w:spacing w:after="0"/>
        <w:ind w:left="0"/>
        <w:jc w:val="both"/>
      </w:pPr>
      <w:r>
        <w:rPr>
          <w:rFonts w:ascii="Times New Roman"/>
          <w:b w:val="false"/>
          <w:i w:val="false"/>
          <w:color w:val="000000"/>
          <w:sz w:val="28"/>
        </w:rPr>
        <w:t>
      4.8 Нарушение памяти☐;</w:t>
      </w:r>
    </w:p>
    <w:bookmarkEnd w:id="591"/>
    <w:bookmarkStart w:name="z621" w:id="592"/>
    <w:p>
      <w:pPr>
        <w:spacing w:after="0"/>
        <w:ind w:left="0"/>
        <w:jc w:val="both"/>
      </w:pPr>
      <w:r>
        <w:rPr>
          <w:rFonts w:ascii="Times New Roman"/>
          <w:b w:val="false"/>
          <w:i w:val="false"/>
          <w:color w:val="000000"/>
          <w:sz w:val="28"/>
        </w:rPr>
        <w:t>
      4.9 Нарушение внимания☐;</w:t>
      </w:r>
    </w:p>
    <w:bookmarkEnd w:id="592"/>
    <w:bookmarkStart w:name="z622" w:id="593"/>
    <w:p>
      <w:pPr>
        <w:spacing w:after="0"/>
        <w:ind w:left="0"/>
        <w:jc w:val="both"/>
      </w:pPr>
      <w:r>
        <w:rPr>
          <w:rFonts w:ascii="Times New Roman"/>
          <w:b w:val="false"/>
          <w:i w:val="false"/>
          <w:color w:val="000000"/>
          <w:sz w:val="28"/>
        </w:rPr>
        <w:t>
      4.10 Дополнения и (или) разъяснения (при наличии)</w:t>
      </w:r>
    </w:p>
    <w:bookmarkEnd w:id="593"/>
    <w:bookmarkStart w:name="z623" w:id="594"/>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594"/>
    <w:bookmarkStart w:name="z624" w:id="595"/>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595"/>
    <w:bookmarkStart w:name="z625" w:id="596"/>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596"/>
    <w:bookmarkStart w:name="z626" w:id="597"/>
    <w:p>
      <w:pPr>
        <w:spacing w:after="0"/>
        <w:ind w:left="0"/>
        <w:jc w:val="both"/>
      </w:pPr>
      <w:r>
        <w:rPr>
          <w:rFonts w:ascii="Times New Roman"/>
          <w:b w:val="false"/>
          <w:i w:val="false"/>
          <w:color w:val="000000"/>
          <w:sz w:val="28"/>
        </w:rPr>
        <w:t>
      5.3 Дрожь в руках и (или) ногах и (или) в теле☐;</w:t>
      </w:r>
    </w:p>
    <w:bookmarkEnd w:id="597"/>
    <w:bookmarkStart w:name="z627" w:id="598"/>
    <w:p>
      <w:pPr>
        <w:spacing w:after="0"/>
        <w:ind w:left="0"/>
        <w:jc w:val="both"/>
      </w:pPr>
      <w:r>
        <w:rPr>
          <w:rFonts w:ascii="Times New Roman"/>
          <w:b w:val="false"/>
          <w:i w:val="false"/>
          <w:color w:val="000000"/>
          <w:sz w:val="28"/>
        </w:rPr>
        <w:t>
      5.4 Мышечное напряжение, неспособность расслабиться☐;</w:t>
      </w:r>
    </w:p>
    <w:bookmarkEnd w:id="598"/>
    <w:bookmarkStart w:name="z628" w:id="599"/>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599"/>
    <w:bookmarkStart w:name="z629" w:id="600"/>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600"/>
    <w:bookmarkStart w:name="z630" w:id="601"/>
    <w:p>
      <w:pPr>
        <w:spacing w:after="0"/>
        <w:ind w:left="0"/>
        <w:jc w:val="both"/>
      </w:pPr>
      <w:r>
        <w:rPr>
          <w:rFonts w:ascii="Times New Roman"/>
          <w:b w:val="false"/>
          <w:i w:val="false"/>
          <w:color w:val="000000"/>
          <w:sz w:val="28"/>
        </w:rPr>
        <w:t>
      5.7 Головокружение, головные боли☐;</w:t>
      </w:r>
    </w:p>
    <w:bookmarkEnd w:id="601"/>
    <w:bookmarkStart w:name="z631" w:id="602"/>
    <w:p>
      <w:pPr>
        <w:spacing w:after="0"/>
        <w:ind w:left="0"/>
        <w:jc w:val="both"/>
      </w:pPr>
      <w:r>
        <w:rPr>
          <w:rFonts w:ascii="Times New Roman"/>
          <w:b w:val="false"/>
          <w:i w:val="false"/>
          <w:color w:val="000000"/>
          <w:sz w:val="28"/>
        </w:rPr>
        <w:t>
      5.8 Чувство слабости, утомляемости☐;</w:t>
      </w:r>
    </w:p>
    <w:bookmarkEnd w:id="602"/>
    <w:bookmarkStart w:name="z632" w:id="603"/>
    <w:p>
      <w:pPr>
        <w:spacing w:after="0"/>
        <w:ind w:left="0"/>
        <w:jc w:val="both"/>
      </w:pPr>
      <w:r>
        <w:rPr>
          <w:rFonts w:ascii="Times New Roman"/>
          <w:b w:val="false"/>
          <w:i w:val="false"/>
          <w:color w:val="000000"/>
          <w:sz w:val="28"/>
        </w:rPr>
        <w:t>
      5.9 Ощущение онемения и (или) покалывания☐,</w:t>
      </w:r>
    </w:p>
    <w:bookmarkEnd w:id="603"/>
    <w:bookmarkStart w:name="z633" w:id="604"/>
    <w:p>
      <w:pPr>
        <w:spacing w:after="0"/>
        <w:ind w:left="0"/>
        <w:jc w:val="both"/>
      </w:pPr>
      <w:r>
        <w:rPr>
          <w:rFonts w:ascii="Times New Roman"/>
          <w:b w:val="false"/>
          <w:i w:val="false"/>
          <w:color w:val="000000"/>
          <w:sz w:val="28"/>
        </w:rPr>
        <w:t>
      5.10 Дополнения и (или) разъяснения (при наличии)</w:t>
      </w:r>
    </w:p>
    <w:bookmarkEnd w:id="604"/>
    <w:bookmarkStart w:name="z634" w:id="605"/>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605"/>
    <w:bookmarkStart w:name="z635" w:id="606"/>
    <w:p>
      <w:pPr>
        <w:spacing w:after="0"/>
        <w:ind w:left="0"/>
        <w:jc w:val="both"/>
      </w:pPr>
      <w:r>
        <w:rPr>
          <w:rFonts w:ascii="Times New Roman"/>
          <w:b w:val="false"/>
          <w:i w:val="false"/>
          <w:color w:val="000000"/>
          <w:sz w:val="28"/>
        </w:rPr>
        <w:t>
      6.1 Нарушения сна☐,</w:t>
      </w:r>
    </w:p>
    <w:bookmarkEnd w:id="606"/>
    <w:bookmarkStart w:name="z636" w:id="607"/>
    <w:p>
      <w:pPr>
        <w:spacing w:after="0"/>
        <w:ind w:left="0"/>
        <w:jc w:val="both"/>
      </w:pPr>
      <w:r>
        <w:rPr>
          <w:rFonts w:ascii="Times New Roman"/>
          <w:b w:val="false"/>
          <w:i w:val="false"/>
          <w:color w:val="000000"/>
          <w:sz w:val="28"/>
        </w:rPr>
        <w:t>
      6.2 Нарушения аппетита☐,</w:t>
      </w:r>
    </w:p>
    <w:bookmarkEnd w:id="607"/>
    <w:bookmarkStart w:name="z637" w:id="608"/>
    <w:p>
      <w:pPr>
        <w:spacing w:after="0"/>
        <w:ind w:left="0"/>
        <w:jc w:val="both"/>
      </w:pPr>
      <w:r>
        <w:rPr>
          <w:rFonts w:ascii="Times New Roman"/>
          <w:b w:val="false"/>
          <w:i w:val="false"/>
          <w:color w:val="000000"/>
          <w:sz w:val="28"/>
        </w:rPr>
        <w:t>
      6.3 Наличие психотравмы☐;</w:t>
      </w:r>
    </w:p>
    <w:bookmarkEnd w:id="608"/>
    <w:bookmarkStart w:name="z638" w:id="609"/>
    <w:p>
      <w:pPr>
        <w:spacing w:after="0"/>
        <w:ind w:left="0"/>
        <w:jc w:val="both"/>
      </w:pPr>
      <w:r>
        <w:rPr>
          <w:rFonts w:ascii="Times New Roman"/>
          <w:b w:val="false"/>
          <w:i w:val="false"/>
          <w:color w:val="000000"/>
          <w:sz w:val="28"/>
        </w:rPr>
        <w:t>
      6.4 Утрата интересов☐;</w:t>
      </w:r>
    </w:p>
    <w:bookmarkEnd w:id="609"/>
    <w:bookmarkStart w:name="z639" w:id="610"/>
    <w:p>
      <w:pPr>
        <w:spacing w:after="0"/>
        <w:ind w:left="0"/>
        <w:jc w:val="both"/>
      </w:pPr>
      <w:r>
        <w:rPr>
          <w:rFonts w:ascii="Times New Roman"/>
          <w:b w:val="false"/>
          <w:i w:val="false"/>
          <w:color w:val="000000"/>
          <w:sz w:val="28"/>
        </w:rPr>
        <w:t>
      6.5 Скрытность, недоверчивость☐;</w:t>
      </w:r>
    </w:p>
    <w:bookmarkEnd w:id="610"/>
    <w:bookmarkStart w:name="z640" w:id="611"/>
    <w:p>
      <w:pPr>
        <w:spacing w:after="0"/>
        <w:ind w:left="0"/>
        <w:jc w:val="both"/>
      </w:pPr>
      <w:r>
        <w:rPr>
          <w:rFonts w:ascii="Times New Roman"/>
          <w:b w:val="false"/>
          <w:i w:val="false"/>
          <w:color w:val="000000"/>
          <w:sz w:val="28"/>
        </w:rPr>
        <w:t>
      6.6 Сообщения об употреблении алкоголя☐;</w:t>
      </w:r>
    </w:p>
    <w:bookmarkEnd w:id="611"/>
    <w:bookmarkStart w:name="z641" w:id="612"/>
    <w:p>
      <w:pPr>
        <w:spacing w:after="0"/>
        <w:ind w:left="0"/>
        <w:jc w:val="both"/>
      </w:pPr>
      <w:r>
        <w:rPr>
          <w:rFonts w:ascii="Times New Roman"/>
          <w:b w:val="false"/>
          <w:i w:val="false"/>
          <w:color w:val="000000"/>
          <w:sz w:val="28"/>
        </w:rPr>
        <w:t>
      6.7 Чувство отчаяния☐;</w:t>
      </w:r>
    </w:p>
    <w:bookmarkEnd w:id="612"/>
    <w:bookmarkStart w:name="z642" w:id="613"/>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613"/>
    <w:bookmarkStart w:name="z643" w:id="614"/>
    <w:p>
      <w:pPr>
        <w:spacing w:after="0"/>
        <w:ind w:left="0"/>
        <w:jc w:val="both"/>
      </w:pPr>
      <w:r>
        <w:rPr>
          <w:rFonts w:ascii="Times New Roman"/>
          <w:b w:val="false"/>
          <w:i w:val="false"/>
          <w:color w:val="000000"/>
          <w:sz w:val="28"/>
        </w:rPr>
        <w:t>
      6.9 Дополнения и (или) разъяснения (при наличии)</w:t>
      </w:r>
    </w:p>
    <w:bookmarkEnd w:id="614"/>
    <w:bookmarkStart w:name="z644" w:id="615"/>
    <w:p>
      <w:pPr>
        <w:spacing w:after="0"/>
        <w:ind w:left="0"/>
        <w:jc w:val="both"/>
      </w:pPr>
      <w:r>
        <w:rPr>
          <w:rFonts w:ascii="Times New Roman"/>
          <w:b w:val="false"/>
          <w:i w:val="false"/>
          <w:color w:val="000000"/>
          <w:sz w:val="28"/>
        </w:rPr>
        <w:t>
      Список сокращений:</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45" w:id="616"/>
    <w:p>
      <w:pPr>
        <w:spacing w:after="0"/>
        <w:ind w:left="0"/>
        <w:jc w:val="both"/>
      </w:pPr>
      <w:r>
        <w:rPr>
          <w:rFonts w:ascii="Times New Roman"/>
          <w:b w:val="false"/>
          <w:i w:val="false"/>
          <w:color w:val="000000"/>
          <w:sz w:val="28"/>
        </w:rPr>
        <w:t>
      1. Дополнительные медицинские сведения (документы)</w:t>
      </w:r>
    </w:p>
    <w:bookmarkEnd w:id="616"/>
    <w:bookmarkStart w:name="z646" w:id="617"/>
    <w:p>
      <w:pPr>
        <w:spacing w:after="0"/>
        <w:ind w:left="0"/>
        <w:jc w:val="both"/>
      </w:pPr>
      <w:r>
        <w:rPr>
          <w:rFonts w:ascii="Times New Roman"/>
          <w:b w:val="false"/>
          <w:i w:val="false"/>
          <w:color w:val="000000"/>
          <w:sz w:val="28"/>
        </w:rPr>
        <w:t>
      Медицинские карты, медицинские заключения, выписки, данные клинико-лабораторных исследований, предоставленные во время медицинского осмотра:</w:t>
      </w:r>
    </w:p>
    <w:bookmarkEnd w:id="617"/>
    <w:bookmarkStart w:name="z647" w:id="618"/>
    <w:p>
      <w:pPr>
        <w:spacing w:after="0"/>
        <w:ind w:left="0"/>
        <w:jc w:val="both"/>
      </w:pPr>
      <w:r>
        <w:rPr>
          <w:rFonts w:ascii="Times New Roman"/>
          <w:b w:val="false"/>
          <w:i w:val="false"/>
          <w:color w:val="000000"/>
          <w:sz w:val="28"/>
        </w:rPr>
        <w:t>
      o Нет</w:t>
      </w:r>
    </w:p>
    <w:bookmarkEnd w:id="618"/>
    <w:bookmarkStart w:name="z648" w:id="619"/>
    <w:p>
      <w:pPr>
        <w:spacing w:after="0"/>
        <w:ind w:left="0"/>
        <w:jc w:val="both"/>
      </w:pPr>
      <w:r>
        <w:rPr>
          <w:rFonts w:ascii="Times New Roman"/>
          <w:b w:val="false"/>
          <w:i w:val="false"/>
          <w:color w:val="000000"/>
          <w:sz w:val="28"/>
        </w:rPr>
        <w:t>
      o Есть (укажите)</w:t>
      </w:r>
    </w:p>
    <w:bookmarkEnd w:id="619"/>
    <w:bookmarkStart w:name="z649" w:id="620"/>
    <w:p>
      <w:pPr>
        <w:spacing w:after="0"/>
        <w:ind w:left="0"/>
        <w:jc w:val="both"/>
      </w:pPr>
      <w:r>
        <w:rPr>
          <w:rFonts w:ascii="Times New Roman"/>
          <w:b w:val="false"/>
          <w:i w:val="false"/>
          <w:color w:val="000000"/>
          <w:sz w:val="28"/>
        </w:rPr>
        <w:t>
      2. Направлен на:</w:t>
      </w:r>
    </w:p>
    <w:bookmarkEnd w:id="620"/>
    <w:bookmarkStart w:name="z650" w:id="621"/>
    <w:p>
      <w:pPr>
        <w:spacing w:after="0"/>
        <w:ind w:left="0"/>
        <w:jc w:val="both"/>
      </w:pPr>
      <w:r>
        <w:rPr>
          <w:rFonts w:ascii="Times New Roman"/>
          <w:b w:val="false"/>
          <w:i w:val="false"/>
          <w:color w:val="000000"/>
          <w:sz w:val="28"/>
        </w:rPr>
        <w:t>
      исследования (указать какие),</w:t>
      </w:r>
    </w:p>
    <w:bookmarkEnd w:id="621"/>
    <w:bookmarkStart w:name="z651" w:id="622"/>
    <w:p>
      <w:pPr>
        <w:spacing w:after="0"/>
        <w:ind w:left="0"/>
        <w:jc w:val="both"/>
      </w:pPr>
      <w:r>
        <w:rPr>
          <w:rFonts w:ascii="Times New Roman"/>
          <w:b w:val="false"/>
          <w:i w:val="false"/>
          <w:color w:val="000000"/>
          <w:sz w:val="28"/>
        </w:rPr>
        <w:t>
      консультации (указать)</w:t>
      </w:r>
    </w:p>
    <w:bookmarkEnd w:id="622"/>
    <w:bookmarkStart w:name="z652" w:id="623"/>
    <w:p>
      <w:pPr>
        <w:spacing w:after="0"/>
        <w:ind w:left="0"/>
        <w:jc w:val="both"/>
      </w:pPr>
      <w:r>
        <w:rPr>
          <w:rFonts w:ascii="Times New Roman"/>
          <w:b w:val="false"/>
          <w:i w:val="false"/>
          <w:color w:val="000000"/>
          <w:sz w:val="28"/>
        </w:rPr>
        <w:t>
      на лечение (указать)</w:t>
      </w:r>
    </w:p>
    <w:bookmarkEnd w:id="623"/>
    <w:bookmarkStart w:name="z653" w:id="624"/>
    <w:p>
      <w:pPr>
        <w:spacing w:after="0"/>
        <w:ind w:left="0"/>
        <w:jc w:val="both"/>
      </w:pPr>
      <w:r>
        <w:rPr>
          <w:rFonts w:ascii="Times New Roman"/>
          <w:b w:val="false"/>
          <w:i w:val="false"/>
          <w:color w:val="000000"/>
          <w:sz w:val="28"/>
        </w:rPr>
        <w:t>
      3. Сообщено о насилии в органы внутренних дел/прокуратуры в установленном порядке</w:t>
      </w:r>
    </w:p>
    <w:bookmarkEnd w:id="624"/>
    <w:bookmarkStart w:name="z654" w:id="625"/>
    <w:p>
      <w:pPr>
        <w:spacing w:after="0"/>
        <w:ind w:left="0"/>
        <w:jc w:val="both"/>
      </w:pPr>
      <w:r>
        <w:rPr>
          <w:rFonts w:ascii="Times New Roman"/>
          <w:b w:val="false"/>
          <w:i w:val="false"/>
          <w:color w:val="000000"/>
          <w:sz w:val="28"/>
        </w:rPr>
        <w:t>
      Дата сообщения</w:t>
      </w:r>
    </w:p>
    <w:bookmarkEnd w:id="625"/>
    <w:bookmarkStart w:name="z655" w:id="626"/>
    <w:p>
      <w:pPr>
        <w:spacing w:after="0"/>
        <w:ind w:left="0"/>
        <w:jc w:val="both"/>
      </w:pPr>
      <w:r>
        <w:rPr>
          <w:rFonts w:ascii="Times New Roman"/>
          <w:b w:val="false"/>
          <w:i w:val="false"/>
          <w:color w:val="000000"/>
          <w:sz w:val="28"/>
        </w:rPr>
        <w:t>
      Наименование органа внутренних дел/прокуратур</w:t>
      </w:r>
    </w:p>
    <w:bookmarkEnd w:id="626"/>
    <w:bookmarkStart w:name="z656" w:id="627"/>
    <w:p>
      <w:pPr>
        <w:spacing w:after="0"/>
        <w:ind w:left="0"/>
        <w:jc w:val="both"/>
      </w:pPr>
      <w:r>
        <w:rPr>
          <w:rFonts w:ascii="Times New Roman"/>
          <w:b w:val="false"/>
          <w:i w:val="false"/>
          <w:color w:val="000000"/>
          <w:sz w:val="28"/>
        </w:rPr>
        <w:t>
      Идентфикатор, ФИО (при его наличии) врача</w:t>
      </w:r>
    </w:p>
    <w:bookmarkEnd w:id="627"/>
    <w:p>
      <w:pPr>
        <w:spacing w:after="0"/>
        <w:ind w:left="0"/>
        <w:jc w:val="both"/>
      </w:pPr>
      <w:bookmarkStart w:name="z657" w:id="628"/>
      <w:r>
        <w:rPr>
          <w:rFonts w:ascii="Times New Roman"/>
          <w:b w:val="false"/>
          <w:i w:val="false"/>
          <w:color w:val="000000"/>
          <w:sz w:val="28"/>
        </w:rPr>
        <w:t>
      Вкладной лист 13</w:t>
      </w:r>
    </w:p>
    <w:bookmarkEnd w:id="628"/>
    <w:p>
      <w:pPr>
        <w:spacing w:after="0"/>
        <w:ind w:left="0"/>
        <w:jc w:val="both"/>
      </w:pPr>
      <w:r>
        <w:rPr>
          <w:rFonts w:ascii="Times New Roman"/>
          <w:b w:val="false"/>
          <w:i w:val="false"/>
          <w:color w:val="000000"/>
          <w:sz w:val="28"/>
        </w:rPr>
        <w:t>к медицинской карте</w:t>
      </w:r>
    </w:p>
    <w:p>
      <w:pPr>
        <w:spacing w:after="0"/>
        <w:ind w:left="0"/>
        <w:jc w:val="both"/>
      </w:pPr>
      <w:r>
        <w:rPr>
          <w:rFonts w:ascii="Times New Roman"/>
          <w:b w:val="false"/>
          <w:i w:val="false"/>
          <w:color w:val="000000"/>
          <w:sz w:val="28"/>
        </w:rPr>
        <w:t>стационарного пациента</w:t>
      </w:r>
    </w:p>
    <w:bookmarkStart w:name="z658" w:id="629"/>
    <w:p>
      <w:pPr>
        <w:spacing w:after="0"/>
        <w:ind w:left="0"/>
        <w:jc w:val="left"/>
      </w:pPr>
      <w:r>
        <w:rPr>
          <w:rFonts w:ascii="Times New Roman"/>
          <w:b/>
          <w:i w:val="false"/>
          <w:color w:val="000000"/>
        </w:rPr>
        <w:t xml:space="preserve"> Карта осмотра сурдологического пациента</w:t>
      </w:r>
    </w:p>
    <w:bookmarkEnd w:id="629"/>
    <w:bookmarkStart w:name="z659" w:id="630"/>
    <w:p>
      <w:pPr>
        <w:spacing w:after="0"/>
        <w:ind w:left="0"/>
        <w:jc w:val="both"/>
      </w:pPr>
      <w:r>
        <w:rPr>
          <w:rFonts w:ascii="Times New Roman"/>
          <w:b w:val="false"/>
          <w:i w:val="false"/>
          <w:color w:val="000000"/>
          <w:sz w:val="28"/>
        </w:rPr>
        <w:t>
      ФИО (при его наличии) _____________________________________</w:t>
      </w:r>
    </w:p>
    <w:bookmarkEnd w:id="630"/>
    <w:bookmarkStart w:name="z660" w:id="631"/>
    <w:p>
      <w:pPr>
        <w:spacing w:after="0"/>
        <w:ind w:left="0"/>
        <w:jc w:val="both"/>
      </w:pPr>
      <w:r>
        <w:rPr>
          <w:rFonts w:ascii="Times New Roman"/>
          <w:b w:val="false"/>
          <w:i w:val="false"/>
          <w:color w:val="000000"/>
          <w:sz w:val="28"/>
        </w:rPr>
        <w:t>
      Лицо, содержащееся в следственных изоляторах и учреждениях уголовно-исполнительной (пенитенциарной) системы ___________________</w:t>
      </w:r>
    </w:p>
    <w:bookmarkEnd w:id="631"/>
    <w:bookmarkStart w:name="z661" w:id="632"/>
    <w:p>
      <w:pPr>
        <w:spacing w:after="0"/>
        <w:ind w:left="0"/>
        <w:jc w:val="both"/>
      </w:pPr>
      <w:r>
        <w:rPr>
          <w:rFonts w:ascii="Times New Roman"/>
          <w:b w:val="false"/>
          <w:i w:val="false"/>
          <w:color w:val="000000"/>
          <w:sz w:val="28"/>
        </w:rPr>
        <w:t>
      Возраст ______________________________________</w:t>
      </w:r>
    </w:p>
    <w:bookmarkEnd w:id="632"/>
    <w:bookmarkStart w:name="z662" w:id="633"/>
    <w:p>
      <w:pPr>
        <w:spacing w:after="0"/>
        <w:ind w:left="0"/>
        <w:jc w:val="both"/>
      </w:pPr>
      <w:r>
        <w:rPr>
          <w:rFonts w:ascii="Times New Roman"/>
          <w:b w:val="false"/>
          <w:i w:val="false"/>
          <w:color w:val="000000"/>
          <w:sz w:val="28"/>
        </w:rPr>
        <w:t>
      ИИН_____________________________________</w:t>
      </w:r>
    </w:p>
    <w:bookmarkEnd w:id="633"/>
    <w:bookmarkStart w:name="z663" w:id="634"/>
    <w:p>
      <w:pPr>
        <w:spacing w:after="0"/>
        <w:ind w:left="0"/>
        <w:jc w:val="both"/>
      </w:pPr>
      <w:r>
        <w:rPr>
          <w:rFonts w:ascii="Times New Roman"/>
          <w:b w:val="false"/>
          <w:i w:val="false"/>
          <w:color w:val="000000"/>
          <w:sz w:val="28"/>
        </w:rPr>
        <w:t>
      Адрес___________________________________________</w:t>
      </w:r>
    </w:p>
    <w:bookmarkEnd w:id="634"/>
    <w:bookmarkStart w:name="z664" w:id="635"/>
    <w:p>
      <w:pPr>
        <w:spacing w:after="0"/>
        <w:ind w:left="0"/>
        <w:jc w:val="both"/>
      </w:pPr>
      <w:r>
        <w:rPr>
          <w:rFonts w:ascii="Times New Roman"/>
          <w:b w:val="false"/>
          <w:i w:val="false"/>
          <w:color w:val="000000"/>
          <w:sz w:val="28"/>
        </w:rPr>
        <w:t>
      Направленные в рамках аудиологического скрининга ДА ☐/НЕТ☐</w:t>
      </w:r>
    </w:p>
    <w:bookmarkEnd w:id="635"/>
    <w:bookmarkStart w:name="z665" w:id="636"/>
    <w:p>
      <w:pPr>
        <w:spacing w:after="0"/>
        <w:ind w:left="0"/>
        <w:jc w:val="both"/>
      </w:pPr>
      <w:r>
        <w:rPr>
          <w:rFonts w:ascii="Times New Roman"/>
          <w:b w:val="false"/>
          <w:i w:val="false"/>
          <w:color w:val="000000"/>
          <w:sz w:val="28"/>
        </w:rPr>
        <w:t>
      Направленные по заболеванию ДА☐/НЕТ☐</w:t>
      </w:r>
    </w:p>
    <w:bookmarkEnd w:id="636"/>
    <w:bookmarkStart w:name="z666" w:id="637"/>
    <w:p>
      <w:pPr>
        <w:spacing w:after="0"/>
        <w:ind w:left="0"/>
        <w:jc w:val="both"/>
      </w:pPr>
      <w:r>
        <w:rPr>
          <w:rFonts w:ascii="Times New Roman"/>
          <w:b w:val="false"/>
          <w:i w:val="false"/>
          <w:color w:val="000000"/>
          <w:sz w:val="28"/>
        </w:rPr>
        <w:t>
      Впервые выявленное заболевание ДА☐/НЕТ☐</w:t>
      </w:r>
    </w:p>
    <w:bookmarkEnd w:id="637"/>
    <w:bookmarkStart w:name="z667" w:id="638"/>
    <w:p>
      <w:pPr>
        <w:spacing w:after="0"/>
        <w:ind w:left="0"/>
        <w:jc w:val="both"/>
      </w:pPr>
      <w:r>
        <w:rPr>
          <w:rFonts w:ascii="Times New Roman"/>
          <w:b w:val="false"/>
          <w:i w:val="false"/>
          <w:color w:val="000000"/>
          <w:sz w:val="28"/>
        </w:rPr>
        <w:t>
      Известное раннее заболевание __________________________________</w:t>
      </w:r>
    </w:p>
    <w:bookmarkEnd w:id="638"/>
    <w:bookmarkStart w:name="z668" w:id="639"/>
    <w:p>
      <w:pPr>
        <w:spacing w:after="0"/>
        <w:ind w:left="0"/>
        <w:jc w:val="both"/>
      </w:pPr>
      <w:r>
        <w:rPr>
          <w:rFonts w:ascii="Times New Roman"/>
          <w:b w:val="false"/>
          <w:i w:val="false"/>
          <w:color w:val="000000"/>
          <w:sz w:val="28"/>
        </w:rPr>
        <w:t>
      Жалобы____________________________________________</w:t>
      </w:r>
    </w:p>
    <w:bookmarkEnd w:id="639"/>
    <w:bookmarkStart w:name="z669" w:id="640"/>
    <w:p>
      <w:pPr>
        <w:spacing w:after="0"/>
        <w:ind w:left="0"/>
        <w:jc w:val="both"/>
      </w:pPr>
      <w:r>
        <w:rPr>
          <w:rFonts w:ascii="Times New Roman"/>
          <w:b w:val="false"/>
          <w:i w:val="false"/>
          <w:color w:val="000000"/>
          <w:sz w:val="28"/>
        </w:rPr>
        <w:t>
      Анамнез заболевания_______________________________________</w:t>
      </w:r>
    </w:p>
    <w:bookmarkEnd w:id="640"/>
    <w:bookmarkStart w:name="z670" w:id="641"/>
    <w:p>
      <w:pPr>
        <w:spacing w:after="0"/>
        <w:ind w:left="0"/>
        <w:jc w:val="both"/>
      </w:pPr>
      <w:r>
        <w:rPr>
          <w:rFonts w:ascii="Times New Roman"/>
          <w:b w:val="false"/>
          <w:i w:val="false"/>
          <w:color w:val="000000"/>
          <w:sz w:val="28"/>
        </w:rPr>
        <w:t>
      Методы обследования:</w:t>
      </w:r>
    </w:p>
    <w:bookmarkEnd w:id="641"/>
    <w:bookmarkStart w:name="z671" w:id="642"/>
    <w:p>
      <w:pPr>
        <w:spacing w:after="0"/>
        <w:ind w:left="0"/>
        <w:jc w:val="both"/>
      </w:pPr>
      <w:r>
        <w:rPr>
          <w:rFonts w:ascii="Times New Roman"/>
          <w:b w:val="false"/>
          <w:i w:val="false"/>
          <w:color w:val="000000"/>
          <w:sz w:val="28"/>
        </w:rPr>
        <w:t>
      ДИАГНОЗ (выбрать из имеющихся):</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наружного уха (аномалии ушной раковины, атрезия наружного слухового прохода)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внутреннего уха (аномалии улитки, слухового нерва)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спектра слуховых (аудиторных) нейропатий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Сенсоневральная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Кондуктивная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2" w:id="643"/>
    <w:p>
      <w:pPr>
        <w:spacing w:after="0"/>
        <w:ind w:left="0"/>
        <w:jc w:val="both"/>
      </w:pPr>
      <w:r>
        <w:rPr>
          <w:rFonts w:ascii="Times New Roman"/>
          <w:b w:val="false"/>
          <w:i w:val="false"/>
          <w:color w:val="000000"/>
          <w:sz w:val="28"/>
        </w:rPr>
        <w:t>
      Отметить нужное</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Слуховой аппарат (есть ☐\нет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Имплантируемая система (есть ☐/ нет☐)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Образовательное учреждение/Место работы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Высшее ☐/Среднее учебное заведение☐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3" w:id="644"/>
    <w:p>
      <w:pPr>
        <w:spacing w:after="0"/>
        <w:ind w:left="0"/>
        <w:jc w:val="both"/>
      </w:pPr>
      <w:r>
        <w:rPr>
          <w:rFonts w:ascii="Times New Roman"/>
          <w:b w:val="false"/>
          <w:i w:val="false"/>
          <w:color w:val="000000"/>
          <w:sz w:val="28"/>
        </w:rPr>
        <w:t>
      Список сокращений формы № 001/у "Медицинская карта стационарного пациента"</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оксигенации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знак для типа матричных штрихкодов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насыщения крови кислородом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Активированное частичное тромбопластиновое время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Визуально-аналоговая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Грудное вскармливание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Искусственная вентиляция легких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делирия RASS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возбуждения-седации Ричмонда, Richmond Agitation-Sedation Scale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Протромбиновый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Свежезамороженная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венозное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674" w:id="645"/>
    <w:p>
      <w:pPr>
        <w:spacing w:after="0"/>
        <w:ind w:left="0"/>
        <w:jc w:val="both"/>
      </w:pPr>
      <w:r>
        <w:rPr>
          <w:rFonts w:ascii="Times New Roman"/>
          <w:b w:val="false"/>
          <w:i w:val="false"/>
          <w:color w:val="000000"/>
          <w:sz w:val="28"/>
        </w:rPr>
        <w:t>
      "Стационарлық пациенттің медициналық картасынан үзінді көшірме №____" № 001-1/е нысаны</w:t>
      </w:r>
    </w:p>
    <w:bookmarkEnd w:id="645"/>
    <w:bookmarkStart w:name="z675" w:id="646"/>
    <w:p>
      <w:pPr>
        <w:spacing w:after="0"/>
        <w:ind w:left="0"/>
        <w:jc w:val="both"/>
      </w:pPr>
      <w:r>
        <w:rPr>
          <w:rFonts w:ascii="Times New Roman"/>
          <w:b w:val="false"/>
          <w:i w:val="false"/>
          <w:color w:val="000000"/>
          <w:sz w:val="28"/>
        </w:rPr>
        <w:t>
      Форма № 001-1/у "Выписка из медицинской карты стационарного пациента № ___"</w:t>
      </w:r>
    </w:p>
    <w:bookmarkEnd w:id="646"/>
    <w:bookmarkStart w:name="z676" w:id="647"/>
    <w:p>
      <w:pPr>
        <w:spacing w:after="0"/>
        <w:ind w:left="0"/>
        <w:jc w:val="both"/>
      </w:pPr>
      <w:r>
        <w:rPr>
          <w:rFonts w:ascii="Times New Roman"/>
          <w:b w:val="false"/>
          <w:i w:val="false"/>
          <w:color w:val="000000"/>
          <w:sz w:val="28"/>
        </w:rPr>
        <w:t>
      Көшірме жіберілген ұйымның атауы мен мекенжайы</w:t>
      </w:r>
    </w:p>
    <w:bookmarkEnd w:id="647"/>
    <w:bookmarkStart w:name="z677" w:id="648"/>
    <w:p>
      <w:pPr>
        <w:spacing w:after="0"/>
        <w:ind w:left="0"/>
        <w:jc w:val="both"/>
      </w:pPr>
      <w:r>
        <w:rPr>
          <w:rFonts w:ascii="Times New Roman"/>
          <w:b w:val="false"/>
          <w:i w:val="false"/>
          <w:color w:val="000000"/>
          <w:sz w:val="28"/>
        </w:rPr>
        <w:t>
      (название и адрес организации куда направляется выписка)</w:t>
      </w:r>
    </w:p>
    <w:bookmarkEnd w:id="648"/>
    <w:bookmarkStart w:name="z678" w:id="649"/>
    <w:p>
      <w:pPr>
        <w:spacing w:after="0"/>
        <w:ind w:left="0"/>
        <w:jc w:val="both"/>
      </w:pPr>
      <w:r>
        <w:rPr>
          <w:rFonts w:ascii="Times New Roman"/>
          <w:b w:val="false"/>
          <w:i w:val="false"/>
          <w:color w:val="000000"/>
          <w:sz w:val="28"/>
        </w:rPr>
        <w:t>
      ________________________________________________________________</w:t>
      </w:r>
    </w:p>
    <w:bookmarkEnd w:id="649"/>
    <w:bookmarkStart w:name="z679" w:id="650"/>
    <w:p>
      <w:pPr>
        <w:spacing w:after="0"/>
        <w:ind w:left="0"/>
        <w:jc w:val="both"/>
      </w:pPr>
      <w:r>
        <w:rPr>
          <w:rFonts w:ascii="Times New Roman"/>
          <w:b w:val="false"/>
          <w:i w:val="false"/>
          <w:color w:val="000000"/>
          <w:sz w:val="28"/>
        </w:rPr>
        <w:t>
      ________________________________________________________________</w:t>
      </w:r>
    </w:p>
    <w:bookmarkEnd w:id="650"/>
    <w:bookmarkStart w:name="z680" w:id="651"/>
    <w:p>
      <w:pPr>
        <w:spacing w:after="0"/>
        <w:ind w:left="0"/>
        <w:jc w:val="both"/>
      </w:pPr>
      <w:r>
        <w:rPr>
          <w:rFonts w:ascii="Times New Roman"/>
          <w:b w:val="false"/>
          <w:i w:val="false"/>
          <w:color w:val="000000"/>
          <w:sz w:val="28"/>
        </w:rPr>
        <w:t>
      1. Пациенттың тегі, аты, әкесінің аты (бар болған жағдайда)</w:t>
      </w:r>
    </w:p>
    <w:bookmarkEnd w:id="651"/>
    <w:bookmarkStart w:name="z681" w:id="652"/>
    <w:p>
      <w:pPr>
        <w:spacing w:after="0"/>
        <w:ind w:left="0"/>
        <w:jc w:val="both"/>
      </w:pPr>
      <w:r>
        <w:rPr>
          <w:rFonts w:ascii="Times New Roman"/>
          <w:b w:val="false"/>
          <w:i w:val="false"/>
          <w:color w:val="000000"/>
          <w:sz w:val="28"/>
        </w:rPr>
        <w:t>
      (Фамилия, имя, отчество (при его наличии) пациента)</w:t>
      </w:r>
    </w:p>
    <w:bookmarkEnd w:id="652"/>
    <w:bookmarkStart w:name="z682" w:id="653"/>
    <w:p>
      <w:pPr>
        <w:spacing w:after="0"/>
        <w:ind w:left="0"/>
        <w:jc w:val="both"/>
      </w:pPr>
      <w:r>
        <w:rPr>
          <w:rFonts w:ascii="Times New Roman"/>
          <w:b w:val="false"/>
          <w:i w:val="false"/>
          <w:color w:val="000000"/>
          <w:sz w:val="28"/>
        </w:rPr>
        <w:t>
      ________________________________________________________________</w:t>
      </w:r>
    </w:p>
    <w:bookmarkEnd w:id="653"/>
    <w:bookmarkStart w:name="z683" w:id="654"/>
    <w:p>
      <w:pPr>
        <w:spacing w:after="0"/>
        <w:ind w:left="0"/>
        <w:jc w:val="both"/>
      </w:pPr>
      <w:r>
        <w:rPr>
          <w:rFonts w:ascii="Times New Roman"/>
          <w:b w:val="false"/>
          <w:i w:val="false"/>
          <w:color w:val="000000"/>
          <w:sz w:val="28"/>
        </w:rPr>
        <w:t>
      2. Лицо, содержащееся в следственных изоляторах и учреждениях уголовно-</w:t>
      </w:r>
    </w:p>
    <w:bookmarkEnd w:id="654"/>
    <w:bookmarkStart w:name="z684" w:id="655"/>
    <w:p>
      <w:pPr>
        <w:spacing w:after="0"/>
        <w:ind w:left="0"/>
        <w:jc w:val="both"/>
      </w:pPr>
      <w:r>
        <w:rPr>
          <w:rFonts w:ascii="Times New Roman"/>
          <w:b w:val="false"/>
          <w:i w:val="false"/>
          <w:color w:val="000000"/>
          <w:sz w:val="28"/>
        </w:rPr>
        <w:t>
      исполнительной (пенитенциарной) системы</w:t>
      </w:r>
    </w:p>
    <w:bookmarkEnd w:id="655"/>
    <w:bookmarkStart w:name="z685" w:id="656"/>
    <w:p>
      <w:pPr>
        <w:spacing w:after="0"/>
        <w:ind w:left="0"/>
        <w:jc w:val="both"/>
      </w:pPr>
      <w:r>
        <w:rPr>
          <w:rFonts w:ascii="Times New Roman"/>
          <w:b w:val="false"/>
          <w:i w:val="false"/>
          <w:color w:val="000000"/>
          <w:sz w:val="28"/>
        </w:rPr>
        <w:t>
      _________________________________________________________________</w:t>
      </w:r>
    </w:p>
    <w:bookmarkEnd w:id="656"/>
    <w:bookmarkStart w:name="z686" w:id="657"/>
    <w:p>
      <w:pPr>
        <w:spacing w:after="0"/>
        <w:ind w:left="0"/>
        <w:jc w:val="both"/>
      </w:pPr>
      <w:r>
        <w:rPr>
          <w:rFonts w:ascii="Times New Roman"/>
          <w:b w:val="false"/>
          <w:i w:val="false"/>
          <w:color w:val="000000"/>
          <w:sz w:val="28"/>
        </w:rPr>
        <w:t>
      3. Туған күні (Дата рождения) ______________________________________</w:t>
      </w:r>
    </w:p>
    <w:bookmarkEnd w:id="657"/>
    <w:bookmarkStart w:name="z687" w:id="658"/>
    <w:p>
      <w:pPr>
        <w:spacing w:after="0"/>
        <w:ind w:left="0"/>
        <w:jc w:val="both"/>
      </w:pPr>
      <w:r>
        <w:rPr>
          <w:rFonts w:ascii="Times New Roman"/>
          <w:b w:val="false"/>
          <w:i w:val="false"/>
          <w:color w:val="000000"/>
          <w:sz w:val="28"/>
        </w:rPr>
        <w:t>
      4. Үйінің мекенжайы (Домашний адрес) ______________________________</w:t>
      </w:r>
    </w:p>
    <w:bookmarkEnd w:id="658"/>
    <w:bookmarkStart w:name="z688" w:id="659"/>
    <w:p>
      <w:pPr>
        <w:spacing w:after="0"/>
        <w:ind w:left="0"/>
        <w:jc w:val="both"/>
      </w:pPr>
      <w:r>
        <w:rPr>
          <w:rFonts w:ascii="Times New Roman"/>
          <w:b w:val="false"/>
          <w:i w:val="false"/>
          <w:color w:val="000000"/>
          <w:sz w:val="28"/>
        </w:rPr>
        <w:t>
      5. Жұмыс орны мен кәсібі (Место работы и род занятий) ________________</w:t>
      </w:r>
    </w:p>
    <w:bookmarkEnd w:id="659"/>
    <w:bookmarkStart w:name="z689" w:id="660"/>
    <w:p>
      <w:pPr>
        <w:spacing w:after="0"/>
        <w:ind w:left="0"/>
        <w:jc w:val="both"/>
      </w:pPr>
      <w:r>
        <w:rPr>
          <w:rFonts w:ascii="Times New Roman"/>
          <w:b w:val="false"/>
          <w:i w:val="false"/>
          <w:color w:val="000000"/>
          <w:sz w:val="28"/>
        </w:rPr>
        <w:t>
      _________________________________________________________________</w:t>
      </w:r>
    </w:p>
    <w:bookmarkEnd w:id="660"/>
    <w:bookmarkStart w:name="z690" w:id="661"/>
    <w:p>
      <w:pPr>
        <w:spacing w:after="0"/>
        <w:ind w:left="0"/>
        <w:jc w:val="both"/>
      </w:pPr>
      <w:r>
        <w:rPr>
          <w:rFonts w:ascii="Times New Roman"/>
          <w:b w:val="false"/>
          <w:i w:val="false"/>
          <w:color w:val="000000"/>
          <w:sz w:val="28"/>
        </w:rPr>
        <w:t>
      6. Күндері: түсуі (Даты: поступления) ________________________________</w:t>
      </w:r>
    </w:p>
    <w:bookmarkEnd w:id="661"/>
    <w:bookmarkStart w:name="z691" w:id="662"/>
    <w:p>
      <w:pPr>
        <w:spacing w:after="0"/>
        <w:ind w:left="0"/>
        <w:jc w:val="both"/>
      </w:pPr>
      <w:r>
        <w:rPr>
          <w:rFonts w:ascii="Times New Roman"/>
          <w:b w:val="false"/>
          <w:i w:val="false"/>
          <w:color w:val="000000"/>
          <w:sz w:val="28"/>
        </w:rPr>
        <w:t>
      Шығуы (выбытия) _________________________________________________</w:t>
      </w:r>
    </w:p>
    <w:bookmarkEnd w:id="662"/>
    <w:bookmarkStart w:name="z692" w:id="663"/>
    <w:p>
      <w:pPr>
        <w:spacing w:after="0"/>
        <w:ind w:left="0"/>
        <w:jc w:val="both"/>
      </w:pPr>
      <w:r>
        <w:rPr>
          <w:rFonts w:ascii="Times New Roman"/>
          <w:b w:val="false"/>
          <w:i w:val="false"/>
          <w:color w:val="000000"/>
          <w:sz w:val="28"/>
        </w:rPr>
        <w:t>
      7. Толық диагнозы (негізгі ауруы, қосалқы асқынулар)</w:t>
      </w:r>
    </w:p>
    <w:bookmarkEnd w:id="663"/>
    <w:bookmarkStart w:name="z693" w:id="664"/>
    <w:p>
      <w:pPr>
        <w:spacing w:after="0"/>
        <w:ind w:left="0"/>
        <w:jc w:val="both"/>
      </w:pPr>
      <w:r>
        <w:rPr>
          <w:rFonts w:ascii="Times New Roman"/>
          <w:b w:val="false"/>
          <w:i w:val="false"/>
          <w:color w:val="000000"/>
          <w:sz w:val="28"/>
        </w:rPr>
        <w:t>
      (Полный диагноз (основное заболевание, сопутствующее осложнение)</w:t>
      </w:r>
    </w:p>
    <w:bookmarkEnd w:id="664"/>
    <w:bookmarkStart w:name="z694" w:id="665"/>
    <w:p>
      <w:pPr>
        <w:spacing w:after="0"/>
        <w:ind w:left="0"/>
        <w:jc w:val="both"/>
      </w:pPr>
      <w:r>
        <w:rPr>
          <w:rFonts w:ascii="Times New Roman"/>
          <w:b w:val="false"/>
          <w:i w:val="false"/>
          <w:color w:val="000000"/>
          <w:sz w:val="28"/>
        </w:rPr>
        <w:t>
      _________________________________________________________________</w:t>
      </w:r>
    </w:p>
    <w:bookmarkEnd w:id="665"/>
    <w:bookmarkStart w:name="z695" w:id="666"/>
    <w:p>
      <w:pPr>
        <w:spacing w:after="0"/>
        <w:ind w:left="0"/>
        <w:jc w:val="both"/>
      </w:pPr>
      <w:r>
        <w:rPr>
          <w:rFonts w:ascii="Times New Roman"/>
          <w:b w:val="false"/>
          <w:i w:val="false"/>
          <w:color w:val="000000"/>
          <w:sz w:val="28"/>
        </w:rPr>
        <w:t>
      _________________________________________________________________</w:t>
      </w:r>
    </w:p>
    <w:bookmarkEnd w:id="666"/>
    <w:bookmarkStart w:name="z696" w:id="667"/>
    <w:p>
      <w:pPr>
        <w:spacing w:after="0"/>
        <w:ind w:left="0"/>
        <w:jc w:val="both"/>
      </w:pPr>
      <w:r>
        <w:rPr>
          <w:rFonts w:ascii="Times New Roman"/>
          <w:b w:val="false"/>
          <w:i w:val="false"/>
          <w:color w:val="000000"/>
          <w:sz w:val="28"/>
        </w:rPr>
        <w:t>
      _________________________________________________________________</w:t>
      </w:r>
    </w:p>
    <w:bookmarkEnd w:id="667"/>
    <w:bookmarkStart w:name="z697" w:id="668"/>
    <w:p>
      <w:pPr>
        <w:spacing w:after="0"/>
        <w:ind w:left="0"/>
        <w:jc w:val="both"/>
      </w:pPr>
      <w:r>
        <w:rPr>
          <w:rFonts w:ascii="Times New Roman"/>
          <w:b w:val="false"/>
          <w:i w:val="false"/>
          <w:color w:val="000000"/>
          <w:sz w:val="28"/>
        </w:rPr>
        <w:t>
      Қорытынды диагноз:</w:t>
      </w:r>
    </w:p>
    <w:bookmarkEnd w:id="668"/>
    <w:bookmarkStart w:name="z698" w:id="669"/>
    <w:p>
      <w:pPr>
        <w:spacing w:after="0"/>
        <w:ind w:left="0"/>
        <w:jc w:val="both"/>
      </w:pPr>
      <w:r>
        <w:rPr>
          <w:rFonts w:ascii="Times New Roman"/>
          <w:b w:val="false"/>
          <w:i w:val="false"/>
          <w:color w:val="000000"/>
          <w:sz w:val="28"/>
        </w:rPr>
        <w:t>
      (Заключительный диагноз:) _________________________________________</w:t>
      </w:r>
    </w:p>
    <w:bookmarkEnd w:id="669"/>
    <w:bookmarkStart w:name="z699" w:id="670"/>
    <w:p>
      <w:pPr>
        <w:spacing w:after="0"/>
        <w:ind w:left="0"/>
        <w:jc w:val="both"/>
      </w:pPr>
      <w:r>
        <w:rPr>
          <w:rFonts w:ascii="Times New Roman"/>
          <w:b w:val="false"/>
          <w:i w:val="false"/>
          <w:color w:val="000000"/>
          <w:sz w:val="28"/>
        </w:rPr>
        <w:t>
      _________________________________________________________________</w:t>
      </w:r>
    </w:p>
    <w:bookmarkEnd w:id="670"/>
    <w:bookmarkStart w:name="z700" w:id="671"/>
    <w:p>
      <w:pPr>
        <w:spacing w:after="0"/>
        <w:ind w:left="0"/>
        <w:jc w:val="both"/>
      </w:pPr>
      <w:r>
        <w:rPr>
          <w:rFonts w:ascii="Times New Roman"/>
          <w:b w:val="false"/>
          <w:i w:val="false"/>
          <w:color w:val="000000"/>
          <w:sz w:val="28"/>
        </w:rPr>
        <w:t>
      Қосалқы аурулар:</w:t>
      </w:r>
    </w:p>
    <w:bookmarkEnd w:id="671"/>
    <w:bookmarkStart w:name="z701" w:id="672"/>
    <w:p>
      <w:pPr>
        <w:spacing w:after="0"/>
        <w:ind w:left="0"/>
        <w:jc w:val="both"/>
      </w:pPr>
      <w:r>
        <w:rPr>
          <w:rFonts w:ascii="Times New Roman"/>
          <w:b w:val="false"/>
          <w:i w:val="false"/>
          <w:color w:val="000000"/>
          <w:sz w:val="28"/>
        </w:rPr>
        <w:t>
      (Сопутствующие заболевания:) ______________________________________</w:t>
      </w:r>
    </w:p>
    <w:bookmarkEnd w:id="672"/>
    <w:bookmarkStart w:name="z702" w:id="673"/>
    <w:p>
      <w:pPr>
        <w:spacing w:after="0"/>
        <w:ind w:left="0"/>
        <w:jc w:val="both"/>
      </w:pPr>
      <w:r>
        <w:rPr>
          <w:rFonts w:ascii="Times New Roman"/>
          <w:b w:val="false"/>
          <w:i w:val="false"/>
          <w:color w:val="000000"/>
          <w:sz w:val="28"/>
        </w:rPr>
        <w:t>
      _________________________________________________________________</w:t>
      </w:r>
    </w:p>
    <w:bookmarkEnd w:id="673"/>
    <w:bookmarkStart w:name="z703" w:id="674"/>
    <w:p>
      <w:pPr>
        <w:spacing w:after="0"/>
        <w:ind w:left="0"/>
        <w:jc w:val="both"/>
      </w:pPr>
      <w:r>
        <w:rPr>
          <w:rFonts w:ascii="Times New Roman"/>
          <w:b w:val="false"/>
          <w:i w:val="false"/>
          <w:color w:val="000000"/>
          <w:sz w:val="28"/>
        </w:rPr>
        <w:t>
      _________________________________________________________________</w:t>
      </w:r>
    </w:p>
    <w:bookmarkEnd w:id="674"/>
    <w:bookmarkStart w:name="z704" w:id="675"/>
    <w:p>
      <w:pPr>
        <w:spacing w:after="0"/>
        <w:ind w:left="0"/>
        <w:jc w:val="both"/>
      </w:pPr>
      <w:r>
        <w:rPr>
          <w:rFonts w:ascii="Times New Roman"/>
          <w:b w:val="false"/>
          <w:i w:val="false"/>
          <w:color w:val="000000"/>
          <w:sz w:val="28"/>
        </w:rPr>
        <w:t>
      8. Қысқаша анамнез, диагностикалық зерттеулер, ауру ағымы, жүргізілген ем,</w:t>
      </w:r>
    </w:p>
    <w:bookmarkEnd w:id="675"/>
    <w:bookmarkStart w:name="z705" w:id="676"/>
    <w:p>
      <w:pPr>
        <w:spacing w:after="0"/>
        <w:ind w:left="0"/>
        <w:jc w:val="both"/>
      </w:pPr>
      <w:r>
        <w:rPr>
          <w:rFonts w:ascii="Times New Roman"/>
          <w:b w:val="false"/>
          <w:i w:val="false"/>
          <w:color w:val="000000"/>
          <w:sz w:val="28"/>
        </w:rPr>
        <w:t>
      жолданғандағы, шыққандағы жағдайы</w:t>
      </w:r>
    </w:p>
    <w:bookmarkEnd w:id="676"/>
    <w:bookmarkStart w:name="z706" w:id="677"/>
    <w:p>
      <w:pPr>
        <w:spacing w:after="0"/>
        <w:ind w:left="0"/>
        <w:jc w:val="both"/>
      </w:pPr>
      <w:r>
        <w:rPr>
          <w:rFonts w:ascii="Times New Roman"/>
          <w:b w:val="false"/>
          <w:i w:val="false"/>
          <w:color w:val="000000"/>
          <w:sz w:val="28"/>
        </w:rPr>
        <w:t>
      (Краткий анамнез, диагностические исследования, течение болезни, проведенное</w:t>
      </w:r>
    </w:p>
    <w:bookmarkEnd w:id="677"/>
    <w:bookmarkStart w:name="z707" w:id="678"/>
    <w:p>
      <w:pPr>
        <w:spacing w:after="0"/>
        <w:ind w:left="0"/>
        <w:jc w:val="both"/>
      </w:pPr>
      <w:r>
        <w:rPr>
          <w:rFonts w:ascii="Times New Roman"/>
          <w:b w:val="false"/>
          <w:i w:val="false"/>
          <w:color w:val="000000"/>
          <w:sz w:val="28"/>
        </w:rPr>
        <w:t>
      лечение, состояние при направлении, при выписке)</w:t>
      </w:r>
    </w:p>
    <w:bookmarkEnd w:id="678"/>
    <w:bookmarkStart w:name="z708" w:id="679"/>
    <w:p>
      <w:pPr>
        <w:spacing w:after="0"/>
        <w:ind w:left="0"/>
        <w:jc w:val="both"/>
      </w:pPr>
      <w:r>
        <w:rPr>
          <w:rFonts w:ascii="Times New Roman"/>
          <w:b w:val="false"/>
          <w:i w:val="false"/>
          <w:color w:val="000000"/>
          <w:sz w:val="28"/>
        </w:rPr>
        <w:t>
      _________________________________________________________________</w:t>
      </w:r>
    </w:p>
    <w:bookmarkEnd w:id="679"/>
    <w:bookmarkStart w:name="z709" w:id="680"/>
    <w:p>
      <w:pPr>
        <w:spacing w:after="0"/>
        <w:ind w:left="0"/>
        <w:jc w:val="both"/>
      </w:pPr>
      <w:r>
        <w:rPr>
          <w:rFonts w:ascii="Times New Roman"/>
          <w:b w:val="false"/>
          <w:i w:val="false"/>
          <w:color w:val="000000"/>
          <w:sz w:val="28"/>
        </w:rPr>
        <w:t>
      _________________________________________________________________</w:t>
      </w:r>
    </w:p>
    <w:bookmarkEnd w:id="680"/>
    <w:bookmarkStart w:name="z710" w:id="681"/>
    <w:p>
      <w:pPr>
        <w:spacing w:after="0"/>
        <w:ind w:left="0"/>
        <w:jc w:val="both"/>
      </w:pPr>
      <w:r>
        <w:rPr>
          <w:rFonts w:ascii="Times New Roman"/>
          <w:b w:val="false"/>
          <w:i w:val="false"/>
          <w:color w:val="000000"/>
          <w:sz w:val="28"/>
        </w:rPr>
        <w:t>
      _________________________________________________________________</w:t>
      </w:r>
    </w:p>
    <w:bookmarkEnd w:id="681"/>
    <w:bookmarkStart w:name="z711" w:id="682"/>
    <w:p>
      <w:pPr>
        <w:spacing w:after="0"/>
        <w:ind w:left="0"/>
        <w:jc w:val="both"/>
      </w:pPr>
      <w:r>
        <w:rPr>
          <w:rFonts w:ascii="Times New Roman"/>
          <w:b w:val="false"/>
          <w:i w:val="false"/>
          <w:color w:val="000000"/>
          <w:sz w:val="28"/>
        </w:rPr>
        <w:t>
      Түскен кездегі шағымдар:</w:t>
      </w:r>
    </w:p>
    <w:bookmarkEnd w:id="682"/>
    <w:bookmarkStart w:name="z712" w:id="683"/>
    <w:p>
      <w:pPr>
        <w:spacing w:after="0"/>
        <w:ind w:left="0"/>
        <w:jc w:val="both"/>
      </w:pPr>
      <w:r>
        <w:rPr>
          <w:rFonts w:ascii="Times New Roman"/>
          <w:b w:val="false"/>
          <w:i w:val="false"/>
          <w:color w:val="000000"/>
          <w:sz w:val="28"/>
        </w:rPr>
        <w:t>
      (Жалобы при поступлении:) ________________________________________</w:t>
      </w:r>
    </w:p>
    <w:bookmarkEnd w:id="683"/>
    <w:bookmarkStart w:name="z713" w:id="684"/>
    <w:p>
      <w:pPr>
        <w:spacing w:after="0"/>
        <w:ind w:left="0"/>
        <w:jc w:val="both"/>
      </w:pPr>
      <w:r>
        <w:rPr>
          <w:rFonts w:ascii="Times New Roman"/>
          <w:b w:val="false"/>
          <w:i w:val="false"/>
          <w:color w:val="000000"/>
          <w:sz w:val="28"/>
        </w:rPr>
        <w:t>
      _________________________________________________________________</w:t>
      </w:r>
    </w:p>
    <w:bookmarkEnd w:id="684"/>
    <w:bookmarkStart w:name="z714" w:id="685"/>
    <w:p>
      <w:pPr>
        <w:spacing w:after="0"/>
        <w:ind w:left="0"/>
        <w:jc w:val="both"/>
      </w:pPr>
      <w:r>
        <w:rPr>
          <w:rFonts w:ascii="Times New Roman"/>
          <w:b w:val="false"/>
          <w:i w:val="false"/>
          <w:color w:val="000000"/>
          <w:sz w:val="28"/>
        </w:rPr>
        <w:t>
      _________________________________________________________________</w:t>
      </w:r>
    </w:p>
    <w:bookmarkEnd w:id="685"/>
    <w:bookmarkStart w:name="z715" w:id="686"/>
    <w:p>
      <w:pPr>
        <w:spacing w:after="0"/>
        <w:ind w:left="0"/>
        <w:jc w:val="both"/>
      </w:pPr>
      <w:r>
        <w:rPr>
          <w:rFonts w:ascii="Times New Roman"/>
          <w:b w:val="false"/>
          <w:i w:val="false"/>
          <w:color w:val="000000"/>
          <w:sz w:val="28"/>
        </w:rPr>
        <w:t>
      Ауру анамнезі:</w:t>
      </w:r>
    </w:p>
    <w:bookmarkEnd w:id="686"/>
    <w:bookmarkStart w:name="z716" w:id="687"/>
    <w:p>
      <w:pPr>
        <w:spacing w:after="0"/>
        <w:ind w:left="0"/>
        <w:jc w:val="both"/>
      </w:pPr>
      <w:r>
        <w:rPr>
          <w:rFonts w:ascii="Times New Roman"/>
          <w:b w:val="false"/>
          <w:i w:val="false"/>
          <w:color w:val="000000"/>
          <w:sz w:val="28"/>
        </w:rPr>
        <w:t>
      (Анамнез заболевания:)_____________________________________________</w:t>
      </w:r>
    </w:p>
    <w:bookmarkEnd w:id="687"/>
    <w:bookmarkStart w:name="z717" w:id="688"/>
    <w:p>
      <w:pPr>
        <w:spacing w:after="0"/>
        <w:ind w:left="0"/>
        <w:jc w:val="both"/>
      </w:pPr>
      <w:r>
        <w:rPr>
          <w:rFonts w:ascii="Times New Roman"/>
          <w:b w:val="false"/>
          <w:i w:val="false"/>
          <w:color w:val="000000"/>
          <w:sz w:val="28"/>
        </w:rPr>
        <w:t>
      _________________________________________________________________</w:t>
      </w:r>
    </w:p>
    <w:bookmarkEnd w:id="688"/>
    <w:bookmarkStart w:name="z718" w:id="689"/>
    <w:p>
      <w:pPr>
        <w:spacing w:after="0"/>
        <w:ind w:left="0"/>
        <w:jc w:val="both"/>
      </w:pPr>
      <w:r>
        <w:rPr>
          <w:rFonts w:ascii="Times New Roman"/>
          <w:b w:val="false"/>
          <w:i w:val="false"/>
          <w:color w:val="000000"/>
          <w:sz w:val="28"/>
        </w:rPr>
        <w:t>
      Өмір анамнезі: (Анамнез жизни:) ____________________________________</w:t>
      </w:r>
    </w:p>
    <w:bookmarkEnd w:id="689"/>
    <w:bookmarkStart w:name="z719" w:id="690"/>
    <w:p>
      <w:pPr>
        <w:spacing w:after="0"/>
        <w:ind w:left="0"/>
        <w:jc w:val="both"/>
      </w:pPr>
      <w:r>
        <w:rPr>
          <w:rFonts w:ascii="Times New Roman"/>
          <w:b w:val="false"/>
          <w:i w:val="false"/>
          <w:color w:val="000000"/>
          <w:sz w:val="28"/>
        </w:rPr>
        <w:t>
      _________________________________________________________________</w:t>
      </w:r>
    </w:p>
    <w:bookmarkEnd w:id="690"/>
    <w:bookmarkStart w:name="z720" w:id="691"/>
    <w:p>
      <w:pPr>
        <w:spacing w:after="0"/>
        <w:ind w:left="0"/>
        <w:jc w:val="both"/>
      </w:pPr>
      <w:r>
        <w:rPr>
          <w:rFonts w:ascii="Times New Roman"/>
          <w:b w:val="false"/>
          <w:i w:val="false"/>
          <w:color w:val="000000"/>
          <w:sz w:val="28"/>
        </w:rPr>
        <w:t>
      _________________________________________________________________</w:t>
      </w:r>
    </w:p>
    <w:bookmarkEnd w:id="691"/>
    <w:bookmarkStart w:name="z721" w:id="692"/>
    <w:p>
      <w:pPr>
        <w:spacing w:after="0"/>
        <w:ind w:left="0"/>
        <w:jc w:val="both"/>
      </w:pPr>
      <w:r>
        <w:rPr>
          <w:rFonts w:ascii="Times New Roman"/>
          <w:b w:val="false"/>
          <w:i w:val="false"/>
          <w:color w:val="000000"/>
          <w:sz w:val="28"/>
        </w:rPr>
        <w:t>
      Аллергологиялық анамнезі: (Аллергологический анамнез:) ______________</w:t>
      </w:r>
    </w:p>
    <w:bookmarkEnd w:id="692"/>
    <w:bookmarkStart w:name="z722" w:id="693"/>
    <w:p>
      <w:pPr>
        <w:spacing w:after="0"/>
        <w:ind w:left="0"/>
        <w:jc w:val="both"/>
      </w:pPr>
      <w:r>
        <w:rPr>
          <w:rFonts w:ascii="Times New Roman"/>
          <w:b w:val="false"/>
          <w:i w:val="false"/>
          <w:color w:val="000000"/>
          <w:sz w:val="28"/>
        </w:rPr>
        <w:t>
      _________________________________________________________________</w:t>
      </w:r>
    </w:p>
    <w:bookmarkEnd w:id="693"/>
    <w:bookmarkStart w:name="z723" w:id="694"/>
    <w:p>
      <w:pPr>
        <w:spacing w:after="0"/>
        <w:ind w:left="0"/>
        <w:jc w:val="both"/>
      </w:pPr>
      <w:r>
        <w:rPr>
          <w:rFonts w:ascii="Times New Roman"/>
          <w:b w:val="false"/>
          <w:i w:val="false"/>
          <w:color w:val="000000"/>
          <w:sz w:val="28"/>
        </w:rPr>
        <w:t>
      Объективті деректер: (Объективные данные:) __________________________</w:t>
      </w:r>
    </w:p>
    <w:bookmarkEnd w:id="694"/>
    <w:bookmarkStart w:name="z724" w:id="695"/>
    <w:p>
      <w:pPr>
        <w:spacing w:after="0"/>
        <w:ind w:left="0"/>
        <w:jc w:val="both"/>
      </w:pPr>
      <w:r>
        <w:rPr>
          <w:rFonts w:ascii="Times New Roman"/>
          <w:b w:val="false"/>
          <w:i w:val="false"/>
          <w:color w:val="000000"/>
          <w:sz w:val="28"/>
        </w:rPr>
        <w:t>
      _________________________________________________________________</w:t>
      </w:r>
    </w:p>
    <w:bookmarkEnd w:id="695"/>
    <w:bookmarkStart w:name="z725" w:id="696"/>
    <w:p>
      <w:pPr>
        <w:spacing w:after="0"/>
        <w:ind w:left="0"/>
        <w:jc w:val="both"/>
      </w:pPr>
      <w:r>
        <w:rPr>
          <w:rFonts w:ascii="Times New Roman"/>
          <w:b w:val="false"/>
          <w:i w:val="false"/>
          <w:color w:val="000000"/>
          <w:sz w:val="28"/>
        </w:rPr>
        <w:t>
      _________________________________________________________________</w:t>
      </w:r>
    </w:p>
    <w:bookmarkEnd w:id="696"/>
    <w:bookmarkStart w:name="z726" w:id="697"/>
    <w:p>
      <w:pPr>
        <w:spacing w:after="0"/>
        <w:ind w:left="0"/>
        <w:jc w:val="both"/>
      </w:pPr>
      <w:r>
        <w:rPr>
          <w:rFonts w:ascii="Times New Roman"/>
          <w:b w:val="false"/>
          <w:i w:val="false"/>
          <w:color w:val="000000"/>
          <w:sz w:val="28"/>
        </w:rPr>
        <w:t>
      _________________________________________________________________</w:t>
      </w:r>
    </w:p>
    <w:bookmarkEnd w:id="697"/>
    <w:bookmarkStart w:name="z727" w:id="698"/>
    <w:p>
      <w:pPr>
        <w:spacing w:after="0"/>
        <w:ind w:left="0"/>
        <w:jc w:val="both"/>
      </w:pPr>
      <w:r>
        <w:rPr>
          <w:rFonts w:ascii="Times New Roman"/>
          <w:b w:val="false"/>
          <w:i w:val="false"/>
          <w:color w:val="000000"/>
          <w:sz w:val="28"/>
        </w:rPr>
        <w:t>
      _________________________________________________________________</w:t>
      </w:r>
    </w:p>
    <w:bookmarkEnd w:id="698"/>
    <w:bookmarkStart w:name="z728" w:id="699"/>
    <w:p>
      <w:pPr>
        <w:spacing w:after="0"/>
        <w:ind w:left="0"/>
        <w:jc w:val="both"/>
      </w:pPr>
      <w:r>
        <w:rPr>
          <w:rFonts w:ascii="Times New Roman"/>
          <w:b w:val="false"/>
          <w:i w:val="false"/>
          <w:color w:val="000000"/>
          <w:sz w:val="28"/>
        </w:rPr>
        <w:t>
      _________________________________________________________________</w:t>
      </w:r>
    </w:p>
    <w:bookmarkEnd w:id="699"/>
    <w:bookmarkStart w:name="z729" w:id="700"/>
    <w:p>
      <w:pPr>
        <w:spacing w:after="0"/>
        <w:ind w:left="0"/>
        <w:jc w:val="both"/>
      </w:pPr>
      <w:r>
        <w:rPr>
          <w:rFonts w:ascii="Times New Roman"/>
          <w:b w:val="false"/>
          <w:i w:val="false"/>
          <w:color w:val="000000"/>
          <w:sz w:val="28"/>
        </w:rPr>
        <w:t>
      _________________________________________________________________</w:t>
      </w:r>
    </w:p>
    <w:bookmarkEnd w:id="700"/>
    <w:bookmarkStart w:name="z730" w:id="701"/>
    <w:p>
      <w:pPr>
        <w:spacing w:after="0"/>
        <w:ind w:left="0"/>
        <w:jc w:val="both"/>
      </w:pPr>
      <w:r>
        <w:rPr>
          <w:rFonts w:ascii="Times New Roman"/>
          <w:b w:val="false"/>
          <w:i w:val="false"/>
          <w:color w:val="000000"/>
          <w:sz w:val="28"/>
        </w:rPr>
        <w:t>
      Мамандардың консультациясы: (Консультации специалистов:) ___________</w:t>
      </w:r>
    </w:p>
    <w:bookmarkEnd w:id="701"/>
    <w:bookmarkStart w:name="z731" w:id="702"/>
    <w:p>
      <w:pPr>
        <w:spacing w:after="0"/>
        <w:ind w:left="0"/>
        <w:jc w:val="both"/>
      </w:pPr>
      <w:r>
        <w:rPr>
          <w:rFonts w:ascii="Times New Roman"/>
          <w:b w:val="false"/>
          <w:i w:val="false"/>
          <w:color w:val="000000"/>
          <w:sz w:val="28"/>
        </w:rPr>
        <w:t>
      _________________________________________________________________</w:t>
      </w:r>
    </w:p>
    <w:bookmarkEnd w:id="702"/>
    <w:bookmarkStart w:name="z732" w:id="703"/>
    <w:p>
      <w:pPr>
        <w:spacing w:after="0"/>
        <w:ind w:left="0"/>
        <w:jc w:val="both"/>
      </w:pPr>
      <w:r>
        <w:rPr>
          <w:rFonts w:ascii="Times New Roman"/>
          <w:b w:val="false"/>
          <w:i w:val="false"/>
          <w:color w:val="000000"/>
          <w:sz w:val="28"/>
        </w:rPr>
        <w:t>
      ___________________________________________________________________</w:t>
      </w:r>
    </w:p>
    <w:bookmarkEnd w:id="703"/>
    <w:bookmarkStart w:name="z733" w:id="704"/>
    <w:p>
      <w:pPr>
        <w:spacing w:after="0"/>
        <w:ind w:left="0"/>
        <w:jc w:val="both"/>
      </w:pPr>
      <w:r>
        <w:rPr>
          <w:rFonts w:ascii="Times New Roman"/>
          <w:b w:val="false"/>
          <w:i w:val="false"/>
          <w:color w:val="000000"/>
          <w:sz w:val="28"/>
        </w:rPr>
        <w:t>
      Зертханалық-диагностикалық зерттеулер:</w:t>
      </w:r>
    </w:p>
    <w:bookmarkEnd w:id="704"/>
    <w:bookmarkStart w:name="z734" w:id="705"/>
    <w:p>
      <w:pPr>
        <w:spacing w:after="0"/>
        <w:ind w:left="0"/>
        <w:jc w:val="both"/>
      </w:pPr>
      <w:r>
        <w:rPr>
          <w:rFonts w:ascii="Times New Roman"/>
          <w:b w:val="false"/>
          <w:i w:val="false"/>
          <w:color w:val="000000"/>
          <w:sz w:val="28"/>
        </w:rPr>
        <w:t>
      (Лабораторно-диагностические исследования:)</w:t>
      </w:r>
    </w:p>
    <w:bookmarkEnd w:id="705"/>
    <w:bookmarkStart w:name="z735" w:id="706"/>
    <w:p>
      <w:pPr>
        <w:spacing w:after="0"/>
        <w:ind w:left="0"/>
        <w:jc w:val="both"/>
      </w:pPr>
      <w:r>
        <w:rPr>
          <w:rFonts w:ascii="Times New Roman"/>
          <w:b w:val="false"/>
          <w:i w:val="false"/>
          <w:color w:val="000000"/>
          <w:sz w:val="28"/>
        </w:rPr>
        <w:t>
      ___________________________________________________________________</w:t>
      </w:r>
    </w:p>
    <w:bookmarkEnd w:id="706"/>
    <w:bookmarkStart w:name="z736" w:id="707"/>
    <w:p>
      <w:pPr>
        <w:spacing w:after="0"/>
        <w:ind w:left="0"/>
        <w:jc w:val="both"/>
      </w:pPr>
      <w:r>
        <w:rPr>
          <w:rFonts w:ascii="Times New Roman"/>
          <w:b w:val="false"/>
          <w:i w:val="false"/>
          <w:color w:val="000000"/>
          <w:sz w:val="28"/>
        </w:rPr>
        <w:t>
      ___________________________________________________________________</w:t>
      </w:r>
    </w:p>
    <w:bookmarkEnd w:id="707"/>
    <w:bookmarkStart w:name="z737" w:id="708"/>
    <w:p>
      <w:pPr>
        <w:spacing w:after="0"/>
        <w:ind w:left="0"/>
        <w:jc w:val="both"/>
      </w:pPr>
      <w:r>
        <w:rPr>
          <w:rFonts w:ascii="Times New Roman"/>
          <w:b w:val="false"/>
          <w:i w:val="false"/>
          <w:color w:val="000000"/>
          <w:sz w:val="28"/>
        </w:rPr>
        <w:t>
      ___________________________________________________________________</w:t>
      </w:r>
    </w:p>
    <w:bookmarkEnd w:id="708"/>
    <w:bookmarkStart w:name="z738" w:id="709"/>
    <w:p>
      <w:pPr>
        <w:spacing w:after="0"/>
        <w:ind w:left="0"/>
        <w:jc w:val="both"/>
      </w:pPr>
      <w:r>
        <w:rPr>
          <w:rFonts w:ascii="Times New Roman"/>
          <w:b w:val="false"/>
          <w:i w:val="false"/>
          <w:color w:val="000000"/>
          <w:sz w:val="28"/>
        </w:rPr>
        <w:t>
      ___________________________________________________________________</w:t>
      </w:r>
    </w:p>
    <w:bookmarkEnd w:id="709"/>
    <w:bookmarkStart w:name="z739" w:id="710"/>
    <w:p>
      <w:pPr>
        <w:spacing w:after="0"/>
        <w:ind w:left="0"/>
        <w:jc w:val="both"/>
      </w:pPr>
      <w:r>
        <w:rPr>
          <w:rFonts w:ascii="Times New Roman"/>
          <w:b w:val="false"/>
          <w:i w:val="false"/>
          <w:color w:val="000000"/>
          <w:sz w:val="28"/>
        </w:rPr>
        <w:t>
      ___________________________________________________________________</w:t>
      </w:r>
    </w:p>
    <w:bookmarkEnd w:id="710"/>
    <w:bookmarkStart w:name="z740" w:id="711"/>
    <w:p>
      <w:pPr>
        <w:spacing w:after="0"/>
        <w:ind w:left="0"/>
        <w:jc w:val="both"/>
      </w:pPr>
      <w:r>
        <w:rPr>
          <w:rFonts w:ascii="Times New Roman"/>
          <w:b w:val="false"/>
          <w:i w:val="false"/>
          <w:color w:val="000000"/>
          <w:sz w:val="28"/>
        </w:rPr>
        <w:t>
      ___________________________________________________________________</w:t>
      </w:r>
    </w:p>
    <w:bookmarkEnd w:id="711"/>
    <w:bookmarkStart w:name="z741" w:id="712"/>
    <w:p>
      <w:pPr>
        <w:spacing w:after="0"/>
        <w:ind w:left="0"/>
        <w:jc w:val="both"/>
      </w:pPr>
      <w:r>
        <w:rPr>
          <w:rFonts w:ascii="Times New Roman"/>
          <w:b w:val="false"/>
          <w:i w:val="false"/>
          <w:color w:val="000000"/>
          <w:sz w:val="28"/>
        </w:rPr>
        <w:t>
      Өткізілген емдеу: (Проведенное лечение:) _______________________________</w:t>
      </w:r>
    </w:p>
    <w:bookmarkEnd w:id="712"/>
    <w:bookmarkStart w:name="z742" w:id="713"/>
    <w:p>
      <w:pPr>
        <w:spacing w:after="0"/>
        <w:ind w:left="0"/>
        <w:jc w:val="both"/>
      </w:pPr>
      <w:r>
        <w:rPr>
          <w:rFonts w:ascii="Times New Roman"/>
          <w:b w:val="false"/>
          <w:i w:val="false"/>
          <w:color w:val="000000"/>
          <w:sz w:val="28"/>
        </w:rPr>
        <w:t>
      ___________________________________________________________________</w:t>
      </w:r>
    </w:p>
    <w:bookmarkEnd w:id="713"/>
    <w:bookmarkStart w:name="z743" w:id="714"/>
    <w:p>
      <w:pPr>
        <w:spacing w:after="0"/>
        <w:ind w:left="0"/>
        <w:jc w:val="both"/>
      </w:pPr>
      <w:r>
        <w:rPr>
          <w:rFonts w:ascii="Times New Roman"/>
          <w:b w:val="false"/>
          <w:i w:val="false"/>
          <w:color w:val="000000"/>
          <w:sz w:val="28"/>
        </w:rPr>
        <w:t>
      ___________________________________________________________________</w:t>
      </w:r>
    </w:p>
    <w:bookmarkEnd w:id="714"/>
    <w:bookmarkStart w:name="z744" w:id="715"/>
    <w:p>
      <w:pPr>
        <w:spacing w:after="0"/>
        <w:ind w:left="0"/>
        <w:jc w:val="both"/>
      </w:pPr>
      <w:r>
        <w:rPr>
          <w:rFonts w:ascii="Times New Roman"/>
          <w:b w:val="false"/>
          <w:i w:val="false"/>
          <w:color w:val="000000"/>
          <w:sz w:val="28"/>
        </w:rPr>
        <w:t>
      ___________________________________________________________________</w:t>
      </w:r>
    </w:p>
    <w:bookmarkEnd w:id="715"/>
    <w:bookmarkStart w:name="z745" w:id="716"/>
    <w:p>
      <w:pPr>
        <w:spacing w:after="0"/>
        <w:ind w:left="0"/>
        <w:jc w:val="both"/>
      </w:pPr>
      <w:r>
        <w:rPr>
          <w:rFonts w:ascii="Times New Roman"/>
          <w:b w:val="false"/>
          <w:i w:val="false"/>
          <w:color w:val="000000"/>
          <w:sz w:val="28"/>
        </w:rPr>
        <w:t>
      ___________________________________________________________________</w:t>
      </w:r>
    </w:p>
    <w:bookmarkEnd w:id="716"/>
    <w:bookmarkStart w:name="z746" w:id="717"/>
    <w:p>
      <w:pPr>
        <w:spacing w:after="0"/>
        <w:ind w:left="0"/>
        <w:jc w:val="both"/>
      </w:pPr>
      <w:r>
        <w:rPr>
          <w:rFonts w:ascii="Times New Roman"/>
          <w:b w:val="false"/>
          <w:i w:val="false"/>
          <w:color w:val="000000"/>
          <w:sz w:val="28"/>
        </w:rPr>
        <w:t>
      ___________________________________________________________________</w:t>
      </w:r>
    </w:p>
    <w:bookmarkEnd w:id="717"/>
    <w:bookmarkStart w:name="z747" w:id="718"/>
    <w:p>
      <w:pPr>
        <w:spacing w:after="0"/>
        <w:ind w:left="0"/>
        <w:jc w:val="both"/>
      </w:pPr>
      <w:r>
        <w:rPr>
          <w:rFonts w:ascii="Times New Roman"/>
          <w:b w:val="false"/>
          <w:i w:val="false"/>
          <w:color w:val="000000"/>
          <w:sz w:val="28"/>
        </w:rPr>
        <w:t>
      Шығару кезіндегі жағдай: (Состояние при выписке:) ______________________</w:t>
      </w:r>
    </w:p>
    <w:bookmarkEnd w:id="718"/>
    <w:bookmarkStart w:name="z748" w:id="719"/>
    <w:p>
      <w:pPr>
        <w:spacing w:after="0"/>
        <w:ind w:left="0"/>
        <w:jc w:val="both"/>
      </w:pPr>
      <w:r>
        <w:rPr>
          <w:rFonts w:ascii="Times New Roman"/>
          <w:b w:val="false"/>
          <w:i w:val="false"/>
          <w:color w:val="000000"/>
          <w:sz w:val="28"/>
        </w:rPr>
        <w:t>
      ____________________________________________________________________</w:t>
      </w:r>
    </w:p>
    <w:bookmarkEnd w:id="719"/>
    <w:bookmarkStart w:name="z749" w:id="720"/>
    <w:p>
      <w:pPr>
        <w:spacing w:after="0"/>
        <w:ind w:left="0"/>
        <w:jc w:val="both"/>
      </w:pPr>
      <w:r>
        <w:rPr>
          <w:rFonts w:ascii="Times New Roman"/>
          <w:b w:val="false"/>
          <w:i w:val="false"/>
          <w:color w:val="000000"/>
          <w:sz w:val="28"/>
        </w:rPr>
        <w:t>
      ____________________________________________________________________</w:t>
      </w:r>
    </w:p>
    <w:bookmarkEnd w:id="720"/>
    <w:bookmarkStart w:name="z750" w:id="721"/>
    <w:p>
      <w:pPr>
        <w:spacing w:after="0"/>
        <w:ind w:left="0"/>
        <w:jc w:val="both"/>
      </w:pPr>
      <w:r>
        <w:rPr>
          <w:rFonts w:ascii="Times New Roman"/>
          <w:b w:val="false"/>
          <w:i w:val="false"/>
          <w:color w:val="000000"/>
          <w:sz w:val="28"/>
        </w:rPr>
        <w:t>
      Емдеу нәтижесі: (Исход лечения:) ______________________________________</w:t>
      </w:r>
    </w:p>
    <w:bookmarkEnd w:id="721"/>
    <w:bookmarkStart w:name="z751" w:id="722"/>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722"/>
    <w:bookmarkStart w:name="z752" w:id="723"/>
    <w:p>
      <w:pPr>
        <w:spacing w:after="0"/>
        <w:ind w:left="0"/>
        <w:jc w:val="both"/>
      </w:pPr>
      <w:r>
        <w:rPr>
          <w:rFonts w:ascii="Times New Roman"/>
          <w:b w:val="false"/>
          <w:i w:val="false"/>
          <w:color w:val="000000"/>
          <w:sz w:val="28"/>
        </w:rPr>
        <w:t>
      ____________________________________________________________________</w:t>
      </w:r>
    </w:p>
    <w:bookmarkEnd w:id="723"/>
    <w:bookmarkStart w:name="z753" w:id="724"/>
    <w:p>
      <w:pPr>
        <w:spacing w:after="0"/>
        <w:ind w:left="0"/>
        <w:jc w:val="both"/>
      </w:pPr>
      <w:r>
        <w:rPr>
          <w:rFonts w:ascii="Times New Roman"/>
          <w:b w:val="false"/>
          <w:i w:val="false"/>
          <w:color w:val="000000"/>
          <w:sz w:val="28"/>
        </w:rPr>
        <w:t>
      ____________________________________________________________________</w:t>
      </w:r>
    </w:p>
    <w:bookmarkEnd w:id="724"/>
    <w:bookmarkStart w:name="z754" w:id="725"/>
    <w:p>
      <w:pPr>
        <w:spacing w:after="0"/>
        <w:ind w:left="0"/>
        <w:jc w:val="both"/>
      </w:pPr>
      <w:r>
        <w:rPr>
          <w:rFonts w:ascii="Times New Roman"/>
          <w:b w:val="false"/>
          <w:i w:val="false"/>
          <w:color w:val="000000"/>
          <w:sz w:val="28"/>
        </w:rPr>
        <w:t>
      ____________________________________________________________________</w:t>
      </w:r>
    </w:p>
    <w:bookmarkEnd w:id="725"/>
    <w:bookmarkStart w:name="z755" w:id="726"/>
    <w:p>
      <w:pPr>
        <w:spacing w:after="0"/>
        <w:ind w:left="0"/>
        <w:jc w:val="both"/>
      </w:pPr>
      <w:r>
        <w:rPr>
          <w:rFonts w:ascii="Times New Roman"/>
          <w:b w:val="false"/>
          <w:i w:val="false"/>
          <w:color w:val="000000"/>
          <w:sz w:val="28"/>
        </w:rPr>
        <w:t>
      ____________________________________________________________________</w:t>
      </w:r>
    </w:p>
    <w:bookmarkEnd w:id="726"/>
    <w:bookmarkStart w:name="z756" w:id="727"/>
    <w:p>
      <w:pPr>
        <w:spacing w:after="0"/>
        <w:ind w:left="0"/>
        <w:jc w:val="both"/>
      </w:pPr>
      <w:r>
        <w:rPr>
          <w:rFonts w:ascii="Times New Roman"/>
          <w:b w:val="false"/>
          <w:i w:val="false"/>
          <w:color w:val="000000"/>
          <w:sz w:val="28"/>
        </w:rPr>
        <w:t>
      ____________________________________________________________________</w:t>
      </w:r>
    </w:p>
    <w:bookmarkEnd w:id="727"/>
    <w:bookmarkStart w:name="z757" w:id="728"/>
    <w:p>
      <w:pPr>
        <w:spacing w:after="0"/>
        <w:ind w:left="0"/>
        <w:jc w:val="both"/>
      </w:pPr>
      <w:r>
        <w:rPr>
          <w:rFonts w:ascii="Times New Roman"/>
          <w:b w:val="false"/>
          <w:i w:val="false"/>
          <w:color w:val="000000"/>
          <w:sz w:val="28"/>
        </w:rPr>
        <w:t>
      ____________________________________________________________________</w:t>
      </w:r>
    </w:p>
    <w:bookmarkEnd w:id="728"/>
    <w:bookmarkStart w:name="z758" w:id="729"/>
    <w:p>
      <w:pPr>
        <w:spacing w:after="0"/>
        <w:ind w:left="0"/>
        <w:jc w:val="both"/>
      </w:pPr>
      <w:r>
        <w:rPr>
          <w:rFonts w:ascii="Times New Roman"/>
          <w:b w:val="false"/>
          <w:i w:val="false"/>
          <w:color w:val="000000"/>
          <w:sz w:val="28"/>
        </w:rPr>
        <w:t>
      Бөлім меңгерушісі (Зав.отделением) Т.А.Ә. (бар болған жағдайда)</w:t>
      </w:r>
    </w:p>
    <w:bookmarkEnd w:id="729"/>
    <w:bookmarkStart w:name="z759" w:id="730"/>
    <w:p>
      <w:pPr>
        <w:spacing w:after="0"/>
        <w:ind w:left="0"/>
        <w:jc w:val="both"/>
      </w:pPr>
      <w:r>
        <w:rPr>
          <w:rFonts w:ascii="Times New Roman"/>
          <w:b w:val="false"/>
          <w:i w:val="false"/>
          <w:color w:val="000000"/>
          <w:sz w:val="28"/>
        </w:rPr>
        <w:t>
      (ФИО (при его наличии)):</w:t>
      </w:r>
    </w:p>
    <w:bookmarkEnd w:id="730"/>
    <w:bookmarkStart w:name="z760" w:id="731"/>
    <w:p>
      <w:pPr>
        <w:spacing w:after="0"/>
        <w:ind w:left="0"/>
        <w:jc w:val="both"/>
      </w:pPr>
      <w:r>
        <w:rPr>
          <w:rFonts w:ascii="Times New Roman"/>
          <w:b w:val="false"/>
          <w:i w:val="false"/>
          <w:color w:val="000000"/>
          <w:sz w:val="28"/>
        </w:rPr>
        <w:t>
      ____________________________________________________________________</w:t>
      </w:r>
    </w:p>
    <w:bookmarkEnd w:id="731"/>
    <w:bookmarkStart w:name="z761" w:id="732"/>
    <w:p>
      <w:pPr>
        <w:spacing w:after="0"/>
        <w:ind w:left="0"/>
        <w:jc w:val="both"/>
      </w:pPr>
      <w:r>
        <w:rPr>
          <w:rFonts w:ascii="Times New Roman"/>
          <w:b w:val="false"/>
          <w:i w:val="false"/>
          <w:color w:val="000000"/>
          <w:sz w:val="28"/>
        </w:rPr>
        <w:t>
      қолы (подпись) ______________</w:t>
      </w:r>
    </w:p>
    <w:bookmarkEnd w:id="732"/>
    <w:bookmarkStart w:name="z762" w:id="733"/>
    <w:p>
      <w:pPr>
        <w:spacing w:after="0"/>
        <w:ind w:left="0"/>
        <w:jc w:val="both"/>
      </w:pPr>
      <w:r>
        <w:rPr>
          <w:rFonts w:ascii="Times New Roman"/>
          <w:b w:val="false"/>
          <w:i w:val="false"/>
          <w:color w:val="000000"/>
          <w:sz w:val="28"/>
        </w:rPr>
        <w:t>
      Емдеуші дәрігер (Лечащий врач) Т.А.Ә. (бар болған жағдайда)</w:t>
      </w:r>
    </w:p>
    <w:bookmarkEnd w:id="733"/>
    <w:bookmarkStart w:name="z763" w:id="734"/>
    <w:p>
      <w:pPr>
        <w:spacing w:after="0"/>
        <w:ind w:left="0"/>
        <w:jc w:val="both"/>
      </w:pPr>
      <w:r>
        <w:rPr>
          <w:rFonts w:ascii="Times New Roman"/>
          <w:b w:val="false"/>
          <w:i w:val="false"/>
          <w:color w:val="000000"/>
          <w:sz w:val="28"/>
        </w:rPr>
        <w:t>
      (ФИО (при его наличии)):</w:t>
      </w:r>
    </w:p>
    <w:bookmarkEnd w:id="734"/>
    <w:bookmarkStart w:name="z764" w:id="735"/>
    <w:p>
      <w:pPr>
        <w:spacing w:after="0"/>
        <w:ind w:left="0"/>
        <w:jc w:val="both"/>
      </w:pPr>
      <w:r>
        <w:rPr>
          <w:rFonts w:ascii="Times New Roman"/>
          <w:b w:val="false"/>
          <w:i w:val="false"/>
          <w:color w:val="000000"/>
          <w:sz w:val="28"/>
        </w:rPr>
        <w:t>
      ____________________________________________________________________</w:t>
      </w:r>
    </w:p>
    <w:bookmarkEnd w:id="735"/>
    <w:bookmarkStart w:name="z765" w:id="736"/>
    <w:p>
      <w:pPr>
        <w:spacing w:after="0"/>
        <w:ind w:left="0"/>
        <w:jc w:val="both"/>
      </w:pPr>
      <w:r>
        <w:rPr>
          <w:rFonts w:ascii="Times New Roman"/>
          <w:b w:val="false"/>
          <w:i w:val="false"/>
          <w:color w:val="000000"/>
          <w:sz w:val="28"/>
        </w:rPr>
        <w:t xml:space="preserve">
      қолы (подпись) _____________ </w:t>
      </w:r>
    </w:p>
    <w:bookmarkEnd w:id="736"/>
    <w:bookmarkStart w:name="z766" w:id="737"/>
    <w:p>
      <w:pPr>
        <w:spacing w:after="0"/>
        <w:ind w:left="0"/>
        <w:jc w:val="both"/>
      </w:pPr>
      <w:r>
        <w:rPr>
          <w:rFonts w:ascii="Times New Roman"/>
          <w:b w:val="false"/>
          <w:i w:val="false"/>
          <w:color w:val="000000"/>
          <w:sz w:val="28"/>
        </w:rPr>
        <w:t>
      *Завершение внесения данных о пролеченном случае в форму № 001-1/у</w:t>
      </w:r>
    </w:p>
    <w:bookmarkEnd w:id="737"/>
    <w:bookmarkStart w:name="z767" w:id="738"/>
    <w:p>
      <w:pPr>
        <w:spacing w:after="0"/>
        <w:ind w:left="0"/>
        <w:jc w:val="both"/>
      </w:pPr>
      <w:r>
        <w:rPr>
          <w:rFonts w:ascii="Times New Roman"/>
          <w:b w:val="false"/>
          <w:i w:val="false"/>
          <w:color w:val="000000"/>
          <w:sz w:val="28"/>
        </w:rPr>
        <w:t>
      "Выписка из медицинской карты стационарного пациента" (далее – выписка)</w:t>
      </w:r>
    </w:p>
    <w:bookmarkEnd w:id="738"/>
    <w:bookmarkStart w:name="z768" w:id="739"/>
    <w:p>
      <w:pPr>
        <w:spacing w:after="0"/>
        <w:ind w:left="0"/>
        <w:jc w:val="both"/>
      </w:pPr>
      <w:r>
        <w:rPr>
          <w:rFonts w:ascii="Times New Roman"/>
          <w:b w:val="false"/>
          <w:i w:val="false"/>
          <w:color w:val="000000"/>
          <w:sz w:val="28"/>
        </w:rPr>
        <w:t>
      осуществляется в день выписки пациента из стационара. Введенные данные</w:t>
      </w:r>
    </w:p>
    <w:bookmarkEnd w:id="739"/>
    <w:bookmarkStart w:name="z769" w:id="740"/>
    <w:p>
      <w:pPr>
        <w:spacing w:after="0"/>
        <w:ind w:left="0"/>
        <w:jc w:val="both"/>
      </w:pPr>
      <w:r>
        <w:rPr>
          <w:rFonts w:ascii="Times New Roman"/>
          <w:b w:val="false"/>
          <w:i w:val="false"/>
          <w:color w:val="000000"/>
          <w:sz w:val="28"/>
        </w:rPr>
        <w:t>
      в выписку после их подтверждения не подлежат корректировке, за исключением</w:t>
      </w:r>
    </w:p>
    <w:bookmarkEnd w:id="740"/>
    <w:bookmarkStart w:name="z770" w:id="741"/>
    <w:p>
      <w:pPr>
        <w:spacing w:after="0"/>
        <w:ind w:left="0"/>
        <w:jc w:val="both"/>
      </w:pPr>
      <w:r>
        <w:rPr>
          <w:rFonts w:ascii="Times New Roman"/>
          <w:b w:val="false"/>
          <w:i w:val="false"/>
          <w:color w:val="000000"/>
          <w:sz w:val="28"/>
        </w:rPr>
        <w:t>
      случаев ввода результатов гистологических и патоморфологических исследований.</w:t>
      </w:r>
    </w:p>
    <w:bookmarkEnd w:id="741"/>
    <w:bookmarkStart w:name="z771" w:id="742"/>
    <w:p>
      <w:pPr>
        <w:spacing w:after="0"/>
        <w:ind w:left="0"/>
        <w:jc w:val="both"/>
      </w:pPr>
      <w:r>
        <w:rPr>
          <w:rFonts w:ascii="Times New Roman"/>
          <w:b w:val="false"/>
          <w:i w:val="false"/>
          <w:color w:val="000000"/>
          <w:sz w:val="28"/>
        </w:rPr>
        <w:t>
      Форма № 002/у "Протокол (карта) патологоанатомического исследования №____"</w:t>
      </w:r>
    </w:p>
    <w:bookmarkEnd w:id="742"/>
    <w:bookmarkStart w:name="z772" w:id="743"/>
    <w:p>
      <w:pPr>
        <w:spacing w:after="0"/>
        <w:ind w:left="0"/>
        <w:jc w:val="both"/>
      </w:pPr>
      <w:r>
        <w:rPr>
          <w:rFonts w:ascii="Times New Roman"/>
          <w:b w:val="false"/>
          <w:i w:val="false"/>
          <w:color w:val="000000"/>
          <w:sz w:val="28"/>
        </w:rPr>
        <w:t>
      Адрес организации, составившего протокол _____________________________</w:t>
      </w:r>
    </w:p>
    <w:bookmarkEnd w:id="743"/>
    <w:bookmarkStart w:name="z773" w:id="744"/>
    <w:p>
      <w:pPr>
        <w:spacing w:after="0"/>
        <w:ind w:left="0"/>
        <w:jc w:val="both"/>
      </w:pPr>
      <w:r>
        <w:rPr>
          <w:rFonts w:ascii="Times New Roman"/>
          <w:b w:val="false"/>
          <w:i w:val="false"/>
          <w:color w:val="000000"/>
          <w:sz w:val="28"/>
        </w:rPr>
        <w:t>
      Карта пациента №</w:t>
      </w:r>
    </w:p>
    <w:bookmarkEnd w:id="744"/>
    <w:bookmarkStart w:name="z774" w:id="745"/>
    <w:p>
      <w:pPr>
        <w:spacing w:after="0"/>
        <w:ind w:left="0"/>
        <w:jc w:val="both"/>
      </w:pPr>
      <w:r>
        <w:rPr>
          <w:rFonts w:ascii="Times New Roman"/>
          <w:b w:val="false"/>
          <w:i w:val="false"/>
          <w:color w:val="000000"/>
          <w:sz w:val="28"/>
        </w:rPr>
        <w:t xml:space="preserve">
      </w:t>
      </w:r>
    </w:p>
    <w:bookmarkEnd w:id="7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746"/>
    <w:p>
      <w:pPr>
        <w:spacing w:after="0"/>
        <w:ind w:left="0"/>
        <w:jc w:val="both"/>
      </w:pPr>
      <w:r>
        <w:rPr>
          <w:rFonts w:ascii="Times New Roman"/>
          <w:b w:val="false"/>
          <w:i w:val="false"/>
          <w:color w:val="000000"/>
          <w:sz w:val="28"/>
        </w:rPr>
        <w:t>
      ИИН пациента ______________________________________________________</w:t>
      </w:r>
    </w:p>
    <w:bookmarkEnd w:id="746"/>
    <w:bookmarkStart w:name="z776" w:id="747"/>
    <w:p>
      <w:pPr>
        <w:spacing w:after="0"/>
        <w:ind w:left="0"/>
        <w:jc w:val="both"/>
      </w:pPr>
      <w:r>
        <w:rPr>
          <w:rFonts w:ascii="Times New Roman"/>
          <w:b w:val="false"/>
          <w:i w:val="false"/>
          <w:color w:val="000000"/>
          <w:sz w:val="28"/>
        </w:rPr>
        <w:t>
      ФИО (при его наличии) ______________________________________________</w:t>
      </w:r>
    </w:p>
    <w:bookmarkEnd w:id="747"/>
    <w:bookmarkStart w:name="z777" w:id="748"/>
    <w:p>
      <w:pPr>
        <w:spacing w:after="0"/>
        <w:ind w:left="0"/>
        <w:jc w:val="both"/>
      </w:pPr>
      <w:r>
        <w:rPr>
          <w:rFonts w:ascii="Times New Roman"/>
          <w:b w:val="false"/>
          <w:i w:val="false"/>
          <w:color w:val="000000"/>
          <w:sz w:val="28"/>
        </w:rPr>
        <w:t>
      Дата рождения – "___"_ ____________ 20 ____год Пол</w:t>
      </w:r>
    </w:p>
    <w:bookmarkEnd w:id="748"/>
    <w:bookmarkStart w:name="z778"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9" w:id="750"/>
    <w:p>
      <w:pPr>
        <w:spacing w:after="0"/>
        <w:ind w:left="0"/>
        <w:jc w:val="both"/>
      </w:pPr>
      <w:r>
        <w:rPr>
          <w:rFonts w:ascii="Times New Roman"/>
          <w:b w:val="false"/>
          <w:i w:val="false"/>
          <w:color w:val="000000"/>
          <w:sz w:val="28"/>
        </w:rPr>
        <w:t xml:space="preserve">
       мужской </w:t>
      </w:r>
    </w:p>
    <w:bookmarkEnd w:id="750"/>
    <w:bookmarkStart w:name="z780" w:id="751"/>
    <w:p>
      <w:pPr>
        <w:spacing w:after="0"/>
        <w:ind w:left="0"/>
        <w:jc w:val="both"/>
      </w:pPr>
      <w:r>
        <w:rPr>
          <w:rFonts w:ascii="Times New Roman"/>
          <w:b w:val="false"/>
          <w:i w:val="false"/>
          <w:color w:val="000000"/>
          <w:sz w:val="28"/>
        </w:rPr>
        <w:t xml:space="preserve">
      </w:t>
      </w:r>
    </w:p>
    <w:bookmarkEnd w:id="75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1" w:id="752"/>
    <w:p>
      <w:pPr>
        <w:spacing w:after="0"/>
        <w:ind w:left="0"/>
        <w:jc w:val="both"/>
      </w:pPr>
      <w:r>
        <w:rPr>
          <w:rFonts w:ascii="Times New Roman"/>
          <w:b w:val="false"/>
          <w:i w:val="false"/>
          <w:color w:val="000000"/>
          <w:sz w:val="28"/>
        </w:rPr>
        <w:t>
      женский</w:t>
      </w:r>
    </w:p>
    <w:bookmarkEnd w:id="752"/>
    <w:bookmarkStart w:name="z782" w:id="753"/>
    <w:p>
      <w:pPr>
        <w:spacing w:after="0"/>
        <w:ind w:left="0"/>
        <w:jc w:val="both"/>
      </w:pPr>
      <w:r>
        <w:rPr>
          <w:rFonts w:ascii="Times New Roman"/>
          <w:b w:val="false"/>
          <w:i w:val="false"/>
          <w:color w:val="000000"/>
          <w:sz w:val="28"/>
        </w:rPr>
        <w:t>
      Возраст ___________________________________________________________</w:t>
      </w:r>
    </w:p>
    <w:bookmarkEnd w:id="753"/>
    <w:bookmarkStart w:name="z783" w:id="754"/>
    <w:p>
      <w:pPr>
        <w:spacing w:after="0"/>
        <w:ind w:left="0"/>
        <w:jc w:val="both"/>
      </w:pPr>
      <w:r>
        <w:rPr>
          <w:rFonts w:ascii="Times New Roman"/>
          <w:b w:val="false"/>
          <w:i w:val="false"/>
          <w:color w:val="000000"/>
          <w:sz w:val="28"/>
        </w:rPr>
        <w:t>
      Национальность ____________________________________________________</w:t>
      </w:r>
    </w:p>
    <w:bookmarkEnd w:id="754"/>
    <w:bookmarkStart w:name="z784" w:id="755"/>
    <w:p>
      <w:pPr>
        <w:spacing w:after="0"/>
        <w:ind w:left="0"/>
        <w:jc w:val="both"/>
      </w:pPr>
      <w:r>
        <w:rPr>
          <w:rFonts w:ascii="Times New Roman"/>
          <w:b w:val="false"/>
          <w:i w:val="false"/>
          <w:color w:val="000000"/>
          <w:sz w:val="28"/>
        </w:rPr>
        <w:t>
      Житель</w:t>
      </w:r>
    </w:p>
    <w:bookmarkEnd w:id="755"/>
    <w:bookmarkStart w:name="z785" w:id="756"/>
    <w:p>
      <w:pPr>
        <w:spacing w:after="0"/>
        <w:ind w:left="0"/>
        <w:jc w:val="both"/>
      </w:pPr>
      <w:r>
        <w:rPr>
          <w:rFonts w:ascii="Times New Roman"/>
          <w:b w:val="false"/>
          <w:i w:val="false"/>
          <w:color w:val="000000"/>
          <w:sz w:val="28"/>
        </w:rPr>
        <w:t xml:space="preserve">
      </w:t>
      </w:r>
    </w:p>
    <w:bookmarkEnd w:id="75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6" w:id="757"/>
    <w:p>
      <w:pPr>
        <w:spacing w:after="0"/>
        <w:ind w:left="0"/>
        <w:jc w:val="both"/>
      </w:pPr>
      <w:r>
        <w:rPr>
          <w:rFonts w:ascii="Times New Roman"/>
          <w:b w:val="false"/>
          <w:i w:val="false"/>
          <w:color w:val="000000"/>
          <w:sz w:val="28"/>
        </w:rPr>
        <w:t xml:space="preserve">
       города </w:t>
      </w:r>
    </w:p>
    <w:bookmarkEnd w:id="757"/>
    <w:bookmarkStart w:name="z787"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8" w:id="759"/>
    <w:p>
      <w:pPr>
        <w:spacing w:after="0"/>
        <w:ind w:left="0"/>
        <w:jc w:val="both"/>
      </w:pPr>
      <w:r>
        <w:rPr>
          <w:rFonts w:ascii="Times New Roman"/>
          <w:b w:val="false"/>
          <w:i w:val="false"/>
          <w:color w:val="000000"/>
          <w:sz w:val="28"/>
        </w:rPr>
        <w:t>
      села</w:t>
      </w:r>
    </w:p>
    <w:bookmarkEnd w:id="759"/>
    <w:bookmarkStart w:name="z789" w:id="760"/>
    <w:p>
      <w:pPr>
        <w:spacing w:after="0"/>
        <w:ind w:left="0"/>
        <w:jc w:val="both"/>
      </w:pPr>
      <w:r>
        <w:rPr>
          <w:rFonts w:ascii="Times New Roman"/>
          <w:b w:val="false"/>
          <w:i w:val="false"/>
          <w:color w:val="000000"/>
          <w:sz w:val="28"/>
        </w:rPr>
        <w:t>
      Гражданство ________________________________________________________</w:t>
      </w:r>
    </w:p>
    <w:bookmarkEnd w:id="760"/>
    <w:bookmarkStart w:name="z790" w:id="761"/>
    <w:p>
      <w:pPr>
        <w:spacing w:after="0"/>
        <w:ind w:left="0"/>
        <w:jc w:val="both"/>
      </w:pPr>
      <w:r>
        <w:rPr>
          <w:rFonts w:ascii="Times New Roman"/>
          <w:b w:val="false"/>
          <w:i w:val="false"/>
          <w:color w:val="000000"/>
          <w:sz w:val="28"/>
        </w:rPr>
        <w:t>
      Адрес проживания ___________________________________________________</w:t>
      </w:r>
    </w:p>
    <w:bookmarkEnd w:id="761"/>
    <w:bookmarkStart w:name="z791" w:id="762"/>
    <w:p>
      <w:pPr>
        <w:spacing w:after="0"/>
        <w:ind w:left="0"/>
        <w:jc w:val="both"/>
      </w:pPr>
      <w:r>
        <w:rPr>
          <w:rFonts w:ascii="Times New Roman"/>
          <w:b w:val="false"/>
          <w:i w:val="false"/>
          <w:color w:val="000000"/>
          <w:sz w:val="28"/>
        </w:rPr>
        <w:t>
      Место работы/учебы/детского учреждения ______________________________</w:t>
      </w:r>
    </w:p>
    <w:bookmarkEnd w:id="762"/>
    <w:bookmarkStart w:name="z792" w:id="763"/>
    <w:p>
      <w:pPr>
        <w:spacing w:after="0"/>
        <w:ind w:left="0"/>
        <w:jc w:val="both"/>
      </w:pPr>
      <w:r>
        <w:rPr>
          <w:rFonts w:ascii="Times New Roman"/>
          <w:b w:val="false"/>
          <w:i w:val="false"/>
          <w:color w:val="000000"/>
          <w:sz w:val="28"/>
        </w:rPr>
        <w:t>
      Должность Образование ______________________________________________</w:t>
      </w:r>
    </w:p>
    <w:bookmarkEnd w:id="763"/>
    <w:bookmarkStart w:name="z793" w:id="764"/>
    <w:p>
      <w:pPr>
        <w:spacing w:after="0"/>
        <w:ind w:left="0"/>
        <w:jc w:val="both"/>
      </w:pPr>
      <w:r>
        <w:rPr>
          <w:rFonts w:ascii="Times New Roman"/>
          <w:b w:val="false"/>
          <w:i w:val="false"/>
          <w:color w:val="000000"/>
          <w:sz w:val="28"/>
        </w:rPr>
        <w:t>
      Наименование страховой компании, № страхового полиса _________________</w:t>
      </w:r>
    </w:p>
    <w:bookmarkEnd w:id="764"/>
    <w:bookmarkStart w:name="z794" w:id="765"/>
    <w:p>
      <w:pPr>
        <w:spacing w:after="0"/>
        <w:ind w:left="0"/>
        <w:jc w:val="both"/>
      </w:pPr>
      <w:r>
        <w:rPr>
          <w:rFonts w:ascii="Times New Roman"/>
          <w:b w:val="false"/>
          <w:i w:val="false"/>
          <w:color w:val="000000"/>
          <w:sz w:val="28"/>
        </w:rPr>
        <w:t>
      Наименование МО лечения (из регистра МО.) ____________________________</w:t>
      </w:r>
    </w:p>
    <w:bookmarkEnd w:id="765"/>
    <w:bookmarkStart w:name="z795" w:id="766"/>
    <w:p>
      <w:pPr>
        <w:spacing w:after="0"/>
        <w:ind w:left="0"/>
        <w:jc w:val="both"/>
      </w:pPr>
      <w:r>
        <w:rPr>
          <w:rFonts w:ascii="Times New Roman"/>
          <w:b w:val="false"/>
          <w:i w:val="false"/>
          <w:color w:val="000000"/>
          <w:sz w:val="28"/>
        </w:rPr>
        <w:t>
      Доставлен в стационар</w:t>
      </w:r>
    </w:p>
    <w:bookmarkEnd w:id="766"/>
    <w:bookmarkStart w:name="z796" w:id="767"/>
    <w:p>
      <w:pPr>
        <w:spacing w:after="0"/>
        <w:ind w:left="0"/>
        <w:jc w:val="both"/>
      </w:pPr>
      <w:r>
        <w:rPr>
          <w:rFonts w:ascii="Times New Roman"/>
          <w:b w:val="false"/>
          <w:i w:val="false"/>
          <w:color w:val="000000"/>
          <w:sz w:val="28"/>
        </w:rPr>
        <w:t xml:space="preserve">
      </w:t>
      </w:r>
    </w:p>
    <w:bookmarkEnd w:id="7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7" w:id="768"/>
    <w:p>
      <w:pPr>
        <w:spacing w:after="0"/>
        <w:ind w:left="0"/>
        <w:jc w:val="both"/>
      </w:pPr>
      <w:r>
        <w:rPr>
          <w:rFonts w:ascii="Times New Roman"/>
          <w:b w:val="false"/>
          <w:i w:val="false"/>
          <w:color w:val="000000"/>
          <w:sz w:val="28"/>
        </w:rPr>
        <w:t>
      (часов (дней после начала заболевания)</w:t>
      </w:r>
    </w:p>
    <w:bookmarkEnd w:id="768"/>
    <w:bookmarkStart w:name="z798" w:id="769"/>
    <w:p>
      <w:pPr>
        <w:spacing w:after="0"/>
        <w:ind w:left="0"/>
        <w:jc w:val="both"/>
      </w:pPr>
      <w:r>
        <w:rPr>
          <w:rFonts w:ascii="Times New Roman"/>
          <w:b w:val="false"/>
          <w:i w:val="false"/>
          <w:color w:val="000000"/>
          <w:sz w:val="28"/>
        </w:rPr>
        <w:t>
      Проведено койко-дней</w:t>
      </w:r>
    </w:p>
    <w:bookmarkEnd w:id="769"/>
    <w:bookmarkStart w:name="z799" w:id="770"/>
    <w:p>
      <w:pPr>
        <w:spacing w:after="0"/>
        <w:ind w:left="0"/>
        <w:jc w:val="both"/>
      </w:pPr>
      <w:r>
        <w:rPr>
          <w:rFonts w:ascii="Times New Roman"/>
          <w:b w:val="false"/>
          <w:i w:val="false"/>
          <w:color w:val="000000"/>
          <w:sz w:val="28"/>
        </w:rPr>
        <w:t xml:space="preserve">
      </w:t>
      </w:r>
    </w:p>
    <w:bookmarkEnd w:id="7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0" w:id="771"/>
    <w:p>
      <w:pPr>
        <w:spacing w:after="0"/>
        <w:ind w:left="0"/>
        <w:jc w:val="both"/>
      </w:pPr>
      <w:r>
        <w:rPr>
          <w:rFonts w:ascii="Times New Roman"/>
          <w:b w:val="false"/>
          <w:i w:val="false"/>
          <w:color w:val="000000"/>
          <w:sz w:val="28"/>
        </w:rPr>
        <w:t>
      Дата смерти _________________________________________________________</w:t>
      </w:r>
    </w:p>
    <w:bookmarkEnd w:id="771"/>
    <w:bookmarkStart w:name="z801" w:id="772"/>
    <w:p>
      <w:pPr>
        <w:spacing w:after="0"/>
        <w:ind w:left="0"/>
        <w:jc w:val="both"/>
      </w:pPr>
      <w:r>
        <w:rPr>
          <w:rFonts w:ascii="Times New Roman"/>
          <w:b w:val="false"/>
          <w:i w:val="false"/>
          <w:color w:val="000000"/>
          <w:sz w:val="28"/>
        </w:rPr>
        <w:t>
      Дата и время вскрытия ________________________________________________.</w:t>
      </w:r>
    </w:p>
    <w:bookmarkEnd w:id="772"/>
    <w:bookmarkStart w:name="z802" w:id="773"/>
    <w:p>
      <w:pPr>
        <w:spacing w:after="0"/>
        <w:ind w:left="0"/>
        <w:jc w:val="both"/>
      </w:pPr>
      <w:r>
        <w:rPr>
          <w:rFonts w:ascii="Times New Roman"/>
          <w:b w:val="false"/>
          <w:i w:val="false"/>
          <w:color w:val="000000"/>
          <w:sz w:val="28"/>
        </w:rPr>
        <w:t>
      Лечащий врач ФИО (при его наличии), ID ________________________________.</w:t>
      </w:r>
    </w:p>
    <w:bookmarkEnd w:id="773"/>
    <w:bookmarkStart w:name="z803" w:id="774"/>
    <w:p>
      <w:pPr>
        <w:spacing w:after="0"/>
        <w:ind w:left="0"/>
        <w:jc w:val="both"/>
      </w:pPr>
      <w:r>
        <w:rPr>
          <w:rFonts w:ascii="Times New Roman"/>
          <w:b w:val="false"/>
          <w:i w:val="false"/>
          <w:color w:val="000000"/>
          <w:sz w:val="28"/>
        </w:rPr>
        <w:t>
      Присутствовали на вскрытии ФИО (при его наличии), ID ___________________</w:t>
      </w:r>
    </w:p>
    <w:bookmarkEnd w:id="774"/>
    <w:bookmarkStart w:name="z804" w:id="775"/>
    <w:p>
      <w:pPr>
        <w:spacing w:after="0"/>
        <w:ind w:left="0"/>
        <w:jc w:val="both"/>
      </w:pPr>
      <w:r>
        <w:rPr>
          <w:rFonts w:ascii="Times New Roman"/>
          <w:b w:val="false"/>
          <w:i w:val="false"/>
          <w:color w:val="000000"/>
          <w:sz w:val="28"/>
        </w:rPr>
        <w:t>
      Диагноз направившей организации ______________________________________</w:t>
      </w:r>
    </w:p>
    <w:bookmarkEnd w:id="775"/>
    <w:bookmarkStart w:name="z805" w:id="776"/>
    <w:p>
      <w:pPr>
        <w:spacing w:after="0"/>
        <w:ind w:left="0"/>
        <w:jc w:val="both"/>
      </w:pPr>
      <w:r>
        <w:rPr>
          <w:rFonts w:ascii="Times New Roman"/>
          <w:b w:val="false"/>
          <w:i w:val="false"/>
          <w:color w:val="000000"/>
          <w:sz w:val="28"/>
        </w:rPr>
        <w:t>
      Диагноз при поступлении ______________________________________________</w:t>
      </w:r>
    </w:p>
    <w:bookmarkEnd w:id="776"/>
    <w:bookmarkStart w:name="z806" w:id="777"/>
    <w:p>
      <w:pPr>
        <w:spacing w:after="0"/>
        <w:ind w:left="0"/>
        <w:jc w:val="both"/>
      </w:pPr>
      <w:r>
        <w:rPr>
          <w:rFonts w:ascii="Times New Roman"/>
          <w:b w:val="false"/>
          <w:i w:val="false"/>
          <w:color w:val="000000"/>
          <w:sz w:val="28"/>
        </w:rPr>
        <w:t>
      Клинические диагнозы в стационаре и даты их установления ________________</w:t>
      </w:r>
    </w:p>
    <w:bookmarkEnd w:id="777"/>
    <w:bookmarkStart w:name="z807" w:id="778"/>
    <w:p>
      <w:pPr>
        <w:spacing w:after="0"/>
        <w:ind w:left="0"/>
        <w:jc w:val="both"/>
      </w:pPr>
      <w:r>
        <w:rPr>
          <w:rFonts w:ascii="Times New Roman"/>
          <w:b w:val="false"/>
          <w:i w:val="false"/>
          <w:color w:val="000000"/>
          <w:sz w:val="28"/>
        </w:rPr>
        <w:t>
      Заключительный клинический диагноз и дата его установления ______________</w:t>
      </w:r>
    </w:p>
    <w:bookmarkEnd w:id="778"/>
    <w:bookmarkStart w:name="z808" w:id="779"/>
    <w:p>
      <w:pPr>
        <w:spacing w:after="0"/>
        <w:ind w:left="0"/>
        <w:jc w:val="both"/>
      </w:pPr>
      <w:r>
        <w:rPr>
          <w:rFonts w:ascii="Times New Roman"/>
          <w:b w:val="false"/>
          <w:i w:val="false"/>
          <w:color w:val="000000"/>
          <w:sz w:val="28"/>
        </w:rPr>
        <w:t>
      Основное заболевание _________________________________________________</w:t>
      </w:r>
    </w:p>
    <w:bookmarkEnd w:id="779"/>
    <w:bookmarkStart w:name="z809" w:id="780"/>
    <w:p>
      <w:pPr>
        <w:spacing w:after="0"/>
        <w:ind w:left="0"/>
        <w:jc w:val="both"/>
      </w:pPr>
      <w:r>
        <w:rPr>
          <w:rFonts w:ascii="Times New Roman"/>
          <w:b w:val="false"/>
          <w:i w:val="false"/>
          <w:color w:val="000000"/>
          <w:sz w:val="28"/>
        </w:rPr>
        <w:t>
      Осложнение основного заболевания _____________________________________</w:t>
      </w:r>
    </w:p>
    <w:bookmarkEnd w:id="780"/>
    <w:bookmarkStart w:name="z810" w:id="781"/>
    <w:p>
      <w:pPr>
        <w:spacing w:after="0"/>
        <w:ind w:left="0"/>
        <w:jc w:val="both"/>
      </w:pPr>
      <w:r>
        <w:rPr>
          <w:rFonts w:ascii="Times New Roman"/>
          <w:b w:val="false"/>
          <w:i w:val="false"/>
          <w:color w:val="000000"/>
          <w:sz w:val="28"/>
        </w:rPr>
        <w:t>
      Сопутствующие заболевания ___________________________________________</w:t>
      </w:r>
    </w:p>
    <w:bookmarkEnd w:id="781"/>
    <w:bookmarkStart w:name="z811" w:id="782"/>
    <w:p>
      <w:pPr>
        <w:spacing w:after="0"/>
        <w:ind w:left="0"/>
        <w:jc w:val="both"/>
      </w:pPr>
      <w:r>
        <w:rPr>
          <w:rFonts w:ascii="Times New Roman"/>
          <w:b w:val="false"/>
          <w:i w:val="false"/>
          <w:color w:val="000000"/>
          <w:sz w:val="28"/>
        </w:rPr>
        <w:t>
      Причина смерти ______________________________________________________</w:t>
      </w:r>
    </w:p>
    <w:bookmarkEnd w:id="782"/>
    <w:bookmarkStart w:name="z812" w:id="783"/>
    <w:p>
      <w:pPr>
        <w:spacing w:after="0"/>
        <w:ind w:left="0"/>
        <w:jc w:val="both"/>
      </w:pPr>
      <w:r>
        <w:rPr>
          <w:rFonts w:ascii="Times New Roman"/>
          <w:b w:val="false"/>
          <w:i w:val="false"/>
          <w:color w:val="000000"/>
          <w:sz w:val="28"/>
        </w:rPr>
        <w:t>
      Результаты клинико-лабораторных исследований __________________________</w:t>
      </w:r>
    </w:p>
    <w:bookmarkEnd w:id="783"/>
    <w:bookmarkStart w:name="z813" w:id="784"/>
    <w:p>
      <w:pPr>
        <w:spacing w:after="0"/>
        <w:ind w:left="0"/>
        <w:jc w:val="both"/>
      </w:pPr>
      <w:r>
        <w:rPr>
          <w:rFonts w:ascii="Times New Roman"/>
          <w:b w:val="false"/>
          <w:i w:val="false"/>
          <w:color w:val="000000"/>
          <w:sz w:val="28"/>
        </w:rPr>
        <w:t>
      Патологоанатомический диагноз (основное заболевание, осложнения, сопутствующие заболевания) ______________________________________________________________________</w:t>
      </w:r>
    </w:p>
    <w:bookmarkEnd w:id="784"/>
    <w:bookmarkStart w:name="z814" w:id="785"/>
    <w:p>
      <w:pPr>
        <w:spacing w:after="0"/>
        <w:ind w:left="0"/>
        <w:jc w:val="both"/>
      </w:pPr>
      <w:r>
        <w:rPr>
          <w:rFonts w:ascii="Times New Roman"/>
          <w:b w:val="false"/>
          <w:i w:val="false"/>
          <w:color w:val="000000"/>
          <w:sz w:val="28"/>
        </w:rPr>
        <w:t>
      Ошибки клинической диагностики (нужное подчеркнуть, вписать):</w:t>
      </w:r>
    </w:p>
    <w:bookmarkEnd w:id="785"/>
    <w:bookmarkStart w:name="z815" w:id="786"/>
    <w:p>
      <w:pPr>
        <w:spacing w:after="0"/>
        <w:ind w:left="0"/>
        <w:jc w:val="both"/>
      </w:pPr>
      <w:r>
        <w:rPr>
          <w:rFonts w:ascii="Times New Roman"/>
          <w:b w:val="false"/>
          <w:i w:val="false"/>
          <w:color w:val="000000"/>
          <w:sz w:val="28"/>
        </w:rPr>
        <w:t>
      ______________________________________________________________________</w:t>
      </w:r>
    </w:p>
    <w:bookmarkEnd w:id="786"/>
    <w:bookmarkStart w:name="z816" w:id="787"/>
    <w:p>
      <w:pPr>
        <w:spacing w:after="0"/>
        <w:ind w:left="0"/>
        <w:jc w:val="both"/>
      </w:pPr>
      <w:r>
        <w:rPr>
          <w:rFonts w:ascii="Times New Roman"/>
          <w:b w:val="false"/>
          <w:i w:val="false"/>
          <w:color w:val="000000"/>
          <w:sz w:val="28"/>
        </w:rPr>
        <w:t>
      Расхождение диагнозов по основному заболеванию</w:t>
      </w:r>
    </w:p>
    <w:bookmarkEnd w:id="787"/>
    <w:bookmarkStart w:name="z817"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8" w:id="789"/>
    <w:p>
      <w:pPr>
        <w:spacing w:after="0"/>
        <w:ind w:left="0"/>
        <w:jc w:val="both"/>
      </w:pPr>
      <w:r>
        <w:rPr>
          <w:rFonts w:ascii="Times New Roman"/>
          <w:b w:val="false"/>
          <w:i w:val="false"/>
          <w:color w:val="000000"/>
          <w:sz w:val="28"/>
        </w:rPr>
        <w:t xml:space="preserve">
       Запоздалая диагностика </w:t>
      </w:r>
    </w:p>
    <w:bookmarkEnd w:id="789"/>
    <w:bookmarkStart w:name="z819" w:id="790"/>
    <w:p>
      <w:pPr>
        <w:spacing w:after="0"/>
        <w:ind w:left="0"/>
        <w:jc w:val="both"/>
      </w:pPr>
      <w:r>
        <w:rPr>
          <w:rFonts w:ascii="Times New Roman"/>
          <w:b w:val="false"/>
          <w:i w:val="false"/>
          <w:color w:val="000000"/>
          <w:sz w:val="28"/>
        </w:rPr>
        <w:t xml:space="preserve">
      </w:t>
      </w:r>
    </w:p>
    <w:bookmarkEnd w:id="79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0" w:id="791"/>
    <w:p>
      <w:pPr>
        <w:spacing w:after="0"/>
        <w:ind w:left="0"/>
        <w:jc w:val="both"/>
      </w:pPr>
      <w:r>
        <w:rPr>
          <w:rFonts w:ascii="Times New Roman"/>
          <w:b w:val="false"/>
          <w:i w:val="false"/>
          <w:color w:val="000000"/>
          <w:sz w:val="28"/>
        </w:rPr>
        <w:t xml:space="preserve">
       основного заболевания </w:t>
      </w:r>
    </w:p>
    <w:bookmarkEnd w:id="791"/>
    <w:bookmarkStart w:name="z821" w:id="792"/>
    <w:p>
      <w:pPr>
        <w:spacing w:after="0"/>
        <w:ind w:left="0"/>
        <w:jc w:val="both"/>
      </w:pPr>
      <w:r>
        <w:rPr>
          <w:rFonts w:ascii="Times New Roman"/>
          <w:b w:val="false"/>
          <w:i w:val="false"/>
          <w:color w:val="000000"/>
          <w:sz w:val="28"/>
        </w:rPr>
        <w:t xml:space="preserve">
      </w:t>
      </w:r>
    </w:p>
    <w:bookmarkEnd w:id="7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2" w:id="793"/>
    <w:p>
      <w:pPr>
        <w:spacing w:after="0"/>
        <w:ind w:left="0"/>
        <w:jc w:val="both"/>
      </w:pPr>
      <w:r>
        <w:rPr>
          <w:rFonts w:ascii="Times New Roman"/>
          <w:b w:val="false"/>
          <w:i w:val="false"/>
          <w:color w:val="000000"/>
          <w:sz w:val="28"/>
        </w:rPr>
        <w:t xml:space="preserve">
       по осложнениям </w:t>
      </w:r>
    </w:p>
    <w:bookmarkEnd w:id="793"/>
    <w:bookmarkStart w:name="z823"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4" w:id="795"/>
    <w:p>
      <w:pPr>
        <w:spacing w:after="0"/>
        <w:ind w:left="0"/>
        <w:jc w:val="both"/>
      </w:pPr>
      <w:r>
        <w:rPr>
          <w:rFonts w:ascii="Times New Roman"/>
          <w:b w:val="false"/>
          <w:i w:val="false"/>
          <w:color w:val="000000"/>
          <w:sz w:val="28"/>
        </w:rPr>
        <w:t xml:space="preserve">
       смертельного осложнения </w:t>
      </w:r>
    </w:p>
    <w:bookmarkEnd w:id="795"/>
    <w:bookmarkStart w:name="z825" w:id="796"/>
    <w:p>
      <w:pPr>
        <w:spacing w:after="0"/>
        <w:ind w:left="0"/>
        <w:jc w:val="both"/>
      </w:pPr>
      <w:r>
        <w:rPr>
          <w:rFonts w:ascii="Times New Roman"/>
          <w:b w:val="false"/>
          <w:i w:val="false"/>
          <w:color w:val="000000"/>
          <w:sz w:val="28"/>
        </w:rPr>
        <w:t xml:space="preserve">
      </w:t>
      </w:r>
    </w:p>
    <w:bookmarkEnd w:id="7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6" w:id="797"/>
    <w:p>
      <w:pPr>
        <w:spacing w:after="0"/>
        <w:ind w:left="0"/>
        <w:jc w:val="both"/>
      </w:pPr>
      <w:r>
        <w:rPr>
          <w:rFonts w:ascii="Times New Roman"/>
          <w:b w:val="false"/>
          <w:i w:val="false"/>
          <w:color w:val="000000"/>
          <w:sz w:val="28"/>
        </w:rPr>
        <w:t xml:space="preserve">
       по сопутствующим заболеваниям </w:t>
      </w:r>
    </w:p>
    <w:bookmarkEnd w:id="797"/>
    <w:bookmarkStart w:name="z827"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8" w:id="799"/>
    <w:p>
      <w:pPr>
        <w:spacing w:after="0"/>
        <w:ind w:left="0"/>
        <w:jc w:val="both"/>
      </w:pPr>
      <w:r>
        <w:rPr>
          <w:rFonts w:ascii="Times New Roman"/>
          <w:b w:val="false"/>
          <w:i w:val="false"/>
          <w:color w:val="000000"/>
          <w:sz w:val="28"/>
        </w:rPr>
        <w:t xml:space="preserve">
       другое </w:t>
      </w:r>
    </w:p>
    <w:bookmarkEnd w:id="799"/>
    <w:bookmarkStart w:name="z829"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0" w:id="801"/>
    <w:p>
      <w:pPr>
        <w:spacing w:after="0"/>
        <w:ind w:left="0"/>
        <w:jc w:val="both"/>
      </w:pPr>
      <w:r>
        <w:rPr>
          <w:rFonts w:ascii="Times New Roman"/>
          <w:b w:val="false"/>
          <w:i w:val="false"/>
          <w:color w:val="000000"/>
          <w:sz w:val="28"/>
        </w:rPr>
        <w:t xml:space="preserve">
       Причины расхождения диагнозов </w:t>
      </w:r>
    </w:p>
    <w:bookmarkEnd w:id="801"/>
    <w:bookmarkStart w:name="z831" w:id="802"/>
    <w:p>
      <w:pPr>
        <w:spacing w:after="0"/>
        <w:ind w:left="0"/>
        <w:jc w:val="both"/>
      </w:pPr>
      <w:r>
        <w:rPr>
          <w:rFonts w:ascii="Times New Roman"/>
          <w:b w:val="false"/>
          <w:i w:val="false"/>
          <w:color w:val="000000"/>
          <w:sz w:val="28"/>
        </w:rPr>
        <w:t xml:space="preserve">
      </w:t>
      </w:r>
    </w:p>
    <w:bookmarkEnd w:id="8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2" w:id="803"/>
    <w:p>
      <w:pPr>
        <w:spacing w:after="0"/>
        <w:ind w:left="0"/>
        <w:jc w:val="both"/>
      </w:pPr>
      <w:r>
        <w:rPr>
          <w:rFonts w:ascii="Times New Roman"/>
          <w:b w:val="false"/>
          <w:i w:val="false"/>
          <w:color w:val="000000"/>
          <w:sz w:val="28"/>
        </w:rPr>
        <w:t xml:space="preserve">
       Объективная трудность диагностики </w:t>
      </w:r>
    </w:p>
    <w:bookmarkEnd w:id="803"/>
    <w:bookmarkStart w:name="z833" w:id="804"/>
    <w:p>
      <w:pPr>
        <w:spacing w:after="0"/>
        <w:ind w:left="0"/>
        <w:jc w:val="both"/>
      </w:pPr>
      <w:r>
        <w:rPr>
          <w:rFonts w:ascii="Times New Roman"/>
          <w:b w:val="false"/>
          <w:i w:val="false"/>
          <w:color w:val="000000"/>
          <w:sz w:val="28"/>
        </w:rPr>
        <w:t xml:space="preserve">
      </w:t>
      </w:r>
    </w:p>
    <w:bookmarkEnd w:id="80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4" w:id="805"/>
    <w:p>
      <w:pPr>
        <w:spacing w:after="0"/>
        <w:ind w:left="0"/>
        <w:jc w:val="both"/>
      </w:pPr>
      <w:r>
        <w:rPr>
          <w:rFonts w:ascii="Times New Roman"/>
          <w:b w:val="false"/>
          <w:i w:val="false"/>
          <w:color w:val="000000"/>
          <w:sz w:val="28"/>
        </w:rPr>
        <w:t xml:space="preserve">
       Кратковременное пребывания </w:t>
      </w:r>
    </w:p>
    <w:bookmarkEnd w:id="805"/>
    <w:bookmarkStart w:name="z835"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6" w:id="807"/>
    <w:p>
      <w:pPr>
        <w:spacing w:after="0"/>
        <w:ind w:left="0"/>
        <w:jc w:val="both"/>
      </w:pPr>
      <w:r>
        <w:rPr>
          <w:rFonts w:ascii="Times New Roman"/>
          <w:b w:val="false"/>
          <w:i w:val="false"/>
          <w:color w:val="000000"/>
          <w:sz w:val="28"/>
        </w:rPr>
        <w:t xml:space="preserve">
       Недообследование пациента </w:t>
      </w:r>
    </w:p>
    <w:bookmarkEnd w:id="807"/>
    <w:bookmarkStart w:name="z837"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8" w:id="809"/>
    <w:p>
      <w:pPr>
        <w:spacing w:after="0"/>
        <w:ind w:left="0"/>
        <w:jc w:val="both"/>
      </w:pPr>
      <w:r>
        <w:rPr>
          <w:rFonts w:ascii="Times New Roman"/>
          <w:b w:val="false"/>
          <w:i w:val="false"/>
          <w:color w:val="000000"/>
          <w:sz w:val="28"/>
        </w:rPr>
        <w:t xml:space="preserve">
       Переоценка данных обследования </w:t>
      </w:r>
    </w:p>
    <w:bookmarkEnd w:id="809"/>
    <w:bookmarkStart w:name="z839"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0" w:id="811"/>
    <w:p>
      <w:pPr>
        <w:spacing w:after="0"/>
        <w:ind w:left="0"/>
        <w:jc w:val="both"/>
      </w:pPr>
      <w:r>
        <w:rPr>
          <w:rFonts w:ascii="Times New Roman"/>
          <w:b w:val="false"/>
          <w:i w:val="false"/>
          <w:color w:val="000000"/>
          <w:sz w:val="28"/>
        </w:rPr>
        <w:t xml:space="preserve">
       Редкость заболевания </w:t>
      </w:r>
    </w:p>
    <w:bookmarkEnd w:id="811"/>
    <w:bookmarkStart w:name="z841"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2" w:id="813"/>
    <w:p>
      <w:pPr>
        <w:spacing w:after="0"/>
        <w:ind w:left="0"/>
        <w:jc w:val="both"/>
      </w:pPr>
      <w:r>
        <w:rPr>
          <w:rFonts w:ascii="Times New Roman"/>
          <w:b w:val="false"/>
          <w:i w:val="false"/>
          <w:color w:val="000000"/>
          <w:sz w:val="28"/>
        </w:rPr>
        <w:t>
      Неправильное оформление диагноза Причина смерти №</w:t>
      </w:r>
    </w:p>
    <w:bookmarkEnd w:id="813"/>
    <w:bookmarkStart w:name="z843"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4" w:id="815"/>
    <w:p>
      <w:pPr>
        <w:spacing w:after="0"/>
        <w:ind w:left="0"/>
        <w:jc w:val="both"/>
      </w:pPr>
      <w:r>
        <w:rPr>
          <w:rFonts w:ascii="Times New Roman"/>
          <w:b w:val="false"/>
          <w:i w:val="false"/>
          <w:color w:val="000000"/>
          <w:sz w:val="28"/>
        </w:rPr>
        <w:t xml:space="preserve">
       во врачебном свидетельстве о смерти № </w:t>
      </w:r>
    </w:p>
    <w:bookmarkEnd w:id="815"/>
    <w:bookmarkStart w:name="z845" w:id="816"/>
    <w:p>
      <w:pPr>
        <w:spacing w:after="0"/>
        <w:ind w:left="0"/>
        <w:jc w:val="both"/>
      </w:pPr>
      <w:r>
        <w:rPr>
          <w:rFonts w:ascii="Times New Roman"/>
          <w:b w:val="false"/>
          <w:i w:val="false"/>
          <w:color w:val="000000"/>
          <w:sz w:val="28"/>
        </w:rPr>
        <w:t xml:space="preserve">
      </w:t>
      </w:r>
    </w:p>
    <w:bookmarkEnd w:id="8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6" w:id="817"/>
    <w:p>
      <w:pPr>
        <w:spacing w:after="0"/>
        <w:ind w:left="0"/>
        <w:jc w:val="both"/>
      </w:pPr>
      <w:r>
        <w:rPr>
          <w:rFonts w:ascii="Times New Roman"/>
          <w:b w:val="false"/>
          <w:i w:val="false"/>
          <w:color w:val="000000"/>
          <w:sz w:val="28"/>
        </w:rPr>
        <w:t>
      сделана следующая запись</w:t>
      </w:r>
    </w:p>
    <w:bookmarkEnd w:id="817"/>
    <w:bookmarkStart w:name="z847" w:id="818"/>
    <w:p>
      <w:pPr>
        <w:spacing w:after="0"/>
        <w:ind w:left="0"/>
        <w:jc w:val="both"/>
      </w:pPr>
      <w:r>
        <w:rPr>
          <w:rFonts w:ascii="Times New Roman"/>
          <w:b w:val="false"/>
          <w:i w:val="false"/>
          <w:color w:val="000000"/>
          <w:sz w:val="28"/>
        </w:rPr>
        <w:t>
      Код и наименование диагноза ___________________________________________</w:t>
      </w:r>
    </w:p>
    <w:bookmarkEnd w:id="818"/>
    <w:bookmarkStart w:name="z848" w:id="819"/>
    <w:p>
      <w:pPr>
        <w:spacing w:after="0"/>
        <w:ind w:left="0"/>
        <w:jc w:val="both"/>
      </w:pPr>
      <w:r>
        <w:rPr>
          <w:rFonts w:ascii="Times New Roman"/>
          <w:b w:val="false"/>
          <w:i w:val="false"/>
          <w:color w:val="000000"/>
          <w:sz w:val="28"/>
        </w:rPr>
        <w:t>
      ФИО (при его наличии), ID. врача; патологоанатома; заведующего отделением</w:t>
      </w:r>
    </w:p>
    <w:bookmarkEnd w:id="819"/>
    <w:bookmarkStart w:name="z849" w:id="820"/>
    <w:p>
      <w:pPr>
        <w:spacing w:after="0"/>
        <w:ind w:left="0"/>
        <w:jc w:val="both"/>
      </w:pPr>
      <w:r>
        <w:rPr>
          <w:rFonts w:ascii="Times New Roman"/>
          <w:b w:val="false"/>
          <w:i w:val="false"/>
          <w:color w:val="000000"/>
          <w:sz w:val="28"/>
        </w:rPr>
        <w:t>
      ______________________________________________________________________</w:t>
      </w:r>
    </w:p>
    <w:bookmarkEnd w:id="820"/>
    <w:bookmarkStart w:name="z850" w:id="821"/>
    <w:p>
      <w:pPr>
        <w:spacing w:after="0"/>
        <w:ind w:left="0"/>
        <w:jc w:val="both"/>
      </w:pPr>
      <w:r>
        <w:rPr>
          <w:rFonts w:ascii="Times New Roman"/>
          <w:b w:val="false"/>
          <w:i w:val="false"/>
          <w:color w:val="000000"/>
          <w:sz w:val="28"/>
        </w:rPr>
        <w:t>
      Результаты патологоанатомического исследования Рост</w:t>
      </w:r>
    </w:p>
    <w:bookmarkEnd w:id="821"/>
    <w:bookmarkStart w:name="z851" w:id="822"/>
    <w:p>
      <w:pPr>
        <w:spacing w:after="0"/>
        <w:ind w:left="0"/>
        <w:jc w:val="both"/>
      </w:pPr>
      <w:r>
        <w:rPr>
          <w:rFonts w:ascii="Times New Roman"/>
          <w:b w:val="false"/>
          <w:i w:val="false"/>
          <w:color w:val="000000"/>
          <w:sz w:val="28"/>
        </w:rPr>
        <w:t xml:space="preserve">
      </w:t>
      </w:r>
    </w:p>
    <w:bookmarkEnd w:id="8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 w:id="823"/>
    <w:p>
      <w:pPr>
        <w:spacing w:after="0"/>
        <w:ind w:left="0"/>
        <w:jc w:val="both"/>
      </w:pPr>
      <w:r>
        <w:rPr>
          <w:rFonts w:ascii="Times New Roman"/>
          <w:b w:val="false"/>
          <w:i w:val="false"/>
          <w:color w:val="000000"/>
          <w:sz w:val="28"/>
        </w:rPr>
        <w:t xml:space="preserve">
       Печень </w:t>
      </w:r>
    </w:p>
    <w:bookmarkEnd w:id="823"/>
    <w:bookmarkStart w:name="z853"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 w:id="825"/>
    <w:p>
      <w:pPr>
        <w:spacing w:after="0"/>
        <w:ind w:left="0"/>
        <w:jc w:val="both"/>
      </w:pPr>
      <w:r>
        <w:rPr>
          <w:rFonts w:ascii="Times New Roman"/>
          <w:b w:val="false"/>
          <w:i w:val="false"/>
          <w:color w:val="000000"/>
          <w:sz w:val="28"/>
        </w:rPr>
        <w:t xml:space="preserve">
       Вес тела </w:t>
      </w:r>
    </w:p>
    <w:bookmarkEnd w:id="825"/>
    <w:bookmarkStart w:name="z855"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 w:id="827"/>
    <w:p>
      <w:pPr>
        <w:spacing w:after="0"/>
        <w:ind w:left="0"/>
        <w:jc w:val="both"/>
      </w:pPr>
      <w:r>
        <w:rPr>
          <w:rFonts w:ascii="Times New Roman"/>
          <w:b w:val="false"/>
          <w:i w:val="false"/>
          <w:color w:val="000000"/>
          <w:sz w:val="28"/>
        </w:rPr>
        <w:t xml:space="preserve">
       Селезенка </w:t>
      </w:r>
    </w:p>
    <w:bookmarkEnd w:id="827"/>
    <w:bookmarkStart w:name="z857" w:id="828"/>
    <w:p>
      <w:pPr>
        <w:spacing w:after="0"/>
        <w:ind w:left="0"/>
        <w:jc w:val="both"/>
      </w:pPr>
      <w:r>
        <w:rPr>
          <w:rFonts w:ascii="Times New Roman"/>
          <w:b w:val="false"/>
          <w:i w:val="false"/>
          <w:color w:val="000000"/>
          <w:sz w:val="28"/>
        </w:rPr>
        <w:t xml:space="preserve">
      </w:t>
      </w:r>
    </w:p>
    <w:bookmarkEnd w:id="8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8" w:id="829"/>
    <w:p>
      <w:pPr>
        <w:spacing w:after="0"/>
        <w:ind w:left="0"/>
        <w:jc w:val="both"/>
      </w:pPr>
      <w:r>
        <w:rPr>
          <w:rFonts w:ascii="Times New Roman"/>
          <w:b w:val="false"/>
          <w:i w:val="false"/>
          <w:color w:val="000000"/>
          <w:sz w:val="28"/>
        </w:rPr>
        <w:t xml:space="preserve">
       Вес органов </w:t>
      </w:r>
    </w:p>
    <w:bookmarkEnd w:id="829"/>
    <w:bookmarkStart w:name="z859" w:id="830"/>
    <w:p>
      <w:pPr>
        <w:spacing w:after="0"/>
        <w:ind w:left="0"/>
        <w:jc w:val="both"/>
      </w:pPr>
      <w:r>
        <w:rPr>
          <w:rFonts w:ascii="Times New Roman"/>
          <w:b w:val="false"/>
          <w:i w:val="false"/>
          <w:color w:val="000000"/>
          <w:sz w:val="28"/>
        </w:rPr>
        <w:t xml:space="preserve">
      </w:t>
      </w:r>
    </w:p>
    <w:bookmarkEnd w:id="8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0" w:id="831"/>
    <w:p>
      <w:pPr>
        <w:spacing w:after="0"/>
        <w:ind w:left="0"/>
        <w:jc w:val="both"/>
      </w:pPr>
      <w:r>
        <w:rPr>
          <w:rFonts w:ascii="Times New Roman"/>
          <w:b w:val="false"/>
          <w:i w:val="false"/>
          <w:color w:val="000000"/>
          <w:sz w:val="28"/>
        </w:rPr>
        <w:t xml:space="preserve">
       Почки лев – прав </w:t>
      </w:r>
    </w:p>
    <w:bookmarkEnd w:id="831"/>
    <w:bookmarkStart w:name="z861"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2" w:id="833"/>
    <w:p>
      <w:pPr>
        <w:spacing w:after="0"/>
        <w:ind w:left="0"/>
        <w:jc w:val="both"/>
      </w:pPr>
      <w:r>
        <w:rPr>
          <w:rFonts w:ascii="Times New Roman"/>
          <w:b w:val="false"/>
          <w:i w:val="false"/>
          <w:color w:val="000000"/>
          <w:sz w:val="28"/>
        </w:rPr>
        <w:t xml:space="preserve">
       Головной мозг </w:t>
      </w:r>
    </w:p>
    <w:bookmarkEnd w:id="833"/>
    <w:bookmarkStart w:name="z863" w:id="834"/>
    <w:p>
      <w:pPr>
        <w:spacing w:after="0"/>
        <w:ind w:left="0"/>
        <w:jc w:val="both"/>
      </w:pPr>
      <w:r>
        <w:rPr>
          <w:rFonts w:ascii="Times New Roman"/>
          <w:b w:val="false"/>
          <w:i w:val="false"/>
          <w:color w:val="000000"/>
          <w:sz w:val="28"/>
        </w:rPr>
        <w:t xml:space="preserve">
      </w:t>
      </w:r>
    </w:p>
    <w:bookmarkEnd w:id="8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4"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 w:id="836"/>
    <w:p>
      <w:pPr>
        <w:spacing w:after="0"/>
        <w:ind w:left="0"/>
        <w:jc w:val="both"/>
      </w:pPr>
      <w:r>
        <w:rPr>
          <w:rFonts w:ascii="Times New Roman"/>
          <w:b w:val="false"/>
          <w:i w:val="false"/>
          <w:color w:val="000000"/>
          <w:sz w:val="28"/>
        </w:rPr>
        <w:t xml:space="preserve">
       Сердце </w:t>
      </w:r>
    </w:p>
    <w:bookmarkEnd w:id="836"/>
    <w:bookmarkStart w:name="z866" w:id="837"/>
    <w:p>
      <w:pPr>
        <w:spacing w:after="0"/>
        <w:ind w:left="0"/>
        <w:jc w:val="both"/>
      </w:pPr>
      <w:r>
        <w:rPr>
          <w:rFonts w:ascii="Times New Roman"/>
          <w:b w:val="false"/>
          <w:i w:val="false"/>
          <w:color w:val="000000"/>
          <w:sz w:val="28"/>
        </w:rPr>
        <w:t xml:space="preserve">
      </w:t>
      </w:r>
    </w:p>
    <w:bookmarkEnd w:id="83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 w:id="838"/>
    <w:p>
      <w:pPr>
        <w:spacing w:after="0"/>
        <w:ind w:left="0"/>
        <w:jc w:val="both"/>
      </w:pPr>
      <w:r>
        <w:rPr>
          <w:rFonts w:ascii="Times New Roman"/>
          <w:b w:val="false"/>
          <w:i w:val="false"/>
          <w:color w:val="000000"/>
          <w:sz w:val="28"/>
        </w:rPr>
        <w:t xml:space="preserve">
       Тимус </w:t>
      </w:r>
    </w:p>
    <w:bookmarkEnd w:id="838"/>
    <w:bookmarkStart w:name="z868"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 w:id="840"/>
    <w:p>
      <w:pPr>
        <w:spacing w:after="0"/>
        <w:ind w:left="0"/>
        <w:jc w:val="both"/>
      </w:pPr>
      <w:r>
        <w:rPr>
          <w:rFonts w:ascii="Times New Roman"/>
          <w:b w:val="false"/>
          <w:i w:val="false"/>
          <w:color w:val="000000"/>
          <w:sz w:val="28"/>
        </w:rPr>
        <w:t xml:space="preserve">
       Легкие </w:t>
      </w:r>
    </w:p>
    <w:bookmarkEnd w:id="840"/>
    <w:bookmarkStart w:name="z870" w:id="841"/>
    <w:p>
      <w:pPr>
        <w:spacing w:after="0"/>
        <w:ind w:left="0"/>
        <w:jc w:val="both"/>
      </w:pPr>
      <w:r>
        <w:rPr>
          <w:rFonts w:ascii="Times New Roman"/>
          <w:b w:val="false"/>
          <w:i w:val="false"/>
          <w:color w:val="000000"/>
          <w:sz w:val="28"/>
        </w:rPr>
        <w:t xml:space="preserve">
      </w:t>
      </w:r>
    </w:p>
    <w:bookmarkEnd w:id="8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1" w:id="842"/>
    <w:p>
      <w:pPr>
        <w:spacing w:after="0"/>
        <w:ind w:left="0"/>
        <w:jc w:val="both"/>
      </w:pPr>
      <w:r>
        <w:rPr>
          <w:rFonts w:ascii="Times New Roman"/>
          <w:b w:val="false"/>
          <w:i w:val="false"/>
          <w:color w:val="000000"/>
          <w:sz w:val="28"/>
        </w:rPr>
        <w:t xml:space="preserve">
       Краткие клинические данные: Взято кусочков для патологического исследования Изготовлено блоков Взят материал для патогистологического исследования Заполняется в одном экземпляре. Схемы и фотоснимки прилагаются Результаты патогистологического исследования Приложение на листах </w:t>
      </w:r>
    </w:p>
    <w:bookmarkEnd w:id="842"/>
    <w:bookmarkStart w:name="z872"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3"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4" w:id="845"/>
    <w:p>
      <w:pPr>
        <w:spacing w:after="0"/>
        <w:ind w:left="0"/>
        <w:jc w:val="both"/>
      </w:pPr>
      <w:r>
        <w:rPr>
          <w:rFonts w:ascii="Times New Roman"/>
          <w:b w:val="false"/>
          <w:i w:val="false"/>
          <w:color w:val="000000"/>
          <w:sz w:val="28"/>
        </w:rPr>
        <w:t xml:space="preserve">
       Схемы, таблицы, фото, рисунка на </w:t>
      </w:r>
    </w:p>
    <w:bookmarkEnd w:id="845"/>
    <w:bookmarkStart w:name="z875"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6" w:id="847"/>
    <w:p>
      <w:pPr>
        <w:spacing w:after="0"/>
        <w:ind w:left="0"/>
        <w:jc w:val="both"/>
      </w:pPr>
      <w:r>
        <w:rPr>
          <w:rFonts w:ascii="Times New Roman"/>
          <w:b w:val="false"/>
          <w:i w:val="false"/>
          <w:color w:val="000000"/>
          <w:sz w:val="28"/>
        </w:rPr>
        <w:t>
      листах</w:t>
      </w:r>
    </w:p>
    <w:bookmarkEnd w:id="847"/>
    <w:bookmarkStart w:name="z877" w:id="848"/>
    <w:p>
      <w:pPr>
        <w:spacing w:after="0"/>
        <w:ind w:left="0"/>
        <w:jc w:val="both"/>
      </w:pPr>
      <w:r>
        <w:rPr>
          <w:rFonts w:ascii="Times New Roman"/>
          <w:b w:val="false"/>
          <w:i w:val="false"/>
          <w:color w:val="000000"/>
          <w:sz w:val="28"/>
        </w:rPr>
        <w:t>
      ФИО (при его наличии), ID патологоанатома</w:t>
      </w:r>
    </w:p>
    <w:bookmarkEnd w:id="848"/>
    <w:bookmarkStart w:name="z878" w:id="849"/>
    <w:p>
      <w:pPr>
        <w:spacing w:after="0"/>
        <w:ind w:left="0"/>
        <w:jc w:val="left"/>
      </w:pPr>
      <w:r>
        <w:rPr>
          <w:rFonts w:ascii="Times New Roman"/>
          <w:b/>
          <w:i w:val="false"/>
          <w:color w:val="000000"/>
        </w:rPr>
        <w:t xml:space="preserve"> Список сокращений формы № 002/у "Протокол (карта) патологоанатомического исследования"</w:t>
      </w:r>
    </w:p>
    <w:bookmarkEnd w:id="8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879" w:id="850"/>
    <w:p>
      <w:pPr>
        <w:spacing w:after="0"/>
        <w:ind w:left="0"/>
        <w:jc w:val="both"/>
      </w:pPr>
      <w:r>
        <w:rPr>
          <w:rFonts w:ascii="Times New Roman"/>
          <w:b w:val="false"/>
          <w:i w:val="false"/>
          <w:color w:val="000000"/>
          <w:sz w:val="28"/>
        </w:rPr>
        <w:t>
      Форма № 003/у "Форма учета движения крови, ее компонентов и диагностических стандартов"</w:t>
      </w:r>
    </w:p>
    <w:bookmarkEnd w:id="850"/>
    <w:bookmarkStart w:name="z880" w:id="851"/>
    <w:p>
      <w:pPr>
        <w:spacing w:after="0"/>
        <w:ind w:left="0"/>
        <w:jc w:val="both"/>
      </w:pPr>
      <w:r>
        <w:rPr>
          <w:rFonts w:ascii="Times New Roman"/>
          <w:b w:val="false"/>
          <w:i w:val="false"/>
          <w:color w:val="000000"/>
          <w:sz w:val="28"/>
        </w:rPr>
        <w:t>
      1. Дата и время получения продукта – "___"_ __________ 20 ___ год ______</w:t>
      </w:r>
    </w:p>
    <w:bookmarkEnd w:id="851"/>
    <w:bookmarkStart w:name="z881" w:id="852"/>
    <w:p>
      <w:pPr>
        <w:spacing w:after="0"/>
        <w:ind w:left="0"/>
        <w:jc w:val="both"/>
      </w:pPr>
      <w:r>
        <w:rPr>
          <w:rFonts w:ascii="Times New Roman"/>
          <w:b w:val="false"/>
          <w:i w:val="false"/>
          <w:color w:val="000000"/>
          <w:sz w:val="28"/>
        </w:rPr>
        <w:t>
      2. Организация- изготовитель _______________________________________</w:t>
      </w:r>
    </w:p>
    <w:bookmarkEnd w:id="852"/>
    <w:bookmarkStart w:name="z882" w:id="853"/>
    <w:p>
      <w:pPr>
        <w:spacing w:after="0"/>
        <w:ind w:left="0"/>
        <w:jc w:val="both"/>
      </w:pPr>
      <w:r>
        <w:rPr>
          <w:rFonts w:ascii="Times New Roman"/>
          <w:b w:val="false"/>
          <w:i w:val="false"/>
          <w:color w:val="000000"/>
          <w:sz w:val="28"/>
        </w:rPr>
        <w:t>
      3. Номер (серия) этикетки</w:t>
      </w:r>
    </w:p>
    <w:bookmarkEnd w:id="853"/>
    <w:bookmarkStart w:name="z883"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4" w:id="855"/>
    <w:p>
      <w:pPr>
        <w:spacing w:after="0"/>
        <w:ind w:left="0"/>
        <w:jc w:val="both"/>
      </w:pPr>
      <w:r>
        <w:rPr>
          <w:rFonts w:ascii="Times New Roman"/>
          <w:b w:val="false"/>
          <w:i w:val="false"/>
          <w:color w:val="000000"/>
          <w:sz w:val="28"/>
        </w:rPr>
        <w:t>
      4. Дата заготовки/срок годности ____________________________________.</w:t>
      </w:r>
    </w:p>
    <w:bookmarkEnd w:id="855"/>
    <w:bookmarkStart w:name="z885" w:id="856"/>
    <w:p>
      <w:pPr>
        <w:spacing w:after="0"/>
        <w:ind w:left="0"/>
        <w:jc w:val="both"/>
      </w:pPr>
      <w:r>
        <w:rPr>
          <w:rFonts w:ascii="Times New Roman"/>
          <w:b w:val="false"/>
          <w:i w:val="false"/>
          <w:color w:val="000000"/>
          <w:sz w:val="28"/>
        </w:rPr>
        <w:t>
      5. Группа крови, резус-принадлежность (если применяется) _____________</w:t>
      </w:r>
    </w:p>
    <w:bookmarkEnd w:id="856"/>
    <w:bookmarkStart w:name="z886" w:id="857"/>
    <w:p>
      <w:pPr>
        <w:spacing w:after="0"/>
        <w:ind w:left="0"/>
        <w:jc w:val="both"/>
      </w:pPr>
      <w:r>
        <w:rPr>
          <w:rFonts w:ascii="Times New Roman"/>
          <w:b w:val="false"/>
          <w:i w:val="false"/>
          <w:color w:val="000000"/>
          <w:sz w:val="28"/>
        </w:rPr>
        <w:t>
      6. Наименование продукта (если применяется) ________________________</w:t>
      </w:r>
    </w:p>
    <w:bookmarkEnd w:id="857"/>
    <w:bookmarkStart w:name="z887" w:id="858"/>
    <w:p>
      <w:pPr>
        <w:spacing w:after="0"/>
        <w:ind w:left="0"/>
        <w:jc w:val="both"/>
      </w:pPr>
      <w:r>
        <w:rPr>
          <w:rFonts w:ascii="Times New Roman"/>
          <w:b w:val="false"/>
          <w:i w:val="false"/>
          <w:color w:val="000000"/>
          <w:sz w:val="28"/>
        </w:rPr>
        <w:t>
      7. Количество ____________________________________________________</w:t>
      </w:r>
    </w:p>
    <w:bookmarkEnd w:id="858"/>
    <w:bookmarkStart w:name="z888" w:id="859"/>
    <w:p>
      <w:pPr>
        <w:spacing w:after="0"/>
        <w:ind w:left="0"/>
        <w:jc w:val="both"/>
      </w:pPr>
      <w:r>
        <w:rPr>
          <w:rFonts w:ascii="Times New Roman"/>
          <w:b w:val="false"/>
          <w:i w:val="false"/>
          <w:color w:val="000000"/>
          <w:sz w:val="28"/>
        </w:rPr>
        <w:t xml:space="preserve">
      </w:t>
      </w:r>
    </w:p>
    <w:bookmarkEnd w:id="8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9" w:id="860"/>
    <w:p>
      <w:pPr>
        <w:spacing w:after="0"/>
        <w:ind w:left="0"/>
        <w:jc w:val="both"/>
      </w:pPr>
      <w:r>
        <w:rPr>
          <w:rFonts w:ascii="Times New Roman"/>
          <w:b w:val="false"/>
          <w:i w:val="false"/>
          <w:color w:val="000000"/>
          <w:sz w:val="28"/>
        </w:rPr>
        <w:t>
      8. Идентификатор лица, зарегистрировавшего приход продукта __________</w:t>
      </w:r>
    </w:p>
    <w:bookmarkEnd w:id="860"/>
    <w:bookmarkStart w:name="z890" w:id="861"/>
    <w:p>
      <w:pPr>
        <w:spacing w:after="0"/>
        <w:ind w:left="0"/>
        <w:jc w:val="both"/>
      </w:pPr>
      <w:r>
        <w:rPr>
          <w:rFonts w:ascii="Times New Roman"/>
          <w:b w:val="false"/>
          <w:i w:val="false"/>
          <w:color w:val="000000"/>
          <w:sz w:val="28"/>
        </w:rPr>
        <w:t>
      9. Дата и время выдачи продукта для переливания/применения</w:t>
      </w:r>
    </w:p>
    <w:bookmarkEnd w:id="861"/>
    <w:bookmarkStart w:name="z891" w:id="862"/>
    <w:p>
      <w:pPr>
        <w:spacing w:after="0"/>
        <w:ind w:left="0"/>
        <w:jc w:val="both"/>
      </w:pPr>
      <w:r>
        <w:rPr>
          <w:rFonts w:ascii="Times New Roman"/>
          <w:b w:val="false"/>
          <w:i w:val="false"/>
          <w:color w:val="000000"/>
          <w:sz w:val="28"/>
        </w:rPr>
        <w:t>
      – "___"_ ____________ 20___ год _______________</w:t>
      </w:r>
    </w:p>
    <w:bookmarkEnd w:id="862"/>
    <w:bookmarkStart w:name="z892" w:id="863"/>
    <w:p>
      <w:pPr>
        <w:spacing w:after="0"/>
        <w:ind w:left="0"/>
        <w:jc w:val="both"/>
      </w:pPr>
      <w:r>
        <w:rPr>
          <w:rFonts w:ascii="Times New Roman"/>
          <w:b w:val="false"/>
          <w:i w:val="false"/>
          <w:color w:val="000000"/>
          <w:sz w:val="28"/>
        </w:rPr>
        <w:t>
      10. Наименование отделения куда выдается продукт ____________________</w:t>
      </w:r>
    </w:p>
    <w:bookmarkEnd w:id="863"/>
    <w:bookmarkStart w:name="z893" w:id="864"/>
    <w:p>
      <w:pPr>
        <w:spacing w:after="0"/>
        <w:ind w:left="0"/>
        <w:jc w:val="both"/>
      </w:pPr>
      <w:r>
        <w:rPr>
          <w:rFonts w:ascii="Times New Roman"/>
          <w:b w:val="false"/>
          <w:i w:val="false"/>
          <w:color w:val="000000"/>
          <w:sz w:val="28"/>
        </w:rPr>
        <w:t>
      11. Идентификатор лица, выдавшего продукт для применения ____________</w:t>
      </w:r>
    </w:p>
    <w:bookmarkEnd w:id="864"/>
    <w:bookmarkStart w:name="z894" w:id="865"/>
    <w:p>
      <w:pPr>
        <w:spacing w:after="0"/>
        <w:ind w:left="0"/>
        <w:jc w:val="both"/>
      </w:pPr>
      <w:r>
        <w:rPr>
          <w:rFonts w:ascii="Times New Roman"/>
          <w:b w:val="false"/>
          <w:i w:val="false"/>
          <w:color w:val="000000"/>
          <w:sz w:val="28"/>
        </w:rPr>
        <w:t>
      12. Идентификатор лица, получившего продукт для применения</w:t>
      </w:r>
    </w:p>
    <w:bookmarkEnd w:id="865"/>
    <w:bookmarkStart w:name="z895" w:id="866"/>
    <w:p>
      <w:pPr>
        <w:spacing w:after="0"/>
        <w:ind w:left="0"/>
        <w:jc w:val="both"/>
      </w:pPr>
      <w:r>
        <w:rPr>
          <w:rFonts w:ascii="Times New Roman"/>
          <w:b w:val="false"/>
          <w:i w:val="false"/>
          <w:color w:val="000000"/>
          <w:sz w:val="28"/>
        </w:rPr>
        <w:t>
      __________________________________________________________________</w:t>
      </w:r>
    </w:p>
    <w:bookmarkEnd w:id="866"/>
    <w:bookmarkStart w:name="z896" w:id="867"/>
    <w:p>
      <w:pPr>
        <w:spacing w:after="0"/>
        <w:ind w:left="0"/>
        <w:jc w:val="both"/>
      </w:pPr>
      <w:r>
        <w:rPr>
          <w:rFonts w:ascii="Times New Roman"/>
          <w:b w:val="false"/>
          <w:i w:val="false"/>
          <w:color w:val="000000"/>
          <w:sz w:val="28"/>
        </w:rPr>
        <w:t>
      13. Дата списания – "___"__________ 20 ___год</w:t>
      </w:r>
    </w:p>
    <w:bookmarkEnd w:id="867"/>
    <w:bookmarkStart w:name="z897" w:id="868"/>
    <w:p>
      <w:pPr>
        <w:spacing w:after="0"/>
        <w:ind w:left="0"/>
        <w:jc w:val="both"/>
      </w:pPr>
      <w:r>
        <w:rPr>
          <w:rFonts w:ascii="Times New Roman"/>
          <w:b w:val="false"/>
          <w:i w:val="false"/>
          <w:color w:val="000000"/>
          <w:sz w:val="28"/>
        </w:rPr>
        <w:t>
      14. Причина списания ______________________________________________</w:t>
      </w:r>
    </w:p>
    <w:bookmarkEnd w:id="868"/>
    <w:bookmarkStart w:name="z898" w:id="869"/>
    <w:p>
      <w:pPr>
        <w:spacing w:after="0"/>
        <w:ind w:left="0"/>
        <w:jc w:val="both"/>
      </w:pPr>
      <w:r>
        <w:rPr>
          <w:rFonts w:ascii="Times New Roman"/>
          <w:b w:val="false"/>
          <w:i w:val="false"/>
          <w:color w:val="000000"/>
          <w:sz w:val="28"/>
        </w:rPr>
        <w:t>
      15. Дата передачи на утилизацию "___"_____________ 20___ год</w:t>
      </w:r>
    </w:p>
    <w:bookmarkEnd w:id="869"/>
    <w:bookmarkStart w:name="z899" w:id="870"/>
    <w:p>
      <w:pPr>
        <w:spacing w:after="0"/>
        <w:ind w:left="0"/>
        <w:jc w:val="both"/>
      </w:pPr>
      <w:r>
        <w:rPr>
          <w:rFonts w:ascii="Times New Roman"/>
          <w:b w:val="false"/>
          <w:i w:val="false"/>
          <w:color w:val="000000"/>
          <w:sz w:val="28"/>
        </w:rPr>
        <w:t>
      16. Способ утилизации ____________________________________________</w:t>
      </w:r>
    </w:p>
    <w:bookmarkEnd w:id="870"/>
    <w:bookmarkStart w:name="z900" w:id="871"/>
    <w:p>
      <w:pPr>
        <w:spacing w:after="0"/>
        <w:ind w:left="0"/>
        <w:jc w:val="both"/>
      </w:pPr>
      <w:r>
        <w:rPr>
          <w:rFonts w:ascii="Times New Roman"/>
          <w:b w:val="false"/>
          <w:i w:val="false"/>
          <w:color w:val="000000"/>
          <w:sz w:val="28"/>
        </w:rPr>
        <w:t>
      17. Идентификаторы лиц, списавшего продукт и передавшего на утилизацию</w:t>
      </w:r>
    </w:p>
    <w:bookmarkEnd w:id="871"/>
    <w:bookmarkStart w:name="z901" w:id="872"/>
    <w:p>
      <w:pPr>
        <w:spacing w:after="0"/>
        <w:ind w:left="0"/>
        <w:jc w:val="left"/>
      </w:pPr>
      <w:r>
        <w:rPr>
          <w:rFonts w:ascii="Times New Roman"/>
          <w:b/>
          <w:i w:val="false"/>
          <w:color w:val="000000"/>
        </w:rPr>
        <w:t xml:space="preserve"> Форма № 004/у "Журнал учета сбора ретроплацентарной крови" за ______год</w:t>
      </w:r>
    </w:p>
    <w:bookmarkEnd w:id="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сбора крови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родов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роженицы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членов бригады (врача, акушерки, санитарки)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пробирок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сыворотки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2" w:id="873"/>
    <w:p>
      <w:pPr>
        <w:spacing w:after="0"/>
        <w:ind w:left="0"/>
        <w:jc w:val="left"/>
      </w:pPr>
      <w:r>
        <w:rPr>
          <w:rFonts w:ascii="Times New Roman"/>
          <w:b/>
          <w:i w:val="false"/>
          <w:color w:val="000000"/>
        </w:rPr>
        <w:t xml:space="preserve"> Форма № 005/у "Листок учета движения пациентов и коечного фонда стационара" наименование отделения, профиля коек</w:t>
      </w:r>
    </w:p>
    <w:bookmarkEnd w:id="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развернуто коек, включая койки свернутые на ремонт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коек, свернутых на ремонт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Состояло пациентов на начало истекших суток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пациентов (без переведенных внутри больницы)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возрасте до 14 лет включительно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 том числе по койкам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3" w:id="874"/>
    <w:p>
      <w:pPr>
        <w:spacing w:after="0"/>
        <w:ind w:left="0"/>
        <w:jc w:val="both"/>
      </w:pPr>
      <w:r>
        <w:rPr>
          <w:rFonts w:ascii="Times New Roman"/>
          <w:b w:val="false"/>
          <w:i w:val="false"/>
          <w:color w:val="000000"/>
          <w:sz w:val="28"/>
        </w:rPr>
        <w:t>
      продолжение таблицы</w:t>
      </w:r>
    </w:p>
    <w:bookmarkEnd w:id="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текущего дня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Переведено пациентов внутри больницы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Выписано пациентов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пациентов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отделений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отделения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переведенных в другие стационары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сельских жителей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 до 14 лет включит.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сельских жителей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матерей при пациентов детях</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количество коек на начало текущего дня (1 день)</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Прогнозное количество свободных коек на ближайшие пять дней</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день</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4" w:id="875"/>
    <w:p>
      <w:pPr>
        <w:spacing w:after="0"/>
        <w:ind w:left="0"/>
        <w:jc w:val="left"/>
      </w:pPr>
      <w:r>
        <w:rPr>
          <w:rFonts w:ascii="Times New Roman"/>
          <w:b/>
          <w:i w:val="false"/>
          <w:color w:val="000000"/>
        </w:rPr>
        <w:t xml:space="preserve"> Список пациентов</w:t>
      </w:r>
    </w:p>
    <w:bookmarkEnd w:id="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поступивших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из других отделений данной больницы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в другие отделения данной больницы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умерших</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выписанных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стационары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5" w:id="876"/>
    <w:p>
      <w:pPr>
        <w:spacing w:after="0"/>
        <w:ind w:left="0"/>
        <w:jc w:val="both"/>
      </w:pPr>
      <w:r>
        <w:rPr>
          <w:rFonts w:ascii="Times New Roman"/>
          <w:b w:val="false"/>
          <w:i w:val="false"/>
          <w:color w:val="000000"/>
          <w:sz w:val="28"/>
        </w:rPr>
        <w:t>
      Пояснение по заполнению формы № 005/у "Листок учета движения пациентов и коечного фонда стационара":</w:t>
      </w:r>
    </w:p>
    <w:bookmarkEnd w:id="876"/>
    <w:bookmarkStart w:name="z906" w:id="877"/>
    <w:p>
      <w:pPr>
        <w:spacing w:after="0"/>
        <w:ind w:left="0"/>
        <w:jc w:val="both"/>
      </w:pPr>
      <w:r>
        <w:rPr>
          <w:rFonts w:ascii="Times New Roman"/>
          <w:b w:val="false"/>
          <w:i w:val="false"/>
          <w:color w:val="000000"/>
          <w:sz w:val="28"/>
        </w:rPr>
        <w:t>
      Листок учета пациентов и коечного фонда стационара заполняется в каждом отделении больницы в соответствии со сметой, утвержденной внутренним приказом организации.</w:t>
      </w:r>
    </w:p>
    <w:bookmarkEnd w:id="877"/>
    <w:bookmarkStart w:name="z907" w:id="878"/>
    <w:p>
      <w:pPr>
        <w:spacing w:after="0"/>
        <w:ind w:left="0"/>
        <w:jc w:val="both"/>
      </w:pPr>
      <w:r>
        <w:rPr>
          <w:rFonts w:ascii="Times New Roman"/>
          <w:b w:val="false"/>
          <w:i w:val="false"/>
          <w:color w:val="000000"/>
          <w:sz w:val="28"/>
        </w:rPr>
        <w:t>
      По отделениям, имеющим в своем составе, утвержденные внутренним приказом больницы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в листке записываются первой строкой сведения о числе коек и движении пациентов в целом по отделению (включая и сведения по койкам узких специальностей), а последующие строки выделяются для сведения о койках и движении пациентов по узким специальностям.</w:t>
      </w:r>
    </w:p>
    <w:bookmarkEnd w:id="878"/>
    <w:bookmarkStart w:name="z908" w:id="879"/>
    <w:p>
      <w:pPr>
        <w:spacing w:after="0"/>
        <w:ind w:left="0"/>
        <w:jc w:val="both"/>
      </w:pPr>
      <w:r>
        <w:rPr>
          <w:rFonts w:ascii="Times New Roman"/>
          <w:b w:val="false"/>
          <w:i w:val="false"/>
          <w:color w:val="000000"/>
          <w:sz w:val="28"/>
        </w:rPr>
        <w:t>
      При заполнении строк, относящихся к койкам узких специальностей, выделенным в составе какого-либо отделения, показывается движение пациентов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внутренним приказом больницы 3 койки для урологических пациентов; фактически в отдельные дни в отделении находилось не 3, а 5 и более урологических пациентов - движение этих пациентов показывается по урологическим койкам. В то же время, пациенты с урологическими заболеваниями могли госпитализироваться и в другие отделения, в составе которых урологические койки не выделены. Сведения об этих пациентов показываются по койкам того отделения, в которое они были помещены, и не суммируются со сведениями об урологических пациентов,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пациентов и коечного фонда, ведущийся по больнице в целом.</w:t>
      </w:r>
    </w:p>
    <w:bookmarkEnd w:id="879"/>
    <w:bookmarkStart w:name="z909" w:id="880"/>
    <w:p>
      <w:pPr>
        <w:spacing w:after="0"/>
        <w:ind w:left="0"/>
        <w:jc w:val="both"/>
      </w:pPr>
      <w:r>
        <w:rPr>
          <w:rFonts w:ascii="Times New Roman"/>
          <w:b w:val="false"/>
          <w:i w:val="false"/>
          <w:color w:val="000000"/>
          <w:sz w:val="28"/>
        </w:rPr>
        <w:t>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пациентов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в связи с переполнением отделения.</w:t>
      </w:r>
    </w:p>
    <w:bookmarkEnd w:id="880"/>
    <w:bookmarkStart w:name="z910" w:id="881"/>
    <w:p>
      <w:pPr>
        <w:spacing w:after="0"/>
        <w:ind w:left="0"/>
        <w:jc w:val="both"/>
      </w:pPr>
      <w:r>
        <w:rPr>
          <w:rFonts w:ascii="Times New Roman"/>
          <w:b w:val="false"/>
          <w:i w:val="false"/>
          <w:color w:val="000000"/>
          <w:sz w:val="28"/>
        </w:rPr>
        <w:t>
      Из числа коек, показанных в графе 3. в графе 4 выделяются койки, временно свернутые в связи с ремонтом и другими причинами.</w:t>
      </w:r>
    </w:p>
    <w:bookmarkEnd w:id="881"/>
    <w:bookmarkStart w:name="z911" w:id="882"/>
    <w:p>
      <w:pPr>
        <w:spacing w:after="0"/>
        <w:ind w:left="0"/>
        <w:jc w:val="both"/>
      </w:pPr>
      <w:r>
        <w:rPr>
          <w:rFonts w:ascii="Times New Roman"/>
          <w:b w:val="false"/>
          <w:i w:val="false"/>
          <w:color w:val="000000"/>
          <w:sz w:val="28"/>
        </w:rPr>
        <w:t>
      В графах 5-17 даются сведения о движении пациентов за истекшие сутки, с 9 часов утра предыдущего до 9 часов утра текущего дня (числе состоявших и поступивших пациентов; числе переведенных из отделения в отделение, выписанных и умерших) и в графе 18 и 19 о числе пациентов, состоявших в отделении на 9 часов утра текущего дня. Число пациентов, показанное в графе 18 предыдущего дня переписывается в графе 5 текущего дня.</w:t>
      </w:r>
    </w:p>
    <w:bookmarkEnd w:id="882"/>
    <w:bookmarkStart w:name="z912" w:id="883"/>
    <w:p>
      <w:pPr>
        <w:spacing w:after="0"/>
        <w:ind w:left="0"/>
        <w:jc w:val="both"/>
      </w:pPr>
      <w:r>
        <w:rPr>
          <w:rFonts w:ascii="Times New Roman"/>
          <w:b w:val="false"/>
          <w:i w:val="false"/>
          <w:color w:val="000000"/>
          <w:sz w:val="28"/>
        </w:rPr>
        <w:t>
      Необходимо ежедневно следить за тем, чтобы число пациентов на начало текущего дня (графа 18) было равно сумме чисел пациентов,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bookmarkEnd w:id="883"/>
    <w:bookmarkStart w:name="z913" w:id="884"/>
    <w:p>
      <w:pPr>
        <w:spacing w:after="0"/>
        <w:ind w:left="0"/>
        <w:jc w:val="both"/>
      </w:pPr>
      <w:r>
        <w:rPr>
          <w:rFonts w:ascii="Times New Roman"/>
          <w:b w:val="false"/>
          <w:i w:val="false"/>
          <w:color w:val="000000"/>
          <w:sz w:val="28"/>
        </w:rPr>
        <w:t>
      В графах 21-22 указывается количество свободных коек на начало текущего дня в разрезе профилей коек.</w:t>
      </w:r>
    </w:p>
    <w:bookmarkEnd w:id="884"/>
    <w:bookmarkStart w:name="z914" w:id="885"/>
    <w:p>
      <w:pPr>
        <w:spacing w:after="0"/>
        <w:ind w:left="0"/>
        <w:jc w:val="both"/>
      </w:pPr>
      <w:r>
        <w:rPr>
          <w:rFonts w:ascii="Times New Roman"/>
          <w:b w:val="false"/>
          <w:i w:val="false"/>
          <w:color w:val="000000"/>
          <w:sz w:val="28"/>
        </w:rPr>
        <w:t>
      В графах 22-32 даются сведения о прогнозном количестве свободных мест на ближайшие 5 дней в разрезе профилей коек.</w:t>
      </w:r>
    </w:p>
    <w:bookmarkEnd w:id="885"/>
    <w:bookmarkStart w:name="z915" w:id="886"/>
    <w:p>
      <w:pPr>
        <w:spacing w:after="0"/>
        <w:ind w:left="0"/>
        <w:jc w:val="both"/>
      </w:pPr>
      <w:r>
        <w:rPr>
          <w:rFonts w:ascii="Times New Roman"/>
          <w:b w:val="false"/>
          <w:i w:val="false"/>
          <w:color w:val="000000"/>
          <w:sz w:val="28"/>
        </w:rPr>
        <w:t>
      Ежедневно данные о движении пациентов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bookmarkEnd w:id="886"/>
    <w:bookmarkStart w:name="z916" w:id="887"/>
    <w:p>
      <w:pPr>
        <w:spacing w:after="0"/>
        <w:ind w:left="0"/>
        <w:jc w:val="both"/>
      </w:pPr>
      <w:r>
        <w:rPr>
          <w:rFonts w:ascii="Times New Roman"/>
          <w:b w:val="false"/>
          <w:i w:val="false"/>
          <w:color w:val="000000"/>
          <w:sz w:val="28"/>
        </w:rPr>
        <w:t>
      Форма № 006/у "Форма учета переливания крови, ее компонентов"</w:t>
      </w:r>
    </w:p>
    <w:bookmarkEnd w:id="887"/>
    <w:bookmarkStart w:name="z917" w:id="888"/>
    <w:p>
      <w:pPr>
        <w:spacing w:after="0"/>
        <w:ind w:left="0"/>
        <w:jc w:val="both"/>
      </w:pPr>
      <w:r>
        <w:rPr>
          <w:rFonts w:ascii="Times New Roman"/>
          <w:b w:val="false"/>
          <w:i w:val="false"/>
          <w:color w:val="000000"/>
          <w:sz w:val="28"/>
        </w:rPr>
        <w:t>
      1. Дата и время переливания</w:t>
      </w:r>
    </w:p>
    <w:bookmarkEnd w:id="888"/>
    <w:bookmarkStart w:name="z918" w:id="889"/>
    <w:p>
      <w:pPr>
        <w:spacing w:after="0"/>
        <w:ind w:left="0"/>
        <w:jc w:val="both"/>
      </w:pPr>
      <w:r>
        <w:rPr>
          <w:rFonts w:ascii="Times New Roman"/>
          <w:b w:val="false"/>
          <w:i w:val="false"/>
          <w:color w:val="000000"/>
          <w:sz w:val="28"/>
        </w:rPr>
        <w:t>
      2. Кратность переливаний (первичное/повторное)</w:t>
      </w:r>
    </w:p>
    <w:bookmarkEnd w:id="889"/>
    <w:bookmarkStart w:name="z919" w:id="890"/>
    <w:p>
      <w:pPr>
        <w:spacing w:after="0"/>
        <w:ind w:left="0"/>
        <w:jc w:val="both"/>
      </w:pPr>
      <w:r>
        <w:rPr>
          <w:rFonts w:ascii="Times New Roman"/>
          <w:b w:val="false"/>
          <w:i w:val="false"/>
          <w:color w:val="000000"/>
          <w:sz w:val="28"/>
        </w:rPr>
        <w:t>
      3. Номер медицинской карты</w:t>
      </w:r>
    </w:p>
    <w:bookmarkEnd w:id="890"/>
    <w:bookmarkStart w:name="z920" w:id="891"/>
    <w:p>
      <w:pPr>
        <w:spacing w:after="0"/>
        <w:ind w:left="0"/>
        <w:jc w:val="both"/>
      </w:pPr>
      <w:r>
        <w:rPr>
          <w:rFonts w:ascii="Times New Roman"/>
          <w:b w:val="false"/>
          <w:i w:val="false"/>
          <w:color w:val="000000"/>
          <w:sz w:val="28"/>
        </w:rPr>
        <w:t>
      4. Индивидуальный идентификационный номер пациента</w:t>
      </w:r>
    </w:p>
    <w:bookmarkEnd w:id="891"/>
    <w:bookmarkStart w:name="z921" w:id="892"/>
    <w:p>
      <w:pPr>
        <w:spacing w:after="0"/>
        <w:ind w:left="0"/>
        <w:jc w:val="both"/>
      </w:pPr>
      <w:r>
        <w:rPr>
          <w:rFonts w:ascii="Times New Roman"/>
          <w:b w:val="false"/>
          <w:i w:val="false"/>
          <w:color w:val="000000"/>
          <w:sz w:val="28"/>
        </w:rPr>
        <w:t>
      5. Фамилия, имя, отчество (при его наличии) пациента</w:t>
      </w:r>
    </w:p>
    <w:bookmarkEnd w:id="892"/>
    <w:bookmarkStart w:name="z922" w:id="893"/>
    <w:p>
      <w:pPr>
        <w:spacing w:after="0"/>
        <w:ind w:left="0"/>
        <w:jc w:val="both"/>
      </w:pPr>
      <w:r>
        <w:rPr>
          <w:rFonts w:ascii="Times New Roman"/>
          <w:b w:val="false"/>
          <w:i w:val="false"/>
          <w:color w:val="000000"/>
          <w:sz w:val="28"/>
        </w:rPr>
        <w:t>
      6. Дата рождения пациента</w:t>
      </w:r>
    </w:p>
    <w:bookmarkEnd w:id="893"/>
    <w:bookmarkStart w:name="z923" w:id="894"/>
    <w:p>
      <w:pPr>
        <w:spacing w:after="0"/>
        <w:ind w:left="0"/>
        <w:jc w:val="both"/>
      </w:pPr>
      <w:r>
        <w:rPr>
          <w:rFonts w:ascii="Times New Roman"/>
          <w:b w:val="false"/>
          <w:i w:val="false"/>
          <w:color w:val="000000"/>
          <w:sz w:val="28"/>
        </w:rPr>
        <w:t>
      7. Группа крови и резус принадлежности пациента</w:t>
      </w:r>
    </w:p>
    <w:bookmarkEnd w:id="894"/>
    <w:bookmarkStart w:name="z924" w:id="895"/>
    <w:p>
      <w:pPr>
        <w:spacing w:after="0"/>
        <w:ind w:left="0"/>
        <w:jc w:val="both"/>
      </w:pPr>
      <w:r>
        <w:rPr>
          <w:rFonts w:ascii="Times New Roman"/>
          <w:b w:val="false"/>
          <w:i w:val="false"/>
          <w:color w:val="000000"/>
          <w:sz w:val="28"/>
        </w:rPr>
        <w:t>
      8. Показания к переливанию</w:t>
      </w:r>
    </w:p>
    <w:bookmarkEnd w:id="895"/>
    <w:bookmarkStart w:name="z925" w:id="896"/>
    <w:p>
      <w:pPr>
        <w:spacing w:after="0"/>
        <w:ind w:left="0"/>
        <w:jc w:val="both"/>
      </w:pPr>
      <w:r>
        <w:rPr>
          <w:rFonts w:ascii="Times New Roman"/>
          <w:b w:val="false"/>
          <w:i w:val="false"/>
          <w:color w:val="000000"/>
          <w:sz w:val="28"/>
        </w:rPr>
        <w:t>
      9. Наименование трансфузионной среды</w:t>
      </w:r>
    </w:p>
    <w:bookmarkEnd w:id="896"/>
    <w:bookmarkStart w:name="z926" w:id="897"/>
    <w:p>
      <w:pPr>
        <w:spacing w:after="0"/>
        <w:ind w:left="0"/>
        <w:jc w:val="both"/>
      </w:pPr>
      <w:r>
        <w:rPr>
          <w:rFonts w:ascii="Times New Roman"/>
          <w:b w:val="false"/>
          <w:i w:val="false"/>
          <w:color w:val="000000"/>
          <w:sz w:val="28"/>
        </w:rPr>
        <w:t>
      10. Группа крови и резус принадлежности трансфузионной среды (если применимо)</w:t>
      </w:r>
    </w:p>
    <w:bookmarkEnd w:id="897"/>
    <w:bookmarkStart w:name="z927" w:id="898"/>
    <w:p>
      <w:pPr>
        <w:spacing w:after="0"/>
        <w:ind w:left="0"/>
        <w:jc w:val="both"/>
      </w:pPr>
      <w:r>
        <w:rPr>
          <w:rFonts w:ascii="Times New Roman"/>
          <w:b w:val="false"/>
          <w:i w:val="false"/>
          <w:color w:val="000000"/>
          <w:sz w:val="28"/>
        </w:rPr>
        <w:t>
      11. № этикетки, серия</w:t>
      </w:r>
    </w:p>
    <w:bookmarkEnd w:id="898"/>
    <w:bookmarkStart w:name="z928" w:id="899"/>
    <w:p>
      <w:pPr>
        <w:spacing w:after="0"/>
        <w:ind w:left="0"/>
        <w:jc w:val="both"/>
      </w:pPr>
      <w:r>
        <w:rPr>
          <w:rFonts w:ascii="Times New Roman"/>
          <w:b w:val="false"/>
          <w:i w:val="false"/>
          <w:color w:val="000000"/>
          <w:sz w:val="28"/>
        </w:rPr>
        <w:t>
      12. Организация-изготовитель</w:t>
      </w:r>
    </w:p>
    <w:bookmarkEnd w:id="899"/>
    <w:bookmarkStart w:name="z929" w:id="900"/>
    <w:p>
      <w:pPr>
        <w:spacing w:after="0"/>
        <w:ind w:left="0"/>
        <w:jc w:val="both"/>
      </w:pPr>
      <w:r>
        <w:rPr>
          <w:rFonts w:ascii="Times New Roman"/>
          <w:b w:val="false"/>
          <w:i w:val="false"/>
          <w:color w:val="000000"/>
          <w:sz w:val="28"/>
        </w:rPr>
        <w:t>
      13. Дата заготовки/срок годности</w:t>
      </w:r>
    </w:p>
    <w:bookmarkEnd w:id="900"/>
    <w:bookmarkStart w:name="z930" w:id="901"/>
    <w:p>
      <w:pPr>
        <w:spacing w:after="0"/>
        <w:ind w:left="0"/>
        <w:jc w:val="both"/>
      </w:pPr>
      <w:r>
        <w:rPr>
          <w:rFonts w:ascii="Times New Roman"/>
          <w:b w:val="false"/>
          <w:i w:val="false"/>
          <w:color w:val="000000"/>
          <w:sz w:val="28"/>
        </w:rPr>
        <w:t>
      14. Количество перелитой среды</w:t>
      </w:r>
    </w:p>
    <w:bookmarkEnd w:id="901"/>
    <w:bookmarkStart w:name="z931" w:id="902"/>
    <w:p>
      <w:pPr>
        <w:spacing w:after="0"/>
        <w:ind w:left="0"/>
        <w:jc w:val="both"/>
      </w:pPr>
      <w:r>
        <w:rPr>
          <w:rFonts w:ascii="Times New Roman"/>
          <w:b w:val="false"/>
          <w:i w:val="false"/>
          <w:color w:val="000000"/>
          <w:sz w:val="28"/>
        </w:rPr>
        <w:t>
      15. Способ переливания</w:t>
      </w:r>
    </w:p>
    <w:bookmarkEnd w:id="902"/>
    <w:bookmarkStart w:name="z932" w:id="903"/>
    <w:p>
      <w:pPr>
        <w:spacing w:after="0"/>
        <w:ind w:left="0"/>
        <w:jc w:val="both"/>
      </w:pPr>
      <w:r>
        <w:rPr>
          <w:rFonts w:ascii="Times New Roman"/>
          <w:b w:val="false"/>
          <w:i w:val="false"/>
          <w:color w:val="000000"/>
          <w:sz w:val="28"/>
        </w:rPr>
        <w:t>
      16. Неблагоприятные последствия трансфузии (вид, тяжесть)</w:t>
      </w:r>
    </w:p>
    <w:bookmarkEnd w:id="903"/>
    <w:bookmarkStart w:name="z933" w:id="904"/>
    <w:p>
      <w:pPr>
        <w:spacing w:after="0"/>
        <w:ind w:left="0"/>
        <w:jc w:val="both"/>
      </w:pPr>
      <w:r>
        <w:rPr>
          <w:rFonts w:ascii="Times New Roman"/>
          <w:b w:val="false"/>
          <w:i w:val="false"/>
          <w:color w:val="000000"/>
          <w:sz w:val="28"/>
        </w:rPr>
        <w:t>
      17. Идентификатор лица, проводившего переливание</w:t>
      </w:r>
    </w:p>
    <w:bookmarkEnd w:id="904"/>
    <w:bookmarkStart w:name="z934" w:id="905"/>
    <w:p>
      <w:pPr>
        <w:spacing w:after="0"/>
        <w:ind w:left="0"/>
        <w:jc w:val="both"/>
      </w:pPr>
      <w:r>
        <w:rPr>
          <w:rFonts w:ascii="Times New Roman"/>
          <w:b w:val="false"/>
          <w:i w:val="false"/>
          <w:color w:val="000000"/>
          <w:sz w:val="28"/>
        </w:rPr>
        <w:t>
      Форма № 007/у "Форма учета реципиентов крови и ее компонентов"</w:t>
      </w:r>
    </w:p>
    <w:bookmarkEnd w:id="905"/>
    <w:bookmarkStart w:name="z935" w:id="906"/>
    <w:p>
      <w:pPr>
        <w:spacing w:after="0"/>
        <w:ind w:left="0"/>
        <w:jc w:val="both"/>
      </w:pPr>
      <w:r>
        <w:rPr>
          <w:rFonts w:ascii="Times New Roman"/>
          <w:b w:val="false"/>
          <w:i w:val="false"/>
          <w:color w:val="000000"/>
          <w:sz w:val="28"/>
        </w:rPr>
        <w:t>
      1. Фамилия, имя, отчество (при его наличии) пациента</w:t>
      </w:r>
    </w:p>
    <w:bookmarkEnd w:id="906"/>
    <w:bookmarkStart w:name="z936" w:id="907"/>
    <w:p>
      <w:pPr>
        <w:spacing w:after="0"/>
        <w:ind w:left="0"/>
        <w:jc w:val="both"/>
      </w:pPr>
      <w:r>
        <w:rPr>
          <w:rFonts w:ascii="Times New Roman"/>
          <w:b w:val="false"/>
          <w:i w:val="false"/>
          <w:color w:val="000000"/>
          <w:sz w:val="28"/>
        </w:rPr>
        <w:t>
      2. ИИН пациента ________________________________</w:t>
      </w:r>
    </w:p>
    <w:bookmarkEnd w:id="907"/>
    <w:bookmarkStart w:name="z937" w:id="908"/>
    <w:p>
      <w:pPr>
        <w:spacing w:after="0"/>
        <w:ind w:left="0"/>
        <w:jc w:val="both"/>
      </w:pPr>
      <w:r>
        <w:rPr>
          <w:rFonts w:ascii="Times New Roman"/>
          <w:b w:val="false"/>
          <w:i w:val="false"/>
          <w:color w:val="000000"/>
          <w:sz w:val="28"/>
        </w:rPr>
        <w:t>
      3. Число, месяц и год рождения</w:t>
      </w:r>
    </w:p>
    <w:bookmarkEnd w:id="908"/>
    <w:bookmarkStart w:name="z938" w:id="909"/>
    <w:p>
      <w:pPr>
        <w:spacing w:after="0"/>
        <w:ind w:left="0"/>
        <w:jc w:val="both"/>
      </w:pPr>
      <w:r>
        <w:rPr>
          <w:rFonts w:ascii="Times New Roman"/>
          <w:b w:val="false"/>
          <w:i w:val="false"/>
          <w:color w:val="000000"/>
          <w:sz w:val="28"/>
        </w:rPr>
        <w:t>
      4. Домашний адрес</w:t>
      </w:r>
    </w:p>
    <w:bookmarkEnd w:id="909"/>
    <w:bookmarkStart w:name="z939" w:id="910"/>
    <w:p>
      <w:pPr>
        <w:spacing w:after="0"/>
        <w:ind w:left="0"/>
        <w:jc w:val="both"/>
      </w:pPr>
      <w:r>
        <w:rPr>
          <w:rFonts w:ascii="Times New Roman"/>
          <w:b w:val="false"/>
          <w:i w:val="false"/>
          <w:color w:val="000000"/>
          <w:sz w:val="28"/>
        </w:rPr>
        <w:t>
      5. Место работы/ учебы/ школа</w:t>
      </w:r>
    </w:p>
    <w:bookmarkEnd w:id="910"/>
    <w:bookmarkStart w:name="z940" w:id="911"/>
    <w:p>
      <w:pPr>
        <w:spacing w:after="0"/>
        <w:ind w:left="0"/>
        <w:jc w:val="both"/>
      </w:pPr>
      <w:r>
        <w:rPr>
          <w:rFonts w:ascii="Times New Roman"/>
          <w:b w:val="false"/>
          <w:i w:val="false"/>
          <w:color w:val="000000"/>
          <w:sz w:val="28"/>
        </w:rPr>
        <w:t>
      6. МО прикрепления</w:t>
      </w:r>
    </w:p>
    <w:bookmarkEnd w:id="911"/>
    <w:bookmarkStart w:name="z941" w:id="912"/>
    <w:p>
      <w:pPr>
        <w:spacing w:after="0"/>
        <w:ind w:left="0"/>
        <w:jc w:val="both"/>
      </w:pPr>
      <w:r>
        <w:rPr>
          <w:rFonts w:ascii="Times New Roman"/>
          <w:b w:val="false"/>
          <w:i w:val="false"/>
          <w:color w:val="000000"/>
          <w:sz w:val="28"/>
        </w:rPr>
        <w:t>
      7. Сроки пребывания в стационаре</w:t>
      </w:r>
    </w:p>
    <w:bookmarkEnd w:id="912"/>
    <w:bookmarkStart w:name="z942" w:id="913"/>
    <w:p>
      <w:pPr>
        <w:spacing w:after="0"/>
        <w:ind w:left="0"/>
        <w:jc w:val="both"/>
      </w:pPr>
      <w:r>
        <w:rPr>
          <w:rFonts w:ascii="Times New Roman"/>
          <w:b w:val="false"/>
          <w:i w:val="false"/>
          <w:color w:val="000000"/>
          <w:sz w:val="28"/>
        </w:rPr>
        <w:t>
      8. Профиль койки</w:t>
      </w:r>
    </w:p>
    <w:bookmarkEnd w:id="913"/>
    <w:bookmarkStart w:name="z943" w:id="914"/>
    <w:p>
      <w:pPr>
        <w:spacing w:after="0"/>
        <w:ind w:left="0"/>
        <w:jc w:val="both"/>
      </w:pPr>
      <w:r>
        <w:rPr>
          <w:rFonts w:ascii="Times New Roman"/>
          <w:b w:val="false"/>
          <w:i w:val="false"/>
          <w:color w:val="000000"/>
          <w:sz w:val="28"/>
        </w:rPr>
        <w:t>
      9. Код МКБ 10</w:t>
      </w:r>
    </w:p>
    <w:bookmarkEnd w:id="914"/>
    <w:bookmarkStart w:name="z944" w:id="915"/>
    <w:p>
      <w:pPr>
        <w:spacing w:after="0"/>
        <w:ind w:left="0"/>
        <w:jc w:val="both"/>
      </w:pPr>
      <w:r>
        <w:rPr>
          <w:rFonts w:ascii="Times New Roman"/>
          <w:b w:val="false"/>
          <w:i w:val="false"/>
          <w:color w:val="000000"/>
          <w:sz w:val="28"/>
        </w:rPr>
        <w:t>
      10. Всего трансфузий доз эритроцитов/доз, плазмы/доз, тромбоцитов/доз, гранулоцитов/доз</w:t>
      </w:r>
    </w:p>
    <w:bookmarkEnd w:id="915"/>
    <w:bookmarkStart w:name="z945" w:id="916"/>
    <w:p>
      <w:pPr>
        <w:spacing w:after="0"/>
        <w:ind w:left="0"/>
        <w:jc w:val="left"/>
      </w:pPr>
      <w:r>
        <w:rPr>
          <w:rFonts w:ascii="Times New Roman"/>
          <w:b/>
          <w:i w:val="false"/>
          <w:color w:val="000000"/>
        </w:rPr>
        <w:t xml:space="preserve"> Форма № 008/у "Журнал регистрации поступлений и выдачи трупов" за _____год</w:t>
      </w:r>
    </w:p>
    <w:bookmarkEnd w:id="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трупа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принят труп (ФИО (при его наличии)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отделения или МО откуда поступил труп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карты стационарного пациента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кладбища, где будет захоронен умерший</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выдачи трупов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труп (ФИО (при его наличии)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трупа или захоронения больницей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чьему распоряжению выдан труп без вскрытия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родственников или лиц, кому выдан труп для захоронения и №, серия паспорта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сопровождающего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46" w:id="917"/>
    <w:p>
      <w:pPr>
        <w:spacing w:after="0"/>
        <w:ind w:left="0"/>
        <w:jc w:val="left"/>
      </w:pPr>
      <w:r>
        <w:rPr>
          <w:rFonts w:ascii="Times New Roman"/>
          <w:b/>
          <w:i w:val="false"/>
          <w:color w:val="000000"/>
        </w:rPr>
        <w:t xml:space="preserve"> Форма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917"/>
    <w:bookmarkStart w:name="z947" w:id="918"/>
    <w:p>
      <w:pPr>
        <w:spacing w:after="0"/>
        <w:ind w:left="0"/>
        <w:jc w:val="both"/>
      </w:pPr>
      <w:r>
        <w:rPr>
          <w:rFonts w:ascii="Times New Roman"/>
          <w:b w:val="false"/>
          <w:i w:val="false"/>
          <w:color w:val="000000"/>
          <w:sz w:val="28"/>
        </w:rPr>
        <w:t>
      Дата и время заполнения</w:t>
      </w:r>
    </w:p>
    <w:bookmarkEnd w:id="918"/>
    <w:bookmarkStart w:name="z948" w:id="919"/>
    <w:p>
      <w:pPr>
        <w:spacing w:after="0"/>
        <w:ind w:left="0"/>
        <w:jc w:val="both"/>
      </w:pPr>
      <w:r>
        <w:rPr>
          <w:rFonts w:ascii="Times New Roman"/>
          <w:b w:val="false"/>
          <w:i w:val="false"/>
          <w:color w:val="000000"/>
          <w:sz w:val="28"/>
        </w:rPr>
        <w:t>
      ИИН</w:t>
      </w:r>
    </w:p>
    <w:bookmarkEnd w:id="919"/>
    <w:bookmarkStart w:name="z949" w:id="920"/>
    <w:p>
      <w:pPr>
        <w:spacing w:after="0"/>
        <w:ind w:left="0"/>
        <w:jc w:val="both"/>
      </w:pPr>
      <w:r>
        <w:rPr>
          <w:rFonts w:ascii="Times New Roman"/>
          <w:b w:val="false"/>
          <w:i w:val="false"/>
          <w:color w:val="000000"/>
          <w:sz w:val="28"/>
        </w:rPr>
        <w:t>
      ФИО (при его наличии)</w:t>
      </w:r>
    </w:p>
    <w:bookmarkEnd w:id="920"/>
    <w:bookmarkStart w:name="z950" w:id="921"/>
    <w:p>
      <w:pPr>
        <w:spacing w:after="0"/>
        <w:ind w:left="0"/>
        <w:jc w:val="both"/>
      </w:pPr>
      <w:r>
        <w:rPr>
          <w:rFonts w:ascii="Times New Roman"/>
          <w:b w:val="false"/>
          <w:i w:val="false"/>
          <w:color w:val="000000"/>
          <w:sz w:val="28"/>
        </w:rPr>
        <w:t>
      № истории болезни</w:t>
      </w:r>
    </w:p>
    <w:bookmarkEnd w:id="921"/>
    <w:bookmarkStart w:name="z951" w:id="922"/>
    <w:p>
      <w:pPr>
        <w:spacing w:after="0"/>
        <w:ind w:left="0"/>
        <w:jc w:val="both"/>
      </w:pPr>
      <w:r>
        <w:rPr>
          <w:rFonts w:ascii="Times New Roman"/>
          <w:b w:val="false"/>
          <w:i w:val="false"/>
          <w:color w:val="000000"/>
          <w:sz w:val="28"/>
        </w:rPr>
        <w:t>
      Наименование лечебной организации</w:t>
      </w:r>
    </w:p>
    <w:bookmarkEnd w:id="922"/>
    <w:bookmarkStart w:name="z952" w:id="923"/>
    <w:p>
      <w:pPr>
        <w:spacing w:after="0"/>
        <w:ind w:left="0"/>
        <w:jc w:val="both"/>
      </w:pPr>
      <w:r>
        <w:rPr>
          <w:rFonts w:ascii="Times New Roman"/>
          <w:b w:val="false"/>
          <w:i w:val="false"/>
          <w:color w:val="000000"/>
          <w:sz w:val="28"/>
        </w:rPr>
        <w:t>
      Основной диагноз код</w:t>
      </w:r>
    </w:p>
    <w:bookmarkEnd w:id="923"/>
    <w:bookmarkStart w:name="z953" w:id="924"/>
    <w:p>
      <w:pPr>
        <w:spacing w:after="0"/>
        <w:ind w:left="0"/>
        <w:jc w:val="both"/>
      </w:pPr>
      <w:r>
        <w:rPr>
          <w:rFonts w:ascii="Times New Roman"/>
          <w:b w:val="false"/>
          <w:i w:val="false"/>
          <w:color w:val="000000"/>
          <w:sz w:val="28"/>
        </w:rPr>
        <w:t>
      Причина смерти</w:t>
      </w:r>
    </w:p>
    <w:bookmarkEnd w:id="924"/>
    <w:bookmarkStart w:name="z954" w:id="925"/>
    <w:p>
      <w:pPr>
        <w:spacing w:after="0"/>
        <w:ind w:left="0"/>
        <w:jc w:val="both"/>
      </w:pPr>
      <w:r>
        <w:rPr>
          <w:rFonts w:ascii="Times New Roman"/>
          <w:b w:val="false"/>
          <w:i w:val="false"/>
          <w:color w:val="000000"/>
          <w:sz w:val="28"/>
        </w:rPr>
        <w:t>
      Состав комиссии:</w:t>
      </w:r>
    </w:p>
    <w:bookmarkEnd w:id="925"/>
    <w:bookmarkStart w:name="z955" w:id="926"/>
    <w:p>
      <w:pPr>
        <w:spacing w:after="0"/>
        <w:ind w:left="0"/>
        <w:jc w:val="both"/>
      </w:pPr>
      <w:r>
        <w:rPr>
          <w:rFonts w:ascii="Times New Roman"/>
          <w:b w:val="false"/>
          <w:i w:val="false"/>
          <w:color w:val="000000"/>
          <w:sz w:val="28"/>
        </w:rPr>
        <w:t>
      ФИО (при его наличии) заведующего реанимационным отделением, ID</w:t>
      </w:r>
    </w:p>
    <w:bookmarkEnd w:id="926"/>
    <w:bookmarkStart w:name="z956" w:id="927"/>
    <w:p>
      <w:pPr>
        <w:spacing w:after="0"/>
        <w:ind w:left="0"/>
        <w:jc w:val="both"/>
      </w:pPr>
      <w:r>
        <w:rPr>
          <w:rFonts w:ascii="Times New Roman"/>
          <w:b w:val="false"/>
          <w:i w:val="false"/>
          <w:color w:val="000000"/>
          <w:sz w:val="28"/>
        </w:rPr>
        <w:t>
      ФИО (при его наличии) врача-реаниматолога, ID</w:t>
      </w:r>
    </w:p>
    <w:bookmarkEnd w:id="927"/>
    <w:bookmarkStart w:name="z957" w:id="928"/>
    <w:p>
      <w:pPr>
        <w:spacing w:after="0"/>
        <w:ind w:left="0"/>
        <w:jc w:val="both"/>
      </w:pPr>
      <w:r>
        <w:rPr>
          <w:rFonts w:ascii="Times New Roman"/>
          <w:b w:val="false"/>
          <w:i w:val="false"/>
          <w:color w:val="000000"/>
          <w:sz w:val="28"/>
        </w:rPr>
        <w:t>
      ФИО (при его наличии) лечащего врача, ID</w:t>
      </w:r>
    </w:p>
    <w:bookmarkEnd w:id="928"/>
    <w:bookmarkStart w:name="z958" w:id="929"/>
    <w:p>
      <w:pPr>
        <w:spacing w:after="0"/>
        <w:ind w:left="0"/>
        <w:jc w:val="both"/>
      </w:pPr>
      <w:r>
        <w:rPr>
          <w:rFonts w:ascii="Times New Roman"/>
          <w:b w:val="false"/>
          <w:i w:val="false"/>
          <w:color w:val="000000"/>
          <w:sz w:val="28"/>
        </w:rPr>
        <w:t>
      ФИО (при его наличии) судебно-медицинского эксперта, ID</w:t>
      </w:r>
    </w:p>
    <w:bookmarkEnd w:id="929"/>
    <w:bookmarkStart w:name="z959" w:id="930"/>
    <w:p>
      <w:pPr>
        <w:spacing w:after="0"/>
        <w:ind w:left="0"/>
        <w:jc w:val="both"/>
      </w:pPr>
      <w:r>
        <w:rPr>
          <w:rFonts w:ascii="Times New Roman"/>
          <w:b w:val="false"/>
          <w:i w:val="false"/>
          <w:color w:val="000000"/>
          <w:sz w:val="28"/>
        </w:rPr>
        <w:t>
      Констатировали биологическую смерть</w:t>
      </w:r>
    </w:p>
    <w:bookmarkEnd w:id="930"/>
    <w:bookmarkStart w:name="z960" w:id="931"/>
    <w:p>
      <w:pPr>
        <w:spacing w:after="0"/>
        <w:ind w:left="0"/>
        <w:jc w:val="both"/>
      </w:pPr>
      <w:r>
        <w:rPr>
          <w:rFonts w:ascii="Times New Roman"/>
          <w:b w:val="false"/>
          <w:i w:val="false"/>
          <w:color w:val="000000"/>
          <w:sz w:val="28"/>
        </w:rPr>
        <w:t>
      Время констатации биологической смерти</w:t>
      </w:r>
    </w:p>
    <w:bookmarkEnd w:id="931"/>
    <w:bookmarkStart w:name="z961" w:id="932"/>
    <w:p>
      <w:pPr>
        <w:spacing w:after="0"/>
        <w:ind w:left="0"/>
        <w:jc w:val="both"/>
      </w:pPr>
      <w:r>
        <w:rPr>
          <w:rFonts w:ascii="Times New Roman"/>
          <w:b w:val="false"/>
          <w:i w:val="false"/>
          <w:color w:val="000000"/>
          <w:sz w:val="28"/>
        </w:rPr>
        <w:t>
      Заполняется при изъятии органов и тканей у донора-трупа для трансплантации</w:t>
      </w:r>
    </w:p>
    <w:bookmarkEnd w:id="932"/>
    <w:bookmarkStart w:name="z962" w:id="933"/>
    <w:p>
      <w:pPr>
        <w:spacing w:after="0"/>
        <w:ind w:left="0"/>
        <w:jc w:val="both"/>
      </w:pPr>
      <w:r>
        <w:rPr>
          <w:rFonts w:ascii="Times New Roman"/>
          <w:b w:val="false"/>
          <w:i w:val="false"/>
          <w:color w:val="000000"/>
          <w:sz w:val="28"/>
        </w:rPr>
        <w:t>
      Изъятие донорских органов и тканей произведено после констатации смерти (смерти мозга) пациента по разрешению (наименование лечебной организации, должность, ФИО (при его наличии))</w:t>
      </w:r>
    </w:p>
    <w:bookmarkEnd w:id="933"/>
    <w:bookmarkStart w:name="z963" w:id="934"/>
    <w:p>
      <w:pPr>
        <w:spacing w:after="0"/>
        <w:ind w:left="0"/>
        <w:jc w:val="both"/>
      </w:pPr>
      <w:r>
        <w:rPr>
          <w:rFonts w:ascii="Times New Roman"/>
          <w:b w:val="false"/>
          <w:i w:val="false"/>
          <w:color w:val="000000"/>
          <w:sz w:val="28"/>
        </w:rPr>
        <w:t>
      Производил (и) изъятие донорских органов и тканей врач (и)-хирург (и) ФИО (при его наличии), ID должность</w:t>
      </w:r>
    </w:p>
    <w:bookmarkEnd w:id="934"/>
    <w:bookmarkStart w:name="z964" w:id="935"/>
    <w:p>
      <w:pPr>
        <w:spacing w:after="0"/>
        <w:ind w:left="0"/>
        <w:jc w:val="both"/>
      </w:pPr>
      <w:r>
        <w:rPr>
          <w:rFonts w:ascii="Times New Roman"/>
          <w:b w:val="false"/>
          <w:i w:val="false"/>
          <w:color w:val="000000"/>
          <w:sz w:val="28"/>
        </w:rPr>
        <w:t>
      Способ изъятия донорских органов (описание инструментальных вмешательств и операции)</w:t>
      </w:r>
    </w:p>
    <w:bookmarkEnd w:id="935"/>
    <w:bookmarkStart w:name="z965" w:id="936"/>
    <w:p>
      <w:pPr>
        <w:spacing w:after="0"/>
        <w:ind w:left="0"/>
        <w:jc w:val="both"/>
      </w:pPr>
      <w:r>
        <w:rPr>
          <w:rFonts w:ascii="Times New Roman"/>
          <w:b w:val="false"/>
          <w:i w:val="false"/>
          <w:color w:val="000000"/>
          <w:sz w:val="28"/>
        </w:rPr>
        <w:t>
      При изъятии донорских органов и тканей присутствовали:</w:t>
      </w:r>
    </w:p>
    <w:bookmarkEnd w:id="936"/>
    <w:bookmarkStart w:name="z966" w:id="937"/>
    <w:p>
      <w:pPr>
        <w:spacing w:after="0"/>
        <w:ind w:left="0"/>
        <w:jc w:val="both"/>
      </w:pPr>
      <w:r>
        <w:rPr>
          <w:rFonts w:ascii="Times New Roman"/>
          <w:b w:val="false"/>
          <w:i w:val="false"/>
          <w:color w:val="000000"/>
          <w:sz w:val="28"/>
        </w:rPr>
        <w:t>
      судебно-медицинский эксперт ФИО (при его наличии), ID</w:t>
      </w:r>
    </w:p>
    <w:bookmarkEnd w:id="937"/>
    <w:bookmarkStart w:name="z967" w:id="938"/>
    <w:p>
      <w:pPr>
        <w:spacing w:after="0"/>
        <w:ind w:left="0"/>
        <w:jc w:val="both"/>
      </w:pPr>
      <w:r>
        <w:rPr>
          <w:rFonts w:ascii="Times New Roman"/>
          <w:b w:val="false"/>
          <w:i w:val="false"/>
          <w:color w:val="000000"/>
          <w:sz w:val="28"/>
        </w:rPr>
        <w:t>
      реаниматолог ФИО (при его наличии), ID</w:t>
      </w:r>
    </w:p>
    <w:bookmarkEnd w:id="938"/>
    <w:bookmarkStart w:name="z968" w:id="939"/>
    <w:p>
      <w:pPr>
        <w:spacing w:after="0"/>
        <w:ind w:left="0"/>
        <w:jc w:val="both"/>
      </w:pPr>
      <w:r>
        <w:rPr>
          <w:rFonts w:ascii="Times New Roman"/>
          <w:b w:val="false"/>
          <w:i w:val="false"/>
          <w:color w:val="000000"/>
          <w:sz w:val="28"/>
        </w:rPr>
        <w:t>
      Куда помещены и кому переданы донорские органы и ткани</w:t>
      </w:r>
    </w:p>
    <w:bookmarkEnd w:id="939"/>
    <w:bookmarkStart w:name="z969" w:id="940"/>
    <w:p>
      <w:pPr>
        <w:spacing w:after="0"/>
        <w:ind w:left="0"/>
        <w:jc w:val="both"/>
      </w:pPr>
      <w:r>
        <w:rPr>
          <w:rFonts w:ascii="Times New Roman"/>
          <w:b w:val="false"/>
          <w:i w:val="false"/>
          <w:color w:val="000000"/>
          <w:sz w:val="28"/>
        </w:rPr>
        <w:t>
      Время начала изъятия</w:t>
      </w:r>
    </w:p>
    <w:bookmarkEnd w:id="940"/>
    <w:bookmarkStart w:name="z970" w:id="941"/>
    <w:p>
      <w:pPr>
        <w:spacing w:after="0"/>
        <w:ind w:left="0"/>
        <w:jc w:val="both"/>
      </w:pPr>
      <w:r>
        <w:rPr>
          <w:rFonts w:ascii="Times New Roman"/>
          <w:b w:val="false"/>
          <w:i w:val="false"/>
          <w:color w:val="000000"/>
          <w:sz w:val="28"/>
        </w:rPr>
        <w:t>
      Время окончания изъятия</w:t>
      </w:r>
    </w:p>
    <w:bookmarkEnd w:id="941"/>
    <w:bookmarkStart w:name="z971" w:id="942"/>
    <w:p>
      <w:pPr>
        <w:spacing w:after="0"/>
        <w:ind w:left="0"/>
        <w:jc w:val="both"/>
      </w:pPr>
      <w:r>
        <w:rPr>
          <w:rFonts w:ascii="Times New Roman"/>
          <w:b w:val="false"/>
          <w:i w:val="false"/>
          <w:color w:val="000000"/>
          <w:sz w:val="28"/>
        </w:rPr>
        <w:t>
      Заполняется при констатации смерти на основании смерти мозга:</w:t>
      </w:r>
    </w:p>
    <w:bookmarkEnd w:id="942"/>
    <w:bookmarkStart w:name="z972" w:id="943"/>
    <w:p>
      <w:pPr>
        <w:spacing w:after="0"/>
        <w:ind w:left="0"/>
        <w:jc w:val="both"/>
      </w:pPr>
      <w:r>
        <w:rPr>
          <w:rFonts w:ascii="Times New Roman"/>
          <w:b w:val="false"/>
          <w:i w:val="false"/>
          <w:color w:val="000000"/>
          <w:sz w:val="28"/>
        </w:rPr>
        <w:t>
      Диагноз заболевания, приведшего к смерти мозга</w:t>
      </w:r>
    </w:p>
    <w:bookmarkEnd w:id="943"/>
    <w:bookmarkStart w:name="z973" w:id="944"/>
    <w:p>
      <w:pPr>
        <w:spacing w:after="0"/>
        <w:ind w:left="0"/>
        <w:jc w:val="both"/>
      </w:pPr>
      <w:r>
        <w:rPr>
          <w:rFonts w:ascii="Times New Roman"/>
          <w:b w:val="false"/>
          <w:i w:val="false"/>
          <w:color w:val="000000"/>
          <w:sz w:val="28"/>
        </w:rPr>
        <w:t>
      Комиссия құрамы (Состав комиссии):</w:t>
      </w:r>
    </w:p>
    <w:bookmarkEnd w:id="944"/>
    <w:bookmarkStart w:name="z974" w:id="945"/>
    <w:p>
      <w:pPr>
        <w:spacing w:after="0"/>
        <w:ind w:left="0"/>
        <w:jc w:val="both"/>
      </w:pPr>
      <w:r>
        <w:rPr>
          <w:rFonts w:ascii="Times New Roman"/>
          <w:b w:val="false"/>
          <w:i w:val="false"/>
          <w:color w:val="000000"/>
          <w:sz w:val="28"/>
        </w:rPr>
        <w:t>
      ФИО (при его наличии) лечащего врача-реаниматолога, ID</w:t>
      </w:r>
    </w:p>
    <w:bookmarkEnd w:id="945"/>
    <w:bookmarkStart w:name="z975" w:id="946"/>
    <w:p>
      <w:pPr>
        <w:spacing w:after="0"/>
        <w:ind w:left="0"/>
        <w:jc w:val="both"/>
      </w:pPr>
      <w:r>
        <w:rPr>
          <w:rFonts w:ascii="Times New Roman"/>
          <w:b w:val="false"/>
          <w:i w:val="false"/>
          <w:color w:val="000000"/>
          <w:sz w:val="28"/>
        </w:rPr>
        <w:t>
      ФИО (при его наличии) невропатолога, ID</w:t>
      </w:r>
    </w:p>
    <w:bookmarkEnd w:id="946"/>
    <w:bookmarkStart w:name="z976" w:id="947"/>
    <w:p>
      <w:pPr>
        <w:spacing w:after="0"/>
        <w:ind w:left="0"/>
        <w:jc w:val="both"/>
      </w:pPr>
      <w:r>
        <w:rPr>
          <w:rFonts w:ascii="Times New Roman"/>
          <w:b w:val="false"/>
          <w:i w:val="false"/>
          <w:color w:val="000000"/>
          <w:sz w:val="28"/>
        </w:rPr>
        <w:t>
      ФИО (при его наличии) врача-специалиста, ID</w:t>
      </w:r>
    </w:p>
    <w:bookmarkEnd w:id="947"/>
    <w:bookmarkStart w:name="z977" w:id="948"/>
    <w:p>
      <w:pPr>
        <w:spacing w:after="0"/>
        <w:ind w:left="0"/>
        <w:jc w:val="both"/>
      </w:pPr>
      <w:r>
        <w:rPr>
          <w:rFonts w:ascii="Times New Roman"/>
          <w:b w:val="false"/>
          <w:i w:val="false"/>
          <w:color w:val="000000"/>
          <w:sz w:val="28"/>
        </w:rPr>
        <w:t>
      обследовала состояние гражданина и установила:</w:t>
      </w:r>
    </w:p>
    <w:bookmarkEnd w:id="948"/>
    <w:bookmarkStart w:name="z978" w:id="949"/>
    <w:p>
      <w:pPr>
        <w:spacing w:after="0"/>
        <w:ind w:left="0"/>
        <w:jc w:val="both"/>
      </w:pPr>
      <w:r>
        <w:rPr>
          <w:rFonts w:ascii="Times New Roman"/>
          <w:b w:val="false"/>
          <w:i w:val="false"/>
          <w:color w:val="000000"/>
          <w:sz w:val="28"/>
        </w:rPr>
        <w:t>
      1. По состоянию сознания и целенаправленных реакций на внешнее воздействие</w:t>
      </w:r>
    </w:p>
    <w:bookmarkEnd w:id="949"/>
    <w:bookmarkStart w:name="z979" w:id="950"/>
    <w:p>
      <w:pPr>
        <w:spacing w:after="0"/>
        <w:ind w:left="0"/>
        <w:jc w:val="both"/>
      </w:pPr>
      <w:r>
        <w:rPr>
          <w:rFonts w:ascii="Times New Roman"/>
          <w:b w:val="false"/>
          <w:i w:val="false"/>
          <w:color w:val="000000"/>
          <w:sz w:val="28"/>
        </w:rPr>
        <w:t>
      2. По состоянию самостоятельного дыхания</w:t>
      </w:r>
    </w:p>
    <w:bookmarkEnd w:id="950"/>
    <w:bookmarkStart w:name="z980" w:id="951"/>
    <w:p>
      <w:pPr>
        <w:spacing w:after="0"/>
        <w:ind w:left="0"/>
        <w:jc w:val="both"/>
      </w:pPr>
      <w:r>
        <w:rPr>
          <w:rFonts w:ascii="Times New Roman"/>
          <w:b w:val="false"/>
          <w:i w:val="false"/>
          <w:color w:val="000000"/>
          <w:sz w:val="28"/>
        </w:rPr>
        <w:t>
      2.1 При разъединительном тесте</w:t>
      </w:r>
    </w:p>
    <w:bookmarkEnd w:id="951"/>
    <w:bookmarkStart w:name="z981" w:id="952"/>
    <w:p>
      <w:pPr>
        <w:spacing w:after="0"/>
        <w:ind w:left="0"/>
        <w:jc w:val="both"/>
      </w:pPr>
      <w:r>
        <w:rPr>
          <w:rFonts w:ascii="Times New Roman"/>
          <w:b w:val="false"/>
          <w:i w:val="false"/>
          <w:color w:val="000000"/>
          <w:sz w:val="28"/>
        </w:rPr>
        <w:t>
      3. По состоянию тонуса мышц</w:t>
      </w:r>
    </w:p>
    <w:bookmarkEnd w:id="952"/>
    <w:bookmarkStart w:name="z982" w:id="953"/>
    <w:p>
      <w:pPr>
        <w:spacing w:after="0"/>
        <w:ind w:left="0"/>
        <w:jc w:val="both"/>
      </w:pPr>
      <w:r>
        <w:rPr>
          <w:rFonts w:ascii="Times New Roman"/>
          <w:b w:val="false"/>
          <w:i w:val="false"/>
          <w:color w:val="000000"/>
          <w:sz w:val="28"/>
        </w:rPr>
        <w:t>
      4. По состоянию зрачков</w:t>
      </w:r>
    </w:p>
    <w:bookmarkEnd w:id="953"/>
    <w:bookmarkStart w:name="z983" w:id="954"/>
    <w:p>
      <w:pPr>
        <w:spacing w:after="0"/>
        <w:ind w:left="0"/>
        <w:jc w:val="both"/>
      </w:pPr>
      <w:r>
        <w:rPr>
          <w:rFonts w:ascii="Times New Roman"/>
          <w:b w:val="false"/>
          <w:i w:val="false"/>
          <w:color w:val="000000"/>
          <w:sz w:val="28"/>
        </w:rPr>
        <w:t>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bookmarkEnd w:id="954"/>
    <w:bookmarkStart w:name="z984" w:id="955"/>
    <w:p>
      <w:pPr>
        <w:spacing w:after="0"/>
        <w:ind w:left="0"/>
        <w:jc w:val="both"/>
      </w:pPr>
      <w:r>
        <w:rPr>
          <w:rFonts w:ascii="Times New Roman"/>
          <w:b w:val="false"/>
          <w:i w:val="false"/>
          <w:color w:val="000000"/>
          <w:sz w:val="28"/>
        </w:rPr>
        <w:t>
      6. При температуре тела</w:t>
      </w:r>
    </w:p>
    <w:bookmarkEnd w:id="955"/>
    <w:bookmarkStart w:name="z985" w:id="956"/>
    <w:p>
      <w:pPr>
        <w:spacing w:after="0"/>
        <w:ind w:left="0"/>
        <w:jc w:val="both"/>
      </w:pPr>
      <w:r>
        <w:rPr>
          <w:rFonts w:ascii="Times New Roman"/>
          <w:b w:val="false"/>
          <w:i w:val="false"/>
          <w:color w:val="000000"/>
          <w:sz w:val="28"/>
        </w:rPr>
        <w:t>
      7. При артериальном давлении</w:t>
      </w:r>
    </w:p>
    <w:bookmarkEnd w:id="956"/>
    <w:bookmarkStart w:name="z986" w:id="957"/>
    <w:p>
      <w:pPr>
        <w:spacing w:after="0"/>
        <w:ind w:left="0"/>
        <w:jc w:val="both"/>
      </w:pPr>
      <w:r>
        <w:rPr>
          <w:rFonts w:ascii="Times New Roman"/>
          <w:b w:val="false"/>
          <w:i w:val="false"/>
          <w:color w:val="000000"/>
          <w:sz w:val="28"/>
        </w:rPr>
        <w:t>
      8. По данным электроэнцефалографических исследований</w:t>
      </w:r>
    </w:p>
    <w:bookmarkEnd w:id="957"/>
    <w:bookmarkStart w:name="z987" w:id="958"/>
    <w:p>
      <w:pPr>
        <w:spacing w:after="0"/>
        <w:ind w:left="0"/>
        <w:jc w:val="both"/>
      </w:pPr>
      <w:r>
        <w:rPr>
          <w:rFonts w:ascii="Times New Roman"/>
          <w:b w:val="false"/>
          <w:i w:val="false"/>
          <w:color w:val="000000"/>
          <w:sz w:val="28"/>
        </w:rPr>
        <w:t>
      9. По данным ангиографии</w:t>
      </w:r>
    </w:p>
    <w:bookmarkEnd w:id="958"/>
    <w:bookmarkStart w:name="z988" w:id="959"/>
    <w:p>
      <w:pPr>
        <w:spacing w:after="0"/>
        <w:ind w:left="0"/>
        <w:jc w:val="both"/>
      </w:pPr>
      <w:r>
        <w:rPr>
          <w:rFonts w:ascii="Times New Roman"/>
          <w:b w:val="false"/>
          <w:i w:val="false"/>
          <w:color w:val="000000"/>
          <w:sz w:val="28"/>
        </w:rPr>
        <w:t>
      10. При сроке наблюдения в течение ____ часов с периодичностью неврологических осмотров через каждые _____ часов</w:t>
      </w:r>
    </w:p>
    <w:bookmarkEnd w:id="959"/>
    <w:bookmarkStart w:name="z989" w:id="960"/>
    <w:p>
      <w:pPr>
        <w:spacing w:after="0"/>
        <w:ind w:left="0"/>
        <w:jc w:val="both"/>
      </w:pPr>
      <w:r>
        <w:rPr>
          <w:rFonts w:ascii="Times New Roman"/>
          <w:b w:val="false"/>
          <w:i w:val="false"/>
          <w:color w:val="000000"/>
          <w:sz w:val="28"/>
        </w:rPr>
        <w:t>
      11. С учетом данных дополнительных исследований (токсикологических, определения метаболизма мозга и др.)</w:t>
      </w:r>
    </w:p>
    <w:bookmarkEnd w:id="960"/>
    <w:bookmarkStart w:name="z990" w:id="961"/>
    <w:p>
      <w:pPr>
        <w:spacing w:after="0"/>
        <w:ind w:left="0"/>
        <w:jc w:val="left"/>
      </w:pPr>
      <w:r>
        <w:rPr>
          <w:rFonts w:ascii="Times New Roman"/>
          <w:b/>
          <w:i w:val="false"/>
          <w:color w:val="000000"/>
        </w:rPr>
        <w:t xml:space="preserve"> Список сокращений формы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9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991" w:id="962"/>
    <w:p>
      <w:pPr>
        <w:spacing w:after="0"/>
        <w:ind w:left="0"/>
        <w:jc w:val="left"/>
      </w:pPr>
      <w:r>
        <w:rPr>
          <w:rFonts w:ascii="Times New Roman"/>
          <w:b/>
          <w:i w:val="false"/>
          <w:color w:val="000000"/>
        </w:rPr>
        <w:t xml:space="preserve"> Форма № 010/у "Журнал учета консервированного костного мозга"</w:t>
      </w:r>
    </w:p>
    <w:bookmarkEnd w:id="962"/>
    <w:bookmarkStart w:name="z992" w:id="963"/>
    <w:p>
      <w:pPr>
        <w:spacing w:after="0"/>
        <w:ind w:left="0"/>
        <w:jc w:val="both"/>
      </w:pPr>
      <w:r>
        <w:rPr>
          <w:rFonts w:ascii="Times New Roman"/>
          <w:b w:val="false"/>
          <w:i w:val="false"/>
          <w:color w:val="000000"/>
          <w:sz w:val="28"/>
        </w:rPr>
        <w:t>
      Начат окончен</w:t>
      </w:r>
    </w:p>
    <w:bookmarkEnd w:id="9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донора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заготовки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этикетки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костного мозга к замораживанию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раствор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 дата заготовки крови (сыворотки) АВ (N) группы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костномозговой взвеси в контейнере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ядросодержащих клеток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 костного мозга перед замораживанием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подготовившего костный мозг к замораживанию</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993" w:id="964"/>
    <w:p>
      <w:pPr>
        <w:spacing w:after="0"/>
        <w:ind w:left="0"/>
        <w:jc w:val="both"/>
      </w:pPr>
      <w:r>
        <w:rPr>
          <w:rFonts w:ascii="Times New Roman"/>
          <w:b w:val="false"/>
          <w:i w:val="false"/>
          <w:color w:val="000000"/>
          <w:sz w:val="28"/>
        </w:rPr>
        <w:t>
      Разворот ф. № 010/у</w:t>
      </w:r>
    </w:p>
    <w:bookmarkEnd w:id="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замораживания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выдан костный мозг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(час., мин.) выдачи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получившего костный мозг</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костного мозга, подготовленного к трансплантации и количество флаконов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ядросодержащих клеток в млрд.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проводившего размораживание костного мозга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4" w:id="965"/>
    <w:p>
      <w:pPr>
        <w:spacing w:after="0"/>
        <w:ind w:left="0"/>
        <w:jc w:val="left"/>
      </w:pPr>
      <w:r>
        <w:rPr>
          <w:rFonts w:ascii="Times New Roman"/>
          <w:b/>
          <w:i w:val="false"/>
          <w:color w:val="000000"/>
        </w:rPr>
        <w:t xml:space="preserve"> Форма № 011/у "Паспорт консервированной донорской ткани и (или) органа (части органа)"</w:t>
      </w:r>
    </w:p>
    <w:bookmarkEnd w:id="965"/>
    <w:bookmarkStart w:name="z995" w:id="966"/>
    <w:p>
      <w:pPr>
        <w:spacing w:after="0"/>
        <w:ind w:left="0"/>
        <w:jc w:val="both"/>
      </w:pPr>
      <w:r>
        <w:rPr>
          <w:rFonts w:ascii="Times New Roman"/>
          <w:b w:val="false"/>
          <w:i w:val="false"/>
          <w:color w:val="000000"/>
          <w:sz w:val="28"/>
        </w:rPr>
        <w:t>
      Организация здравоохранения, где производилось изъятие ткани и (или) органа (части органа)</w:t>
      </w:r>
    </w:p>
    <w:bookmarkEnd w:id="966"/>
    <w:bookmarkStart w:name="z996" w:id="967"/>
    <w:p>
      <w:pPr>
        <w:spacing w:after="0"/>
        <w:ind w:left="0"/>
        <w:jc w:val="both"/>
      </w:pPr>
      <w:r>
        <w:rPr>
          <w:rFonts w:ascii="Times New Roman"/>
          <w:b w:val="false"/>
          <w:i w:val="false"/>
          <w:color w:val="000000"/>
          <w:sz w:val="28"/>
        </w:rPr>
        <w:t>
      ___________________________________________________________________</w:t>
      </w:r>
    </w:p>
    <w:bookmarkEnd w:id="967"/>
    <w:bookmarkStart w:name="z997" w:id="968"/>
    <w:p>
      <w:pPr>
        <w:spacing w:after="0"/>
        <w:ind w:left="0"/>
        <w:jc w:val="both"/>
      </w:pPr>
      <w:r>
        <w:rPr>
          <w:rFonts w:ascii="Times New Roman"/>
          <w:b w:val="false"/>
          <w:i w:val="false"/>
          <w:color w:val="000000"/>
          <w:sz w:val="28"/>
        </w:rPr>
        <w:t>
      Наименование, количество ткани и (или) органа (части органа))</w:t>
      </w:r>
    </w:p>
    <w:bookmarkEnd w:id="968"/>
    <w:bookmarkStart w:name="z998" w:id="969"/>
    <w:p>
      <w:pPr>
        <w:spacing w:after="0"/>
        <w:ind w:left="0"/>
        <w:jc w:val="both"/>
      </w:pPr>
      <w:r>
        <w:rPr>
          <w:rFonts w:ascii="Times New Roman"/>
          <w:b w:val="false"/>
          <w:i w:val="false"/>
          <w:color w:val="000000"/>
          <w:sz w:val="28"/>
        </w:rPr>
        <w:t>
      ___________________________________________________________________</w:t>
      </w:r>
    </w:p>
    <w:bookmarkEnd w:id="969"/>
    <w:bookmarkStart w:name="z999" w:id="970"/>
    <w:p>
      <w:pPr>
        <w:spacing w:after="0"/>
        <w:ind w:left="0"/>
        <w:jc w:val="both"/>
      </w:pPr>
      <w:r>
        <w:rPr>
          <w:rFonts w:ascii="Times New Roman"/>
          <w:b w:val="false"/>
          <w:i w:val="false"/>
          <w:color w:val="000000"/>
          <w:sz w:val="28"/>
        </w:rPr>
        <w:t>
      Дата и время изъятия ткани и (или) органа (части органа)</w:t>
      </w:r>
    </w:p>
    <w:bookmarkEnd w:id="970"/>
    <w:bookmarkStart w:name="z1000" w:id="971"/>
    <w:p>
      <w:pPr>
        <w:spacing w:after="0"/>
        <w:ind w:left="0"/>
        <w:jc w:val="both"/>
      </w:pPr>
      <w:r>
        <w:rPr>
          <w:rFonts w:ascii="Times New Roman"/>
          <w:b w:val="false"/>
          <w:i w:val="false"/>
          <w:color w:val="000000"/>
          <w:sz w:val="28"/>
        </w:rPr>
        <w:t>
      ___________________________________________________________________</w:t>
      </w:r>
    </w:p>
    <w:bookmarkEnd w:id="971"/>
    <w:bookmarkStart w:name="z1001" w:id="972"/>
    <w:p>
      <w:pPr>
        <w:spacing w:after="0"/>
        <w:ind w:left="0"/>
        <w:jc w:val="both"/>
      </w:pPr>
      <w:r>
        <w:rPr>
          <w:rFonts w:ascii="Times New Roman"/>
          <w:b w:val="false"/>
          <w:i w:val="false"/>
          <w:color w:val="000000"/>
          <w:sz w:val="28"/>
        </w:rPr>
        <w:t>
      ФИО донора, возраст, пол</w:t>
      </w:r>
    </w:p>
    <w:bookmarkEnd w:id="972"/>
    <w:bookmarkStart w:name="z1002" w:id="973"/>
    <w:p>
      <w:pPr>
        <w:spacing w:after="0"/>
        <w:ind w:left="0"/>
        <w:jc w:val="both"/>
      </w:pPr>
      <w:r>
        <w:rPr>
          <w:rFonts w:ascii="Times New Roman"/>
          <w:b w:val="false"/>
          <w:i w:val="false"/>
          <w:color w:val="000000"/>
          <w:sz w:val="28"/>
        </w:rPr>
        <w:t>
      ___________________________________________________________________</w:t>
      </w:r>
    </w:p>
    <w:bookmarkEnd w:id="973"/>
    <w:bookmarkStart w:name="z1003" w:id="974"/>
    <w:p>
      <w:pPr>
        <w:spacing w:after="0"/>
        <w:ind w:left="0"/>
        <w:jc w:val="both"/>
      </w:pPr>
      <w:r>
        <w:rPr>
          <w:rFonts w:ascii="Times New Roman"/>
          <w:b w:val="false"/>
          <w:i w:val="false"/>
          <w:color w:val="000000"/>
          <w:sz w:val="28"/>
        </w:rPr>
        <w:t>
      Группа крови, резус</w:t>
      </w:r>
    </w:p>
    <w:bookmarkEnd w:id="974"/>
    <w:bookmarkStart w:name="z1004" w:id="975"/>
    <w:p>
      <w:pPr>
        <w:spacing w:after="0"/>
        <w:ind w:left="0"/>
        <w:jc w:val="both"/>
      </w:pPr>
      <w:r>
        <w:rPr>
          <w:rFonts w:ascii="Times New Roman"/>
          <w:b w:val="false"/>
          <w:i w:val="false"/>
          <w:color w:val="000000"/>
          <w:sz w:val="28"/>
        </w:rPr>
        <w:t>
      ___________________________________________________________________</w:t>
      </w:r>
    </w:p>
    <w:bookmarkEnd w:id="975"/>
    <w:bookmarkStart w:name="z1005" w:id="976"/>
    <w:p>
      <w:pPr>
        <w:spacing w:after="0"/>
        <w:ind w:left="0"/>
        <w:jc w:val="both"/>
      </w:pPr>
      <w:r>
        <w:rPr>
          <w:rFonts w:ascii="Times New Roman"/>
          <w:b w:val="false"/>
          <w:i w:val="false"/>
          <w:color w:val="000000"/>
          <w:sz w:val="28"/>
        </w:rPr>
        <w:t>
      Дата поступления</w:t>
      </w:r>
    </w:p>
    <w:bookmarkEnd w:id="976"/>
    <w:bookmarkStart w:name="z1006" w:id="977"/>
    <w:p>
      <w:pPr>
        <w:spacing w:after="0"/>
        <w:ind w:left="0"/>
        <w:jc w:val="both"/>
      </w:pPr>
      <w:r>
        <w:rPr>
          <w:rFonts w:ascii="Times New Roman"/>
          <w:b w:val="false"/>
          <w:i w:val="false"/>
          <w:color w:val="000000"/>
          <w:sz w:val="28"/>
        </w:rPr>
        <w:t>
      ___________________________________________________________________</w:t>
      </w:r>
    </w:p>
    <w:bookmarkEnd w:id="977"/>
    <w:bookmarkStart w:name="z1007" w:id="978"/>
    <w:p>
      <w:pPr>
        <w:spacing w:after="0"/>
        <w:ind w:left="0"/>
        <w:jc w:val="both"/>
      </w:pPr>
      <w:r>
        <w:rPr>
          <w:rFonts w:ascii="Times New Roman"/>
          <w:b w:val="false"/>
          <w:i w:val="false"/>
          <w:color w:val="000000"/>
          <w:sz w:val="28"/>
        </w:rPr>
        <w:t>
      № истории болезни</w:t>
      </w:r>
    </w:p>
    <w:bookmarkEnd w:id="978"/>
    <w:bookmarkStart w:name="z1008" w:id="979"/>
    <w:p>
      <w:pPr>
        <w:spacing w:after="0"/>
        <w:ind w:left="0"/>
        <w:jc w:val="both"/>
      </w:pPr>
      <w:r>
        <w:rPr>
          <w:rFonts w:ascii="Times New Roman"/>
          <w:b w:val="false"/>
          <w:i w:val="false"/>
          <w:color w:val="000000"/>
          <w:sz w:val="28"/>
        </w:rPr>
        <w:t>
      ___________________________________________________________________</w:t>
      </w:r>
    </w:p>
    <w:bookmarkEnd w:id="979"/>
    <w:bookmarkStart w:name="z1009" w:id="980"/>
    <w:p>
      <w:pPr>
        <w:spacing w:after="0"/>
        <w:ind w:left="0"/>
        <w:jc w:val="both"/>
      </w:pPr>
      <w:r>
        <w:rPr>
          <w:rFonts w:ascii="Times New Roman"/>
          <w:b w:val="false"/>
          <w:i w:val="false"/>
          <w:color w:val="000000"/>
          <w:sz w:val="28"/>
        </w:rPr>
        <w:t>
      Диагноз ___________________________________________________________</w:t>
      </w:r>
    </w:p>
    <w:bookmarkEnd w:id="980"/>
    <w:bookmarkStart w:name="z1010" w:id="981"/>
    <w:p>
      <w:pPr>
        <w:spacing w:after="0"/>
        <w:ind w:left="0"/>
        <w:jc w:val="both"/>
      </w:pPr>
      <w:r>
        <w:rPr>
          <w:rFonts w:ascii="Times New Roman"/>
          <w:b w:val="false"/>
          <w:i w:val="false"/>
          <w:color w:val="000000"/>
          <w:sz w:val="28"/>
        </w:rPr>
        <w:t>
      Время нахождения на искусственной вентиляции легких)</w:t>
      </w:r>
    </w:p>
    <w:bookmarkEnd w:id="981"/>
    <w:bookmarkStart w:name="z1011" w:id="982"/>
    <w:p>
      <w:pPr>
        <w:spacing w:after="0"/>
        <w:ind w:left="0"/>
        <w:jc w:val="both"/>
      </w:pPr>
      <w:r>
        <w:rPr>
          <w:rFonts w:ascii="Times New Roman"/>
          <w:b w:val="false"/>
          <w:i w:val="false"/>
          <w:color w:val="000000"/>
          <w:sz w:val="28"/>
        </w:rPr>
        <w:t>
      ___________________________________________________________________</w:t>
      </w:r>
    </w:p>
    <w:bookmarkEnd w:id="982"/>
    <w:bookmarkStart w:name="z1012" w:id="983"/>
    <w:p>
      <w:pPr>
        <w:spacing w:after="0"/>
        <w:ind w:left="0"/>
        <w:jc w:val="both"/>
      </w:pPr>
      <w:r>
        <w:rPr>
          <w:rFonts w:ascii="Times New Roman"/>
          <w:b w:val="false"/>
          <w:i w:val="false"/>
          <w:color w:val="000000"/>
          <w:sz w:val="28"/>
        </w:rPr>
        <w:t>
      Время гипотензии</w:t>
      </w:r>
    </w:p>
    <w:bookmarkEnd w:id="983"/>
    <w:bookmarkStart w:name="z1013" w:id="984"/>
    <w:p>
      <w:pPr>
        <w:spacing w:after="0"/>
        <w:ind w:left="0"/>
        <w:jc w:val="both"/>
      </w:pPr>
      <w:r>
        <w:rPr>
          <w:rFonts w:ascii="Times New Roman"/>
          <w:b w:val="false"/>
          <w:i w:val="false"/>
          <w:color w:val="000000"/>
          <w:sz w:val="28"/>
        </w:rPr>
        <w:t>
      ___________________________________________________________________</w:t>
      </w:r>
    </w:p>
    <w:bookmarkEnd w:id="984"/>
    <w:bookmarkStart w:name="z1014" w:id="985"/>
    <w:p>
      <w:pPr>
        <w:spacing w:after="0"/>
        <w:ind w:left="0"/>
        <w:jc w:val="both"/>
      </w:pPr>
      <w:r>
        <w:rPr>
          <w:rFonts w:ascii="Times New Roman"/>
          <w:b w:val="false"/>
          <w:i w:val="false"/>
          <w:color w:val="000000"/>
          <w:sz w:val="28"/>
        </w:rPr>
        <w:t>
      Диурез в последние сутки, часы</w:t>
      </w:r>
    </w:p>
    <w:bookmarkEnd w:id="985"/>
    <w:bookmarkStart w:name="z1015" w:id="986"/>
    <w:p>
      <w:pPr>
        <w:spacing w:after="0"/>
        <w:ind w:left="0"/>
        <w:jc w:val="both"/>
      </w:pPr>
      <w:r>
        <w:rPr>
          <w:rFonts w:ascii="Times New Roman"/>
          <w:b w:val="false"/>
          <w:i w:val="false"/>
          <w:color w:val="000000"/>
          <w:sz w:val="28"/>
        </w:rPr>
        <w:t>
      ___________________________________________________________________</w:t>
      </w:r>
    </w:p>
    <w:bookmarkEnd w:id="986"/>
    <w:bookmarkStart w:name="z1016" w:id="987"/>
    <w:p>
      <w:pPr>
        <w:spacing w:after="0"/>
        <w:ind w:left="0"/>
        <w:jc w:val="both"/>
      </w:pPr>
      <w:r>
        <w:rPr>
          <w:rFonts w:ascii="Times New Roman"/>
          <w:b w:val="false"/>
          <w:i w:val="false"/>
          <w:color w:val="000000"/>
          <w:sz w:val="28"/>
        </w:rPr>
        <w:t>
      Фармподготовка донора</w:t>
      </w:r>
    </w:p>
    <w:bookmarkEnd w:id="987"/>
    <w:bookmarkStart w:name="z1017" w:id="988"/>
    <w:p>
      <w:pPr>
        <w:spacing w:after="0"/>
        <w:ind w:left="0"/>
        <w:jc w:val="both"/>
      </w:pPr>
      <w:r>
        <w:rPr>
          <w:rFonts w:ascii="Times New Roman"/>
          <w:b w:val="false"/>
          <w:i w:val="false"/>
          <w:color w:val="000000"/>
          <w:sz w:val="28"/>
        </w:rPr>
        <w:t>
      ___________________________________________________________________</w:t>
      </w:r>
    </w:p>
    <w:bookmarkEnd w:id="988"/>
    <w:bookmarkStart w:name="z1018" w:id="989"/>
    <w:p>
      <w:pPr>
        <w:spacing w:after="0"/>
        <w:ind w:left="0"/>
        <w:jc w:val="both"/>
      </w:pPr>
      <w:r>
        <w:rPr>
          <w:rFonts w:ascii="Times New Roman"/>
          <w:b w:val="false"/>
          <w:i w:val="false"/>
          <w:color w:val="000000"/>
          <w:sz w:val="28"/>
        </w:rPr>
        <w:t>
      Период ишемии</w:t>
      </w:r>
    </w:p>
    <w:bookmarkEnd w:id="989"/>
    <w:bookmarkStart w:name="z1019" w:id="990"/>
    <w:p>
      <w:pPr>
        <w:spacing w:after="0"/>
        <w:ind w:left="0"/>
        <w:jc w:val="both"/>
      </w:pPr>
      <w:r>
        <w:rPr>
          <w:rFonts w:ascii="Times New Roman"/>
          <w:b w:val="false"/>
          <w:i w:val="false"/>
          <w:color w:val="000000"/>
          <w:sz w:val="28"/>
        </w:rPr>
        <w:t>
      ___________________________________________________________________</w:t>
      </w:r>
    </w:p>
    <w:bookmarkEnd w:id="990"/>
    <w:bookmarkStart w:name="z1020" w:id="991"/>
    <w:p>
      <w:pPr>
        <w:spacing w:after="0"/>
        <w:ind w:left="0"/>
        <w:jc w:val="both"/>
      </w:pPr>
      <w:r>
        <w:rPr>
          <w:rFonts w:ascii="Times New Roman"/>
          <w:b w:val="false"/>
          <w:i w:val="false"/>
          <w:color w:val="000000"/>
          <w:sz w:val="28"/>
        </w:rPr>
        <w:t>
      Особенности изъятия ткани и (или) органа (части органа)</w:t>
      </w:r>
    </w:p>
    <w:bookmarkEnd w:id="991"/>
    <w:bookmarkStart w:name="z1021" w:id="992"/>
    <w:p>
      <w:pPr>
        <w:spacing w:after="0"/>
        <w:ind w:left="0"/>
        <w:jc w:val="both"/>
      </w:pPr>
      <w:r>
        <w:rPr>
          <w:rFonts w:ascii="Times New Roman"/>
          <w:b w:val="false"/>
          <w:i w:val="false"/>
          <w:color w:val="000000"/>
          <w:sz w:val="28"/>
        </w:rPr>
        <w:t>
      ___________________________________________________________________</w:t>
      </w:r>
    </w:p>
    <w:bookmarkEnd w:id="992"/>
    <w:bookmarkStart w:name="z1022" w:id="993"/>
    <w:p>
      <w:pPr>
        <w:spacing w:after="0"/>
        <w:ind w:left="0"/>
        <w:jc w:val="both"/>
      </w:pPr>
      <w:r>
        <w:rPr>
          <w:rFonts w:ascii="Times New Roman"/>
          <w:b w:val="false"/>
          <w:i w:val="false"/>
          <w:color w:val="000000"/>
          <w:sz w:val="28"/>
        </w:rPr>
        <w:t>
      Давление при отмывке</w:t>
      </w:r>
    </w:p>
    <w:bookmarkEnd w:id="993"/>
    <w:bookmarkStart w:name="z1023" w:id="994"/>
    <w:p>
      <w:pPr>
        <w:spacing w:after="0"/>
        <w:ind w:left="0"/>
        <w:jc w:val="both"/>
      </w:pPr>
      <w:r>
        <w:rPr>
          <w:rFonts w:ascii="Times New Roman"/>
          <w:b w:val="false"/>
          <w:i w:val="false"/>
          <w:color w:val="000000"/>
          <w:sz w:val="28"/>
        </w:rPr>
        <w:t>
      ___________________________________________________________________</w:t>
      </w:r>
    </w:p>
    <w:bookmarkEnd w:id="994"/>
    <w:bookmarkStart w:name="z1024" w:id="995"/>
    <w:p>
      <w:pPr>
        <w:spacing w:after="0"/>
        <w:ind w:left="0"/>
        <w:jc w:val="both"/>
      </w:pPr>
      <w:r>
        <w:rPr>
          <w:rFonts w:ascii="Times New Roman"/>
          <w:b w:val="false"/>
          <w:i w:val="false"/>
          <w:color w:val="000000"/>
          <w:sz w:val="28"/>
        </w:rPr>
        <w:t>
      Степень отмывки</w:t>
      </w:r>
    </w:p>
    <w:bookmarkEnd w:id="995"/>
    <w:bookmarkStart w:name="z1025" w:id="996"/>
    <w:p>
      <w:pPr>
        <w:spacing w:after="0"/>
        <w:ind w:left="0"/>
        <w:jc w:val="both"/>
      </w:pPr>
      <w:r>
        <w:rPr>
          <w:rFonts w:ascii="Times New Roman"/>
          <w:b w:val="false"/>
          <w:i w:val="false"/>
          <w:color w:val="000000"/>
          <w:sz w:val="28"/>
        </w:rPr>
        <w:t>
      ___________________________________________________________________</w:t>
      </w:r>
    </w:p>
    <w:bookmarkEnd w:id="996"/>
    <w:bookmarkStart w:name="z1026" w:id="997"/>
    <w:p>
      <w:pPr>
        <w:spacing w:after="0"/>
        <w:ind w:left="0"/>
        <w:jc w:val="both"/>
      </w:pPr>
      <w:r>
        <w:rPr>
          <w:rFonts w:ascii="Times New Roman"/>
          <w:b w:val="false"/>
          <w:i w:val="false"/>
          <w:color w:val="000000"/>
          <w:sz w:val="28"/>
        </w:rPr>
        <w:t>
      Способ консервации органа (части органа), название консервирующего раствора:</w:t>
      </w:r>
    </w:p>
    <w:bookmarkEnd w:id="997"/>
    <w:bookmarkStart w:name="z1027" w:id="998"/>
    <w:p>
      <w:pPr>
        <w:spacing w:after="0"/>
        <w:ind w:left="0"/>
        <w:jc w:val="both"/>
      </w:pPr>
      <w:r>
        <w:rPr>
          <w:rFonts w:ascii="Times New Roman"/>
          <w:b w:val="false"/>
          <w:i w:val="false"/>
          <w:color w:val="000000"/>
          <w:sz w:val="28"/>
        </w:rPr>
        <w:t>
      ___________________________________________________________________</w:t>
      </w:r>
    </w:p>
    <w:bookmarkEnd w:id="998"/>
    <w:bookmarkStart w:name="z1028" w:id="999"/>
    <w:p>
      <w:pPr>
        <w:spacing w:after="0"/>
        <w:ind w:left="0"/>
        <w:jc w:val="both"/>
      </w:pPr>
      <w:r>
        <w:rPr>
          <w:rFonts w:ascii="Times New Roman"/>
          <w:b w:val="false"/>
          <w:i w:val="false"/>
          <w:color w:val="000000"/>
          <w:sz w:val="28"/>
        </w:rPr>
        <w:t>
      Срок годности консервирующего раствора: _______________________</w:t>
      </w:r>
    </w:p>
    <w:bookmarkEnd w:id="999"/>
    <w:bookmarkStart w:name="z1029" w:id="1000"/>
    <w:p>
      <w:pPr>
        <w:spacing w:after="0"/>
        <w:ind w:left="0"/>
        <w:jc w:val="both"/>
      </w:pPr>
      <w:r>
        <w:rPr>
          <w:rFonts w:ascii="Times New Roman"/>
          <w:b w:val="false"/>
          <w:i w:val="false"/>
          <w:color w:val="000000"/>
          <w:sz w:val="28"/>
        </w:rPr>
        <w:t>
      Дата проведения и результаты исследования иммуноферментного анализа</w:t>
      </w:r>
    </w:p>
    <w:bookmarkEnd w:id="1000"/>
    <w:bookmarkStart w:name="z1030" w:id="1001"/>
    <w:p>
      <w:pPr>
        <w:spacing w:after="0"/>
        <w:ind w:left="0"/>
        <w:jc w:val="both"/>
      </w:pPr>
      <w:r>
        <w:rPr>
          <w:rFonts w:ascii="Times New Roman"/>
          <w:b w:val="false"/>
          <w:i w:val="false"/>
          <w:color w:val="000000"/>
          <w:sz w:val="28"/>
        </w:rPr>
        <w:t>
      (далее - ИФА)</w:t>
      </w:r>
    </w:p>
    <w:bookmarkEnd w:id="1001"/>
    <w:bookmarkStart w:name="z1031" w:id="1002"/>
    <w:p>
      <w:pPr>
        <w:spacing w:after="0"/>
        <w:ind w:left="0"/>
        <w:jc w:val="both"/>
      </w:pPr>
      <w:r>
        <w:rPr>
          <w:rFonts w:ascii="Times New Roman"/>
          <w:b w:val="false"/>
          <w:i w:val="false"/>
          <w:color w:val="000000"/>
          <w:sz w:val="28"/>
        </w:rPr>
        <w:t>
      и (или) полимеразной цепной реакции - при наличии (далее – ПЦР) на: - АИТВ (ВИЧ):</w:t>
      </w:r>
    </w:p>
    <w:bookmarkEnd w:id="1002"/>
    <w:bookmarkStart w:name="z1032" w:id="1003"/>
    <w:p>
      <w:pPr>
        <w:spacing w:after="0"/>
        <w:ind w:left="0"/>
        <w:jc w:val="both"/>
      </w:pPr>
      <w:r>
        <w:rPr>
          <w:rFonts w:ascii="Times New Roman"/>
          <w:b w:val="false"/>
          <w:i w:val="false"/>
          <w:color w:val="000000"/>
          <w:sz w:val="28"/>
        </w:rPr>
        <w:t>
      ___________________________</w:t>
      </w:r>
    </w:p>
    <w:bookmarkEnd w:id="1003"/>
    <w:bookmarkStart w:name="z1033" w:id="1004"/>
    <w:p>
      <w:pPr>
        <w:spacing w:after="0"/>
        <w:ind w:left="0"/>
        <w:jc w:val="both"/>
      </w:pPr>
      <w:r>
        <w:rPr>
          <w:rFonts w:ascii="Times New Roman"/>
          <w:b w:val="false"/>
          <w:i w:val="false"/>
          <w:color w:val="000000"/>
          <w:sz w:val="28"/>
        </w:rPr>
        <w:t>
      - Гепатит В: __________________</w:t>
      </w:r>
    </w:p>
    <w:bookmarkEnd w:id="1004"/>
    <w:bookmarkStart w:name="z1034" w:id="1005"/>
    <w:p>
      <w:pPr>
        <w:spacing w:after="0"/>
        <w:ind w:left="0"/>
        <w:jc w:val="both"/>
      </w:pPr>
      <w:r>
        <w:rPr>
          <w:rFonts w:ascii="Times New Roman"/>
          <w:b w:val="false"/>
          <w:i w:val="false"/>
          <w:color w:val="000000"/>
          <w:sz w:val="28"/>
        </w:rPr>
        <w:t>
      - Гепатит С: ________________________________</w:t>
      </w:r>
    </w:p>
    <w:bookmarkEnd w:id="1005"/>
    <w:bookmarkStart w:name="z1035" w:id="1006"/>
    <w:p>
      <w:pPr>
        <w:spacing w:after="0"/>
        <w:ind w:left="0"/>
        <w:jc w:val="both"/>
      </w:pPr>
      <w:r>
        <w:rPr>
          <w:rFonts w:ascii="Times New Roman"/>
          <w:b w:val="false"/>
          <w:i w:val="false"/>
          <w:color w:val="000000"/>
          <w:sz w:val="28"/>
        </w:rPr>
        <w:t>
      - Сифилис: ____________________________</w:t>
      </w:r>
    </w:p>
    <w:bookmarkEnd w:id="1006"/>
    <w:bookmarkStart w:name="z1036" w:id="1007"/>
    <w:p>
      <w:pPr>
        <w:spacing w:after="0"/>
        <w:ind w:left="0"/>
        <w:jc w:val="both"/>
      </w:pPr>
      <w:r>
        <w:rPr>
          <w:rFonts w:ascii="Times New Roman"/>
          <w:b w:val="false"/>
          <w:i w:val="false"/>
          <w:color w:val="000000"/>
          <w:sz w:val="28"/>
        </w:rPr>
        <w:t>
      Период консервации:</w:t>
      </w:r>
    </w:p>
    <w:bookmarkEnd w:id="1007"/>
    <w:bookmarkStart w:name="z1037" w:id="1008"/>
    <w:p>
      <w:pPr>
        <w:spacing w:after="0"/>
        <w:ind w:left="0"/>
        <w:jc w:val="both"/>
      </w:pPr>
      <w:r>
        <w:rPr>
          <w:rFonts w:ascii="Times New Roman"/>
          <w:b w:val="false"/>
          <w:i w:val="false"/>
          <w:color w:val="000000"/>
          <w:sz w:val="28"/>
        </w:rPr>
        <w:t>
      Почки правой _________________________________ левой _______________</w:t>
      </w:r>
    </w:p>
    <w:bookmarkEnd w:id="1008"/>
    <w:bookmarkStart w:name="z1038" w:id="1009"/>
    <w:p>
      <w:pPr>
        <w:spacing w:after="0"/>
        <w:ind w:left="0"/>
        <w:jc w:val="both"/>
      </w:pPr>
      <w:r>
        <w:rPr>
          <w:rFonts w:ascii="Times New Roman"/>
          <w:b w:val="false"/>
          <w:i w:val="false"/>
          <w:color w:val="000000"/>
          <w:sz w:val="28"/>
        </w:rPr>
        <w:t>
      Легкой правой _________________________________левой _______________</w:t>
      </w:r>
    </w:p>
    <w:bookmarkEnd w:id="1009"/>
    <w:bookmarkStart w:name="z1039" w:id="1010"/>
    <w:p>
      <w:pPr>
        <w:spacing w:after="0"/>
        <w:ind w:left="0"/>
        <w:jc w:val="both"/>
      </w:pPr>
      <w:r>
        <w:rPr>
          <w:rFonts w:ascii="Times New Roman"/>
          <w:b w:val="false"/>
          <w:i w:val="false"/>
          <w:color w:val="000000"/>
          <w:sz w:val="28"/>
        </w:rPr>
        <w:t>
      Сердца</w:t>
      </w:r>
    </w:p>
    <w:bookmarkEnd w:id="1010"/>
    <w:bookmarkStart w:name="z1040" w:id="1011"/>
    <w:p>
      <w:pPr>
        <w:spacing w:after="0"/>
        <w:ind w:left="0"/>
        <w:jc w:val="both"/>
      </w:pPr>
      <w:r>
        <w:rPr>
          <w:rFonts w:ascii="Times New Roman"/>
          <w:b w:val="false"/>
          <w:i w:val="false"/>
          <w:color w:val="000000"/>
          <w:sz w:val="28"/>
        </w:rPr>
        <w:t>
      ___________________________________________________________________</w:t>
      </w:r>
    </w:p>
    <w:bookmarkEnd w:id="1011"/>
    <w:bookmarkStart w:name="z1041" w:id="1012"/>
    <w:p>
      <w:pPr>
        <w:spacing w:after="0"/>
        <w:ind w:left="0"/>
        <w:jc w:val="both"/>
      </w:pPr>
      <w:r>
        <w:rPr>
          <w:rFonts w:ascii="Times New Roman"/>
          <w:b w:val="false"/>
          <w:i w:val="false"/>
          <w:color w:val="000000"/>
          <w:sz w:val="28"/>
        </w:rPr>
        <w:t>
      Печени</w:t>
      </w:r>
    </w:p>
    <w:bookmarkEnd w:id="1012"/>
    <w:bookmarkStart w:name="z1042" w:id="1013"/>
    <w:p>
      <w:pPr>
        <w:spacing w:after="0"/>
        <w:ind w:left="0"/>
        <w:jc w:val="both"/>
      </w:pPr>
      <w:r>
        <w:rPr>
          <w:rFonts w:ascii="Times New Roman"/>
          <w:b w:val="false"/>
          <w:i w:val="false"/>
          <w:color w:val="000000"/>
          <w:sz w:val="28"/>
        </w:rPr>
        <w:t>
      ___________________________________________________________________</w:t>
      </w:r>
    </w:p>
    <w:bookmarkEnd w:id="1013"/>
    <w:bookmarkStart w:name="z1043" w:id="1014"/>
    <w:p>
      <w:pPr>
        <w:spacing w:after="0"/>
        <w:ind w:left="0"/>
        <w:jc w:val="both"/>
      </w:pPr>
      <w:r>
        <w:rPr>
          <w:rFonts w:ascii="Times New Roman"/>
          <w:b w:val="false"/>
          <w:i w:val="false"/>
          <w:color w:val="000000"/>
          <w:sz w:val="28"/>
        </w:rPr>
        <w:t>
      Другое</w:t>
      </w:r>
    </w:p>
    <w:bookmarkEnd w:id="1014"/>
    <w:bookmarkStart w:name="z1044" w:id="1015"/>
    <w:p>
      <w:pPr>
        <w:spacing w:after="0"/>
        <w:ind w:left="0"/>
        <w:jc w:val="both"/>
      </w:pPr>
      <w:r>
        <w:rPr>
          <w:rFonts w:ascii="Times New Roman"/>
          <w:b w:val="false"/>
          <w:i w:val="false"/>
          <w:color w:val="000000"/>
          <w:sz w:val="28"/>
        </w:rPr>
        <w:t>
      ___________________________________________________________________</w:t>
      </w:r>
    </w:p>
    <w:bookmarkEnd w:id="1015"/>
    <w:bookmarkStart w:name="z1045" w:id="1016"/>
    <w:p>
      <w:pPr>
        <w:spacing w:after="0"/>
        <w:ind w:left="0"/>
        <w:jc w:val="both"/>
      </w:pPr>
      <w:r>
        <w:rPr>
          <w:rFonts w:ascii="Times New Roman"/>
          <w:b w:val="false"/>
          <w:i w:val="false"/>
          <w:color w:val="000000"/>
          <w:sz w:val="28"/>
        </w:rPr>
        <w:t>
      ФИО реципиентов 1. __________________________ 2. ____________________</w:t>
      </w:r>
    </w:p>
    <w:bookmarkEnd w:id="1016"/>
    <w:bookmarkStart w:name="z1046" w:id="1017"/>
    <w:p>
      <w:pPr>
        <w:spacing w:after="0"/>
        <w:ind w:left="0"/>
        <w:jc w:val="both"/>
      </w:pPr>
      <w:r>
        <w:rPr>
          <w:rFonts w:ascii="Times New Roman"/>
          <w:b w:val="false"/>
          <w:i w:val="false"/>
          <w:color w:val="000000"/>
          <w:sz w:val="28"/>
        </w:rPr>
        <w:t>
      Возраст, группа крови 1. _______________________ 2. ____________________</w:t>
      </w:r>
    </w:p>
    <w:bookmarkEnd w:id="1017"/>
    <w:bookmarkStart w:name="z1047" w:id="1018"/>
    <w:p>
      <w:pPr>
        <w:spacing w:after="0"/>
        <w:ind w:left="0"/>
        <w:jc w:val="both"/>
      </w:pPr>
      <w:r>
        <w:rPr>
          <w:rFonts w:ascii="Times New Roman"/>
          <w:b w:val="false"/>
          <w:i w:val="false"/>
          <w:color w:val="000000"/>
          <w:sz w:val="28"/>
        </w:rPr>
        <w:t>
      Иммунологические показатели донора</w:t>
      </w:r>
    </w:p>
    <w:bookmarkEnd w:id="1018"/>
    <w:bookmarkStart w:name="z1048" w:id="1019"/>
    <w:p>
      <w:pPr>
        <w:spacing w:after="0"/>
        <w:ind w:left="0"/>
        <w:jc w:val="both"/>
      </w:pPr>
      <w:r>
        <w:rPr>
          <w:rFonts w:ascii="Times New Roman"/>
          <w:b w:val="false"/>
          <w:i w:val="false"/>
          <w:color w:val="000000"/>
          <w:sz w:val="28"/>
        </w:rPr>
        <w:t>
      ___________________________________________________________________</w:t>
      </w:r>
    </w:p>
    <w:bookmarkEnd w:id="1019"/>
    <w:bookmarkStart w:name="z1049" w:id="1020"/>
    <w:p>
      <w:pPr>
        <w:spacing w:after="0"/>
        <w:ind w:left="0"/>
        <w:jc w:val="both"/>
      </w:pPr>
      <w:r>
        <w:rPr>
          <w:rFonts w:ascii="Times New Roman"/>
          <w:b w:val="false"/>
          <w:i w:val="false"/>
          <w:color w:val="000000"/>
          <w:sz w:val="28"/>
        </w:rPr>
        <w:t>
      Реципиентов 1. _______________________ 2. ____________________________</w:t>
      </w:r>
    </w:p>
    <w:bookmarkEnd w:id="1020"/>
    <w:bookmarkStart w:name="z1050" w:id="1021"/>
    <w:p>
      <w:pPr>
        <w:spacing w:after="0"/>
        <w:ind w:left="0"/>
        <w:jc w:val="both"/>
      </w:pPr>
      <w:r>
        <w:rPr>
          <w:rFonts w:ascii="Times New Roman"/>
          <w:b w:val="false"/>
          <w:i w:val="false"/>
          <w:color w:val="000000"/>
          <w:sz w:val="28"/>
        </w:rPr>
        <w:t>
      Функции трансплантата ______________________________________________</w:t>
      </w:r>
    </w:p>
    <w:bookmarkEnd w:id="1021"/>
    <w:bookmarkStart w:name="z1051" w:id="1022"/>
    <w:p>
      <w:pPr>
        <w:spacing w:after="0"/>
        <w:ind w:left="0"/>
        <w:jc w:val="both"/>
      </w:pPr>
      <w:r>
        <w:rPr>
          <w:rFonts w:ascii="Times New Roman"/>
          <w:b w:val="false"/>
          <w:i w:val="false"/>
          <w:color w:val="000000"/>
          <w:sz w:val="28"/>
        </w:rPr>
        <w:t>
      Название организации здравоохранения, ФИО, должность лиц, проводивших изъятие</w:t>
      </w:r>
    </w:p>
    <w:bookmarkEnd w:id="1022"/>
    <w:bookmarkStart w:name="z1052" w:id="1023"/>
    <w:p>
      <w:pPr>
        <w:spacing w:after="0"/>
        <w:ind w:left="0"/>
        <w:jc w:val="both"/>
      </w:pPr>
      <w:r>
        <w:rPr>
          <w:rFonts w:ascii="Times New Roman"/>
          <w:b w:val="false"/>
          <w:i w:val="false"/>
          <w:color w:val="000000"/>
          <w:sz w:val="28"/>
        </w:rPr>
        <w:t>
      и консервацию органа (части органа)):</w:t>
      </w:r>
    </w:p>
    <w:bookmarkEnd w:id="1023"/>
    <w:bookmarkStart w:name="z1053" w:id="1024"/>
    <w:p>
      <w:pPr>
        <w:spacing w:after="0"/>
        <w:ind w:left="0"/>
        <w:jc w:val="both"/>
      </w:pPr>
      <w:r>
        <w:rPr>
          <w:rFonts w:ascii="Times New Roman"/>
          <w:b w:val="false"/>
          <w:i w:val="false"/>
          <w:color w:val="000000"/>
          <w:sz w:val="28"/>
        </w:rPr>
        <w:t>
      ___________________________________________________________________</w:t>
      </w:r>
    </w:p>
    <w:bookmarkEnd w:id="1024"/>
    <w:bookmarkStart w:name="z1054" w:id="1025"/>
    <w:p>
      <w:pPr>
        <w:spacing w:after="0"/>
        <w:ind w:left="0"/>
        <w:jc w:val="both"/>
      </w:pPr>
      <w:r>
        <w:rPr>
          <w:rFonts w:ascii="Times New Roman"/>
          <w:b w:val="false"/>
          <w:i w:val="false"/>
          <w:color w:val="000000"/>
          <w:sz w:val="28"/>
        </w:rPr>
        <w:t>
      ФИО, подпись ответственных лиц за консервацию: ______________________</w:t>
      </w:r>
    </w:p>
    <w:bookmarkEnd w:id="1025"/>
    <w:bookmarkStart w:name="z1055" w:id="1026"/>
    <w:p>
      <w:pPr>
        <w:spacing w:after="0"/>
        <w:ind w:left="0"/>
        <w:jc w:val="both"/>
      </w:pPr>
      <w:r>
        <w:rPr>
          <w:rFonts w:ascii="Times New Roman"/>
          <w:b w:val="false"/>
          <w:i w:val="false"/>
          <w:color w:val="000000"/>
          <w:sz w:val="28"/>
        </w:rPr>
        <w:t>
      День, месяц, год, время – "___"_ ______________20 ___ год ______________</w:t>
      </w:r>
    </w:p>
    <w:bookmarkEnd w:id="1026"/>
    <w:bookmarkStart w:name="z1056" w:id="1027"/>
    <w:p>
      <w:pPr>
        <w:spacing w:after="0"/>
        <w:ind w:left="0"/>
        <w:jc w:val="left"/>
      </w:pPr>
      <w:r>
        <w:rPr>
          <w:rFonts w:ascii="Times New Roman"/>
          <w:b/>
          <w:i w:val="false"/>
          <w:color w:val="000000"/>
        </w:rPr>
        <w:t xml:space="preserve"> Форма № 012/у "Статистическая карта выбывшего из стационара" (круглосуточного, дневного) № _____</w:t>
      </w:r>
    </w:p>
    <w:bookmarkEnd w:id="1027"/>
    <w:bookmarkStart w:name="z1057" w:id="1028"/>
    <w:p>
      <w:pPr>
        <w:spacing w:after="0"/>
        <w:ind w:left="0"/>
        <w:jc w:val="both"/>
      </w:pPr>
      <w:r>
        <w:rPr>
          <w:rFonts w:ascii="Times New Roman"/>
          <w:b w:val="false"/>
          <w:i w:val="false"/>
          <w:color w:val="000000"/>
          <w:sz w:val="28"/>
        </w:rPr>
        <w:t>
      Общая часть:</w:t>
      </w:r>
    </w:p>
    <w:bookmarkEnd w:id="1028"/>
    <w:bookmarkStart w:name="z1058" w:id="1029"/>
    <w:p>
      <w:pPr>
        <w:spacing w:after="0"/>
        <w:ind w:left="0"/>
        <w:jc w:val="both"/>
      </w:pPr>
      <w:r>
        <w:rPr>
          <w:rFonts w:ascii="Times New Roman"/>
          <w:b w:val="false"/>
          <w:i w:val="false"/>
          <w:color w:val="000000"/>
          <w:sz w:val="28"/>
        </w:rPr>
        <w:t>
      1. ИИН __________________________________________________________</w:t>
      </w:r>
    </w:p>
    <w:bookmarkEnd w:id="1029"/>
    <w:bookmarkStart w:name="z1059" w:id="1030"/>
    <w:p>
      <w:pPr>
        <w:spacing w:after="0"/>
        <w:ind w:left="0"/>
        <w:jc w:val="both"/>
      </w:pPr>
      <w:r>
        <w:rPr>
          <w:rFonts w:ascii="Times New Roman"/>
          <w:b w:val="false"/>
          <w:i w:val="false"/>
          <w:color w:val="000000"/>
          <w:sz w:val="28"/>
        </w:rPr>
        <w:t>
      2. ФИО (при его наличии) __________________________________________</w:t>
      </w:r>
    </w:p>
    <w:bookmarkEnd w:id="1030"/>
    <w:bookmarkStart w:name="z1060" w:id="1031"/>
    <w:p>
      <w:pPr>
        <w:spacing w:after="0"/>
        <w:ind w:left="0"/>
        <w:jc w:val="both"/>
      </w:pPr>
      <w:r>
        <w:rPr>
          <w:rFonts w:ascii="Times New Roman"/>
          <w:b w:val="false"/>
          <w:i w:val="false"/>
          <w:color w:val="000000"/>
          <w:sz w:val="28"/>
        </w:rPr>
        <w:t>
      3. Дата рождения – "____" ________________________ 19 ____год</w:t>
      </w:r>
    </w:p>
    <w:bookmarkEnd w:id="1031"/>
    <w:bookmarkStart w:name="z1061" w:id="1032"/>
    <w:p>
      <w:pPr>
        <w:spacing w:after="0"/>
        <w:ind w:left="0"/>
        <w:jc w:val="both"/>
      </w:pPr>
      <w:r>
        <w:rPr>
          <w:rFonts w:ascii="Times New Roman"/>
          <w:b w:val="false"/>
          <w:i w:val="false"/>
          <w:color w:val="000000"/>
          <w:sz w:val="28"/>
        </w:rPr>
        <w:t>
      4. Пол ____________________________</w:t>
      </w:r>
    </w:p>
    <w:bookmarkEnd w:id="1032"/>
    <w:bookmarkStart w:name="z1062" w:id="1033"/>
    <w:p>
      <w:pPr>
        <w:spacing w:after="0"/>
        <w:ind w:left="0"/>
        <w:jc w:val="both"/>
      </w:pPr>
      <w:r>
        <w:rPr>
          <w:rFonts w:ascii="Times New Roman"/>
          <w:b w:val="false"/>
          <w:i w:val="false"/>
          <w:color w:val="000000"/>
          <w:sz w:val="28"/>
        </w:rPr>
        <w:t>
      5. Возраст ________________________________________________________</w:t>
      </w:r>
    </w:p>
    <w:bookmarkEnd w:id="1033"/>
    <w:bookmarkStart w:name="z1063" w:id="1034"/>
    <w:p>
      <w:pPr>
        <w:spacing w:after="0"/>
        <w:ind w:left="0"/>
        <w:jc w:val="both"/>
      </w:pPr>
      <w:r>
        <w:rPr>
          <w:rFonts w:ascii="Times New Roman"/>
          <w:b w:val="false"/>
          <w:i w:val="false"/>
          <w:color w:val="000000"/>
          <w:sz w:val="28"/>
        </w:rPr>
        <w:t>
      6. Национальность ________________________________________________</w:t>
      </w:r>
    </w:p>
    <w:bookmarkEnd w:id="1034"/>
    <w:bookmarkStart w:name="z1064" w:id="1035"/>
    <w:p>
      <w:pPr>
        <w:spacing w:after="0"/>
        <w:ind w:left="0"/>
        <w:jc w:val="both"/>
      </w:pPr>
      <w:r>
        <w:rPr>
          <w:rFonts w:ascii="Times New Roman"/>
          <w:b w:val="false"/>
          <w:i w:val="false"/>
          <w:color w:val="000000"/>
          <w:sz w:val="28"/>
        </w:rPr>
        <w:t>
      7. Гражданство (справочник стран) __________________________________</w:t>
      </w:r>
    </w:p>
    <w:bookmarkEnd w:id="1035"/>
    <w:bookmarkStart w:name="z1065" w:id="1036"/>
    <w:p>
      <w:pPr>
        <w:spacing w:after="0"/>
        <w:ind w:left="0"/>
        <w:jc w:val="both"/>
      </w:pPr>
      <w:r>
        <w:rPr>
          <w:rFonts w:ascii="Times New Roman"/>
          <w:b w:val="false"/>
          <w:i w:val="false"/>
          <w:color w:val="000000"/>
          <w:sz w:val="28"/>
        </w:rPr>
        <w:t>
      8. Житель</w:t>
      </w:r>
    </w:p>
    <w:bookmarkEnd w:id="1036"/>
    <w:bookmarkStart w:name="z1066" w:id="1037"/>
    <w:p>
      <w:pPr>
        <w:spacing w:after="0"/>
        <w:ind w:left="0"/>
        <w:jc w:val="both"/>
      </w:pPr>
      <w:r>
        <w:rPr>
          <w:rFonts w:ascii="Times New Roman"/>
          <w:b w:val="false"/>
          <w:i w:val="false"/>
          <w:color w:val="000000"/>
          <w:sz w:val="28"/>
        </w:rPr>
        <w:t xml:space="preserve">
      </w:t>
      </w:r>
    </w:p>
    <w:bookmarkEnd w:id="10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7" w:id="1038"/>
    <w:p>
      <w:pPr>
        <w:spacing w:after="0"/>
        <w:ind w:left="0"/>
        <w:jc w:val="both"/>
      </w:pPr>
      <w:r>
        <w:rPr>
          <w:rFonts w:ascii="Times New Roman"/>
          <w:b w:val="false"/>
          <w:i w:val="false"/>
          <w:color w:val="000000"/>
          <w:sz w:val="28"/>
        </w:rPr>
        <w:t xml:space="preserve">
       города </w:t>
      </w:r>
    </w:p>
    <w:bookmarkEnd w:id="1038"/>
    <w:bookmarkStart w:name="z1068" w:id="1039"/>
    <w:p>
      <w:pPr>
        <w:spacing w:after="0"/>
        <w:ind w:left="0"/>
        <w:jc w:val="both"/>
      </w:pPr>
      <w:r>
        <w:rPr>
          <w:rFonts w:ascii="Times New Roman"/>
          <w:b w:val="false"/>
          <w:i w:val="false"/>
          <w:color w:val="000000"/>
          <w:sz w:val="28"/>
        </w:rPr>
        <w:t xml:space="preserve">
      </w:t>
      </w:r>
    </w:p>
    <w:bookmarkEnd w:id="10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9" w:id="1040"/>
    <w:p>
      <w:pPr>
        <w:spacing w:after="0"/>
        <w:ind w:left="0"/>
        <w:jc w:val="both"/>
      </w:pPr>
      <w:r>
        <w:rPr>
          <w:rFonts w:ascii="Times New Roman"/>
          <w:b w:val="false"/>
          <w:i w:val="false"/>
          <w:color w:val="000000"/>
          <w:sz w:val="28"/>
        </w:rPr>
        <w:t xml:space="preserve">
       села </w:t>
      </w:r>
    </w:p>
    <w:bookmarkEnd w:id="1040"/>
    <w:bookmarkStart w:name="z1070" w:id="1041"/>
    <w:p>
      <w:pPr>
        <w:spacing w:after="0"/>
        <w:ind w:left="0"/>
        <w:jc w:val="both"/>
      </w:pPr>
      <w:r>
        <w:rPr>
          <w:rFonts w:ascii="Times New Roman"/>
          <w:b w:val="false"/>
          <w:i w:val="false"/>
          <w:color w:val="000000"/>
          <w:sz w:val="28"/>
        </w:rPr>
        <w:t>
      9. Адрес проживания ______________________________________________</w:t>
      </w:r>
    </w:p>
    <w:bookmarkEnd w:id="1041"/>
    <w:bookmarkStart w:name="z1071" w:id="1042"/>
    <w:p>
      <w:pPr>
        <w:spacing w:after="0"/>
        <w:ind w:left="0"/>
        <w:jc w:val="both"/>
      </w:pPr>
      <w:r>
        <w:rPr>
          <w:rFonts w:ascii="Times New Roman"/>
          <w:b w:val="false"/>
          <w:i w:val="false"/>
          <w:color w:val="000000"/>
          <w:sz w:val="28"/>
        </w:rPr>
        <w:t>
      10. Место работы/учебы/детского учреждения _________________________</w:t>
      </w:r>
    </w:p>
    <w:bookmarkEnd w:id="1042"/>
    <w:bookmarkStart w:name="z1072" w:id="1043"/>
    <w:p>
      <w:pPr>
        <w:spacing w:after="0"/>
        <w:ind w:left="0"/>
        <w:jc w:val="both"/>
      </w:pPr>
      <w:r>
        <w:rPr>
          <w:rFonts w:ascii="Times New Roman"/>
          <w:b w:val="false"/>
          <w:i w:val="false"/>
          <w:color w:val="000000"/>
          <w:sz w:val="28"/>
        </w:rPr>
        <w:t>
      Должность _______________________________________________________</w:t>
      </w:r>
    </w:p>
    <w:bookmarkEnd w:id="1043"/>
    <w:bookmarkStart w:name="z1073" w:id="1044"/>
    <w:p>
      <w:pPr>
        <w:spacing w:after="0"/>
        <w:ind w:left="0"/>
        <w:jc w:val="both"/>
      </w:pPr>
      <w:r>
        <w:rPr>
          <w:rFonts w:ascii="Times New Roman"/>
          <w:b w:val="false"/>
          <w:i w:val="false"/>
          <w:color w:val="000000"/>
          <w:sz w:val="28"/>
        </w:rPr>
        <w:t>
      Образование _____________________________________________________</w:t>
      </w:r>
    </w:p>
    <w:bookmarkEnd w:id="1044"/>
    <w:bookmarkStart w:name="z1074" w:id="1045"/>
    <w:p>
      <w:pPr>
        <w:spacing w:after="0"/>
        <w:ind w:left="0"/>
        <w:jc w:val="both"/>
      </w:pPr>
      <w:r>
        <w:rPr>
          <w:rFonts w:ascii="Times New Roman"/>
          <w:b w:val="false"/>
          <w:i w:val="false"/>
          <w:color w:val="000000"/>
          <w:sz w:val="28"/>
        </w:rPr>
        <w:t>
      11. Наименование страховой компании, № страхового полиса ___________</w:t>
      </w:r>
    </w:p>
    <w:bookmarkEnd w:id="1045"/>
    <w:bookmarkStart w:name="z1075" w:id="1046"/>
    <w:p>
      <w:pPr>
        <w:spacing w:after="0"/>
        <w:ind w:left="0"/>
        <w:jc w:val="both"/>
      </w:pPr>
      <w:r>
        <w:rPr>
          <w:rFonts w:ascii="Times New Roman"/>
          <w:b w:val="false"/>
          <w:i w:val="false"/>
          <w:color w:val="000000"/>
          <w:sz w:val="28"/>
        </w:rPr>
        <w:t>
      12. Тип возмещения _______________________________________________</w:t>
      </w:r>
    </w:p>
    <w:bookmarkEnd w:id="1046"/>
    <w:bookmarkStart w:name="z1076" w:id="1047"/>
    <w:p>
      <w:pPr>
        <w:spacing w:after="0"/>
        <w:ind w:left="0"/>
        <w:jc w:val="both"/>
      </w:pPr>
      <w:r>
        <w:rPr>
          <w:rFonts w:ascii="Times New Roman"/>
          <w:b w:val="false"/>
          <w:i w:val="false"/>
          <w:color w:val="000000"/>
          <w:sz w:val="28"/>
        </w:rPr>
        <w:t>
      13. Социальный статус _____________________________________________</w:t>
      </w:r>
    </w:p>
    <w:bookmarkEnd w:id="1047"/>
    <w:bookmarkStart w:name="z1077" w:id="1048"/>
    <w:p>
      <w:pPr>
        <w:spacing w:after="0"/>
        <w:ind w:left="0"/>
        <w:jc w:val="both"/>
      </w:pPr>
      <w:r>
        <w:rPr>
          <w:rFonts w:ascii="Times New Roman"/>
          <w:b w:val="false"/>
          <w:i w:val="false"/>
          <w:color w:val="000000"/>
          <w:sz w:val="28"/>
        </w:rPr>
        <w:t>
      14. Тип госпитализации</w:t>
      </w:r>
    </w:p>
    <w:bookmarkEnd w:id="1048"/>
    <w:bookmarkStart w:name="z1078" w:id="1049"/>
    <w:p>
      <w:pPr>
        <w:spacing w:after="0"/>
        <w:ind w:left="0"/>
        <w:jc w:val="both"/>
      </w:pPr>
      <w:r>
        <w:rPr>
          <w:rFonts w:ascii="Times New Roman"/>
          <w:b w:val="false"/>
          <w:i w:val="false"/>
          <w:color w:val="000000"/>
          <w:sz w:val="28"/>
        </w:rPr>
        <w:t xml:space="preserve">
      </w:t>
      </w:r>
    </w:p>
    <w:bookmarkEnd w:id="10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9" w:id="1050"/>
    <w:p>
      <w:pPr>
        <w:spacing w:after="0"/>
        <w:ind w:left="0"/>
        <w:jc w:val="both"/>
      </w:pPr>
      <w:r>
        <w:rPr>
          <w:rFonts w:ascii="Times New Roman"/>
          <w:b w:val="false"/>
          <w:i w:val="false"/>
          <w:color w:val="000000"/>
          <w:sz w:val="28"/>
        </w:rPr>
        <w:t xml:space="preserve">
       впервые </w:t>
      </w:r>
    </w:p>
    <w:bookmarkEnd w:id="1050"/>
    <w:bookmarkStart w:name="z1080" w:id="1051"/>
    <w:p>
      <w:pPr>
        <w:spacing w:after="0"/>
        <w:ind w:left="0"/>
        <w:jc w:val="both"/>
      </w:pPr>
      <w:r>
        <w:rPr>
          <w:rFonts w:ascii="Times New Roman"/>
          <w:b w:val="false"/>
          <w:i w:val="false"/>
          <w:color w:val="000000"/>
          <w:sz w:val="28"/>
        </w:rPr>
        <w:t xml:space="preserve">
      </w:t>
      </w:r>
    </w:p>
    <w:bookmarkEnd w:id="10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 w:id="1052"/>
    <w:p>
      <w:pPr>
        <w:spacing w:after="0"/>
        <w:ind w:left="0"/>
        <w:jc w:val="both"/>
      </w:pPr>
      <w:r>
        <w:rPr>
          <w:rFonts w:ascii="Times New Roman"/>
          <w:b w:val="false"/>
          <w:i w:val="false"/>
          <w:color w:val="000000"/>
          <w:sz w:val="28"/>
        </w:rPr>
        <w:t>
      повторно</w:t>
      </w:r>
    </w:p>
    <w:bookmarkEnd w:id="1052"/>
    <w:bookmarkStart w:name="z1082" w:id="1053"/>
    <w:p>
      <w:pPr>
        <w:spacing w:after="0"/>
        <w:ind w:left="0"/>
        <w:jc w:val="both"/>
      </w:pPr>
      <w:r>
        <w:rPr>
          <w:rFonts w:ascii="Times New Roman"/>
          <w:b w:val="false"/>
          <w:i w:val="false"/>
          <w:color w:val="000000"/>
          <w:sz w:val="28"/>
        </w:rPr>
        <w:t>
      при плановой госпитализации указать:</w:t>
      </w:r>
    </w:p>
    <w:bookmarkEnd w:id="1053"/>
    <w:bookmarkStart w:name="z1083" w:id="1054"/>
    <w:p>
      <w:pPr>
        <w:spacing w:after="0"/>
        <w:ind w:left="0"/>
        <w:jc w:val="both"/>
      </w:pPr>
      <w:r>
        <w:rPr>
          <w:rFonts w:ascii="Times New Roman"/>
          <w:b w:val="false"/>
          <w:i w:val="false"/>
          <w:color w:val="000000"/>
          <w:sz w:val="28"/>
        </w:rPr>
        <w:t>
      Код госпитализации _________________________________________________</w:t>
      </w:r>
    </w:p>
    <w:bookmarkEnd w:id="1054"/>
    <w:bookmarkStart w:name="z1084" w:id="1055"/>
    <w:p>
      <w:pPr>
        <w:spacing w:after="0"/>
        <w:ind w:left="0"/>
        <w:jc w:val="both"/>
      </w:pPr>
      <w:r>
        <w:rPr>
          <w:rFonts w:ascii="Times New Roman"/>
          <w:b w:val="false"/>
          <w:i w:val="false"/>
          <w:color w:val="000000"/>
          <w:sz w:val="28"/>
        </w:rPr>
        <w:t>
      Для специализированных стационаров дополнительно заполняется:</w:t>
      </w:r>
    </w:p>
    <w:bookmarkEnd w:id="1055"/>
    <w:bookmarkStart w:name="z1085" w:id="1056"/>
    <w:p>
      <w:pPr>
        <w:spacing w:after="0"/>
        <w:ind w:left="0"/>
        <w:jc w:val="both"/>
      </w:pPr>
      <w:r>
        <w:rPr>
          <w:rFonts w:ascii="Times New Roman"/>
          <w:b w:val="false"/>
          <w:i w:val="false"/>
          <w:color w:val="000000"/>
          <w:sz w:val="28"/>
        </w:rPr>
        <w:t>
      Цель госпитализации (онкологический профиль, наркологический профиль,</w:t>
      </w:r>
    </w:p>
    <w:bookmarkEnd w:id="1056"/>
    <w:bookmarkStart w:name="z1086" w:id="1057"/>
    <w:p>
      <w:pPr>
        <w:spacing w:after="0"/>
        <w:ind w:left="0"/>
        <w:jc w:val="both"/>
      </w:pPr>
      <w:r>
        <w:rPr>
          <w:rFonts w:ascii="Times New Roman"/>
          <w:b w:val="false"/>
          <w:i w:val="false"/>
          <w:color w:val="000000"/>
          <w:sz w:val="28"/>
        </w:rPr>
        <w:t>
      психиатрический профиль) ___________________________________________</w:t>
      </w:r>
    </w:p>
    <w:bookmarkEnd w:id="1057"/>
    <w:bookmarkStart w:name="z1087" w:id="1058"/>
    <w:p>
      <w:pPr>
        <w:spacing w:after="0"/>
        <w:ind w:left="0"/>
        <w:jc w:val="both"/>
      </w:pPr>
      <w:r>
        <w:rPr>
          <w:rFonts w:ascii="Times New Roman"/>
          <w:b w:val="false"/>
          <w:i w:val="false"/>
          <w:color w:val="000000"/>
          <w:sz w:val="28"/>
        </w:rPr>
        <w:t>
      15. Кем направлен пациент ___________________________________________</w:t>
      </w:r>
    </w:p>
    <w:bookmarkEnd w:id="1058"/>
    <w:bookmarkStart w:name="z1088" w:id="1059"/>
    <w:p>
      <w:pPr>
        <w:spacing w:after="0"/>
        <w:ind w:left="0"/>
        <w:jc w:val="both"/>
      </w:pPr>
      <w:r>
        <w:rPr>
          <w:rFonts w:ascii="Times New Roman"/>
          <w:b w:val="false"/>
          <w:i w:val="false"/>
          <w:color w:val="000000"/>
          <w:sz w:val="28"/>
        </w:rPr>
        <w:t>
      16. Наименование направившей МО (из регистра МО) ___________________</w:t>
      </w:r>
    </w:p>
    <w:bookmarkEnd w:id="1059"/>
    <w:bookmarkStart w:name="z1089" w:id="1060"/>
    <w:p>
      <w:pPr>
        <w:spacing w:after="0"/>
        <w:ind w:left="0"/>
        <w:jc w:val="both"/>
      </w:pPr>
      <w:r>
        <w:rPr>
          <w:rFonts w:ascii="Times New Roman"/>
          <w:b w:val="false"/>
          <w:i w:val="false"/>
          <w:color w:val="000000"/>
          <w:sz w:val="28"/>
        </w:rPr>
        <w:t>
      17. Диагноз направившей организации ________________________________</w:t>
      </w:r>
    </w:p>
    <w:bookmarkEnd w:id="1060"/>
    <w:bookmarkStart w:name="z1090" w:id="1061"/>
    <w:p>
      <w:pPr>
        <w:spacing w:after="0"/>
        <w:ind w:left="0"/>
        <w:jc w:val="both"/>
      </w:pPr>
      <w:r>
        <w:rPr>
          <w:rFonts w:ascii="Times New Roman"/>
          <w:b w:val="false"/>
          <w:i w:val="false"/>
          <w:color w:val="000000"/>
          <w:sz w:val="28"/>
        </w:rPr>
        <w:t>
      18. Диагноз при поступлении ________________________________________</w:t>
      </w:r>
    </w:p>
    <w:bookmarkEnd w:id="1061"/>
    <w:bookmarkStart w:name="z1091" w:id="1062"/>
    <w:p>
      <w:pPr>
        <w:spacing w:after="0"/>
        <w:ind w:left="0"/>
        <w:jc w:val="both"/>
      </w:pPr>
      <w:r>
        <w:rPr>
          <w:rFonts w:ascii="Times New Roman"/>
          <w:b w:val="false"/>
          <w:i w:val="false"/>
          <w:color w:val="000000"/>
          <w:sz w:val="28"/>
        </w:rPr>
        <w:t>
      19. Вид травмы:</w:t>
      </w:r>
    </w:p>
    <w:bookmarkEnd w:id="1062"/>
    <w:bookmarkStart w:name="z1092" w:id="1063"/>
    <w:p>
      <w:pPr>
        <w:spacing w:after="0"/>
        <w:ind w:left="0"/>
        <w:jc w:val="both"/>
      </w:pPr>
      <w:r>
        <w:rPr>
          <w:rFonts w:ascii="Times New Roman"/>
          <w:b w:val="false"/>
          <w:i w:val="false"/>
          <w:color w:val="000000"/>
          <w:sz w:val="28"/>
        </w:rPr>
        <w:t>
      1) Бытовая</w:t>
      </w:r>
    </w:p>
    <w:bookmarkEnd w:id="1063"/>
    <w:bookmarkStart w:name="z1093" w:id="1064"/>
    <w:p>
      <w:pPr>
        <w:spacing w:after="0"/>
        <w:ind w:left="0"/>
        <w:jc w:val="both"/>
      </w:pPr>
      <w:r>
        <w:rPr>
          <w:rFonts w:ascii="Times New Roman"/>
          <w:b w:val="false"/>
          <w:i w:val="false"/>
          <w:color w:val="000000"/>
          <w:sz w:val="28"/>
        </w:rPr>
        <w:t xml:space="preserve">
      </w:t>
      </w:r>
    </w:p>
    <w:bookmarkEnd w:id="1064"/>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4" w:id="1065"/>
    <w:p>
      <w:pPr>
        <w:spacing w:after="0"/>
        <w:ind w:left="0"/>
        <w:jc w:val="both"/>
      </w:pPr>
      <w:r>
        <w:rPr>
          <w:rFonts w:ascii="Times New Roman"/>
          <w:b w:val="false"/>
          <w:i w:val="false"/>
          <w:color w:val="000000"/>
          <w:sz w:val="28"/>
        </w:rPr>
        <w:t xml:space="preserve">
       2) Уличная </w:t>
      </w:r>
    </w:p>
    <w:bookmarkEnd w:id="1065"/>
    <w:bookmarkStart w:name="z1095" w:id="1066"/>
    <w:p>
      <w:pPr>
        <w:spacing w:after="0"/>
        <w:ind w:left="0"/>
        <w:jc w:val="both"/>
      </w:pPr>
      <w:r>
        <w:rPr>
          <w:rFonts w:ascii="Times New Roman"/>
          <w:b w:val="false"/>
          <w:i w:val="false"/>
          <w:color w:val="000000"/>
          <w:sz w:val="28"/>
        </w:rPr>
        <w:t xml:space="preserve">
      </w:t>
      </w:r>
    </w:p>
    <w:bookmarkEnd w:id="1066"/>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 w:id="1067"/>
    <w:p>
      <w:pPr>
        <w:spacing w:after="0"/>
        <w:ind w:left="0"/>
        <w:jc w:val="both"/>
      </w:pPr>
      <w:r>
        <w:rPr>
          <w:rFonts w:ascii="Times New Roman"/>
          <w:b w:val="false"/>
          <w:i w:val="false"/>
          <w:color w:val="000000"/>
          <w:sz w:val="28"/>
        </w:rPr>
        <w:t xml:space="preserve">
       3) ДТП </w:t>
      </w:r>
    </w:p>
    <w:bookmarkEnd w:id="1067"/>
    <w:bookmarkStart w:name="z1097" w:id="1068"/>
    <w:p>
      <w:pPr>
        <w:spacing w:after="0"/>
        <w:ind w:left="0"/>
        <w:jc w:val="both"/>
      </w:pPr>
      <w:r>
        <w:rPr>
          <w:rFonts w:ascii="Times New Roman"/>
          <w:b w:val="false"/>
          <w:i w:val="false"/>
          <w:color w:val="000000"/>
          <w:sz w:val="28"/>
        </w:rPr>
        <w:t xml:space="preserve">
      </w:t>
      </w:r>
    </w:p>
    <w:bookmarkEnd w:id="10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 w:id="1069"/>
    <w:p>
      <w:pPr>
        <w:spacing w:after="0"/>
        <w:ind w:left="0"/>
        <w:jc w:val="both"/>
      </w:pPr>
      <w:r>
        <w:rPr>
          <w:rFonts w:ascii="Times New Roman"/>
          <w:b w:val="false"/>
          <w:i w:val="false"/>
          <w:color w:val="000000"/>
          <w:sz w:val="28"/>
        </w:rPr>
        <w:t xml:space="preserve">
       4) Школьная </w:t>
      </w:r>
    </w:p>
    <w:bookmarkEnd w:id="1069"/>
    <w:bookmarkStart w:name="z1099" w:id="1070"/>
    <w:p>
      <w:pPr>
        <w:spacing w:after="0"/>
        <w:ind w:left="0"/>
        <w:jc w:val="both"/>
      </w:pPr>
      <w:r>
        <w:rPr>
          <w:rFonts w:ascii="Times New Roman"/>
          <w:b w:val="false"/>
          <w:i w:val="false"/>
          <w:color w:val="000000"/>
          <w:sz w:val="28"/>
        </w:rPr>
        <w:t xml:space="preserve">
      </w:t>
      </w:r>
    </w:p>
    <w:bookmarkEnd w:id="10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 w:id="1071"/>
    <w:p>
      <w:pPr>
        <w:spacing w:after="0"/>
        <w:ind w:left="0"/>
        <w:jc w:val="both"/>
      </w:pPr>
      <w:r>
        <w:rPr>
          <w:rFonts w:ascii="Times New Roman"/>
          <w:b w:val="false"/>
          <w:i w:val="false"/>
          <w:color w:val="000000"/>
          <w:sz w:val="28"/>
        </w:rPr>
        <w:t xml:space="preserve">
       5) Спортивная </w:t>
      </w:r>
    </w:p>
    <w:bookmarkEnd w:id="1071"/>
    <w:bookmarkStart w:name="z1101" w:id="1072"/>
    <w:p>
      <w:pPr>
        <w:spacing w:after="0"/>
        <w:ind w:left="0"/>
        <w:jc w:val="both"/>
      </w:pPr>
      <w:r>
        <w:rPr>
          <w:rFonts w:ascii="Times New Roman"/>
          <w:b w:val="false"/>
          <w:i w:val="false"/>
          <w:color w:val="000000"/>
          <w:sz w:val="28"/>
        </w:rPr>
        <w:t xml:space="preserve">
      </w:t>
      </w:r>
    </w:p>
    <w:bookmarkEnd w:id="1072"/>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 w:id="1073"/>
    <w:p>
      <w:pPr>
        <w:spacing w:after="0"/>
        <w:ind w:left="0"/>
        <w:jc w:val="both"/>
      </w:pPr>
      <w:r>
        <w:rPr>
          <w:rFonts w:ascii="Times New Roman"/>
          <w:b w:val="false"/>
          <w:i w:val="false"/>
          <w:color w:val="000000"/>
          <w:sz w:val="28"/>
        </w:rPr>
        <w:t xml:space="preserve">
       20. Синдром жестокого обращения </w:t>
      </w:r>
    </w:p>
    <w:bookmarkEnd w:id="1073"/>
    <w:bookmarkStart w:name="z1103" w:id="1074"/>
    <w:p>
      <w:pPr>
        <w:spacing w:after="0"/>
        <w:ind w:left="0"/>
        <w:jc w:val="both"/>
      </w:pPr>
      <w:r>
        <w:rPr>
          <w:rFonts w:ascii="Times New Roman"/>
          <w:b w:val="false"/>
          <w:i w:val="false"/>
          <w:color w:val="000000"/>
          <w:sz w:val="28"/>
        </w:rPr>
        <w:t xml:space="preserve">
      </w:t>
      </w:r>
    </w:p>
    <w:bookmarkEnd w:id="10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 w:id="1075"/>
    <w:p>
      <w:pPr>
        <w:spacing w:after="0"/>
        <w:ind w:left="0"/>
        <w:jc w:val="both"/>
      </w:pPr>
      <w:r>
        <w:rPr>
          <w:rFonts w:ascii="Times New Roman"/>
          <w:b w:val="false"/>
          <w:i w:val="false"/>
          <w:color w:val="000000"/>
          <w:sz w:val="28"/>
        </w:rPr>
        <w:t>
      из них:</w:t>
      </w:r>
    </w:p>
    <w:bookmarkEnd w:id="1075"/>
    <w:bookmarkStart w:name="z1105" w:id="1076"/>
    <w:p>
      <w:pPr>
        <w:spacing w:after="0"/>
        <w:ind w:left="0"/>
        <w:jc w:val="both"/>
      </w:pPr>
      <w:r>
        <w:rPr>
          <w:rFonts w:ascii="Times New Roman"/>
          <w:b w:val="false"/>
          <w:i w:val="false"/>
          <w:color w:val="000000"/>
          <w:sz w:val="28"/>
        </w:rPr>
        <w:t>
      1) оставление без внимания или заброшенность</w:t>
      </w:r>
    </w:p>
    <w:bookmarkEnd w:id="1076"/>
    <w:bookmarkStart w:name="z1106" w:id="1077"/>
    <w:p>
      <w:pPr>
        <w:spacing w:after="0"/>
        <w:ind w:left="0"/>
        <w:jc w:val="both"/>
      </w:pPr>
      <w:r>
        <w:rPr>
          <w:rFonts w:ascii="Times New Roman"/>
          <w:b w:val="false"/>
          <w:i w:val="false"/>
          <w:color w:val="000000"/>
          <w:sz w:val="28"/>
        </w:rPr>
        <w:t xml:space="preserve">
      </w:t>
      </w:r>
    </w:p>
    <w:bookmarkEnd w:id="10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 w:id="1078"/>
    <w:p>
      <w:pPr>
        <w:spacing w:after="0"/>
        <w:ind w:left="0"/>
        <w:jc w:val="both"/>
      </w:pPr>
      <w:r>
        <w:rPr>
          <w:rFonts w:ascii="Times New Roman"/>
          <w:b w:val="false"/>
          <w:i w:val="false"/>
          <w:color w:val="000000"/>
          <w:sz w:val="28"/>
        </w:rPr>
        <w:t xml:space="preserve">
       2) физическая жестокость </w:t>
      </w:r>
    </w:p>
    <w:bookmarkEnd w:id="1078"/>
    <w:bookmarkStart w:name="z1108" w:id="1079"/>
    <w:p>
      <w:pPr>
        <w:spacing w:after="0"/>
        <w:ind w:left="0"/>
        <w:jc w:val="both"/>
      </w:pPr>
      <w:r>
        <w:rPr>
          <w:rFonts w:ascii="Times New Roman"/>
          <w:b w:val="false"/>
          <w:i w:val="false"/>
          <w:color w:val="000000"/>
          <w:sz w:val="28"/>
        </w:rPr>
        <w:t xml:space="preserve">
      </w:t>
      </w:r>
    </w:p>
    <w:bookmarkEnd w:id="1079"/>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9" w:id="1080"/>
    <w:p>
      <w:pPr>
        <w:spacing w:after="0"/>
        <w:ind w:left="0"/>
        <w:jc w:val="both"/>
      </w:pPr>
      <w:r>
        <w:rPr>
          <w:rFonts w:ascii="Times New Roman"/>
          <w:b w:val="false"/>
          <w:i w:val="false"/>
          <w:color w:val="000000"/>
          <w:sz w:val="28"/>
        </w:rPr>
        <w:t xml:space="preserve">
       3) сексуальная жестокость </w:t>
      </w:r>
    </w:p>
    <w:bookmarkEnd w:id="1080"/>
    <w:bookmarkStart w:name="z1110" w:id="1081"/>
    <w:p>
      <w:pPr>
        <w:spacing w:after="0"/>
        <w:ind w:left="0"/>
        <w:jc w:val="both"/>
      </w:pPr>
      <w:r>
        <w:rPr>
          <w:rFonts w:ascii="Times New Roman"/>
          <w:b w:val="false"/>
          <w:i w:val="false"/>
          <w:color w:val="000000"/>
          <w:sz w:val="28"/>
        </w:rPr>
        <w:t xml:space="preserve">
      </w:t>
      </w:r>
    </w:p>
    <w:bookmarkEnd w:id="10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 w:id="1082"/>
    <w:p>
      <w:pPr>
        <w:spacing w:after="0"/>
        <w:ind w:left="0"/>
        <w:jc w:val="both"/>
      </w:pPr>
      <w:r>
        <w:rPr>
          <w:rFonts w:ascii="Times New Roman"/>
          <w:b w:val="false"/>
          <w:i w:val="false"/>
          <w:color w:val="000000"/>
          <w:sz w:val="28"/>
        </w:rPr>
        <w:t xml:space="preserve">
       4) психологическая жестокость </w:t>
      </w:r>
    </w:p>
    <w:bookmarkEnd w:id="1082"/>
    <w:bookmarkStart w:name="z1112" w:id="1083"/>
    <w:p>
      <w:pPr>
        <w:spacing w:after="0"/>
        <w:ind w:left="0"/>
        <w:jc w:val="both"/>
      </w:pPr>
      <w:r>
        <w:rPr>
          <w:rFonts w:ascii="Times New Roman"/>
          <w:b w:val="false"/>
          <w:i w:val="false"/>
          <w:color w:val="000000"/>
          <w:sz w:val="28"/>
        </w:rPr>
        <w:t xml:space="preserve">
      </w:t>
      </w:r>
    </w:p>
    <w:bookmarkEnd w:id="10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 w:id="1084"/>
    <w:p>
      <w:pPr>
        <w:spacing w:after="0"/>
        <w:ind w:left="0"/>
        <w:jc w:val="both"/>
      </w:pPr>
      <w:r>
        <w:rPr>
          <w:rFonts w:ascii="Times New Roman"/>
          <w:b w:val="false"/>
          <w:i w:val="false"/>
          <w:color w:val="000000"/>
          <w:sz w:val="28"/>
        </w:rPr>
        <w:t xml:space="preserve">
       5) другие синдромы жестокого обращения </w:t>
      </w:r>
    </w:p>
    <w:bookmarkEnd w:id="1084"/>
    <w:bookmarkStart w:name="z1114" w:id="1085"/>
    <w:p>
      <w:pPr>
        <w:spacing w:after="0"/>
        <w:ind w:left="0"/>
        <w:jc w:val="both"/>
      </w:pPr>
      <w:r>
        <w:rPr>
          <w:rFonts w:ascii="Times New Roman"/>
          <w:b w:val="false"/>
          <w:i w:val="false"/>
          <w:color w:val="000000"/>
          <w:sz w:val="28"/>
        </w:rPr>
        <w:t xml:space="preserve">
      </w:t>
      </w:r>
    </w:p>
    <w:bookmarkEnd w:id="10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 w:id="1086"/>
    <w:p>
      <w:pPr>
        <w:spacing w:after="0"/>
        <w:ind w:left="0"/>
        <w:jc w:val="both"/>
      </w:pPr>
      <w:r>
        <w:rPr>
          <w:rFonts w:ascii="Times New Roman"/>
          <w:b w:val="false"/>
          <w:i w:val="false"/>
          <w:color w:val="000000"/>
          <w:sz w:val="28"/>
        </w:rPr>
        <w:t xml:space="preserve">
       6) синдром неуточненного жестокого обращения </w:t>
      </w:r>
    </w:p>
    <w:bookmarkEnd w:id="1086"/>
    <w:bookmarkStart w:name="z1116" w:id="1087"/>
    <w:p>
      <w:pPr>
        <w:spacing w:after="0"/>
        <w:ind w:left="0"/>
        <w:jc w:val="both"/>
      </w:pPr>
      <w:r>
        <w:rPr>
          <w:rFonts w:ascii="Times New Roman"/>
          <w:b w:val="false"/>
          <w:i w:val="false"/>
          <w:color w:val="000000"/>
          <w:sz w:val="28"/>
        </w:rPr>
        <w:t xml:space="preserve">
      </w:t>
      </w:r>
    </w:p>
    <w:bookmarkEnd w:id="10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7" w:id="1088"/>
    <w:p>
      <w:pPr>
        <w:spacing w:after="0"/>
        <w:ind w:left="0"/>
        <w:jc w:val="both"/>
      </w:pPr>
      <w:r>
        <w:rPr>
          <w:rFonts w:ascii="Times New Roman"/>
          <w:b w:val="false"/>
          <w:i w:val="false"/>
          <w:color w:val="000000"/>
          <w:sz w:val="28"/>
        </w:rPr>
        <w:t>
      21. Госпитализирован:</w:t>
      </w:r>
    </w:p>
    <w:bookmarkEnd w:id="1088"/>
    <w:bookmarkStart w:name="z1118" w:id="1089"/>
    <w:p>
      <w:pPr>
        <w:spacing w:after="0"/>
        <w:ind w:left="0"/>
        <w:jc w:val="both"/>
      </w:pPr>
      <w:r>
        <w:rPr>
          <w:rFonts w:ascii="Times New Roman"/>
          <w:b w:val="false"/>
          <w:i w:val="false"/>
          <w:color w:val="000000"/>
          <w:sz w:val="28"/>
        </w:rPr>
        <w:t xml:space="preserve">
      </w:t>
      </w:r>
    </w:p>
    <w:bookmarkEnd w:id="10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9" w:id="1090"/>
    <w:p>
      <w:pPr>
        <w:spacing w:after="0"/>
        <w:ind w:left="0"/>
        <w:jc w:val="both"/>
      </w:pPr>
      <w:r>
        <w:rPr>
          <w:rFonts w:ascii="Times New Roman"/>
          <w:b w:val="false"/>
          <w:i w:val="false"/>
          <w:color w:val="000000"/>
          <w:sz w:val="28"/>
        </w:rPr>
        <w:t xml:space="preserve">
      с лицом по уходу </w:t>
      </w:r>
    </w:p>
    <w:bookmarkEnd w:id="1090"/>
    <w:bookmarkStart w:name="z1120" w:id="1091"/>
    <w:p>
      <w:pPr>
        <w:spacing w:after="0"/>
        <w:ind w:left="0"/>
        <w:jc w:val="both"/>
      </w:pPr>
      <w:r>
        <w:rPr>
          <w:rFonts w:ascii="Times New Roman"/>
          <w:b w:val="false"/>
          <w:i w:val="false"/>
          <w:color w:val="000000"/>
          <w:sz w:val="28"/>
        </w:rPr>
        <w:t xml:space="preserve">
      </w:t>
      </w:r>
    </w:p>
    <w:bookmarkEnd w:id="10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1" w:id="1092"/>
    <w:p>
      <w:pPr>
        <w:spacing w:after="0"/>
        <w:ind w:left="0"/>
        <w:jc w:val="both"/>
      </w:pPr>
      <w:r>
        <w:rPr>
          <w:rFonts w:ascii="Times New Roman"/>
          <w:b w:val="false"/>
          <w:i w:val="false"/>
          <w:color w:val="000000"/>
          <w:sz w:val="28"/>
        </w:rPr>
        <w:t xml:space="preserve">
       с кормящей матерью </w:t>
      </w:r>
    </w:p>
    <w:bookmarkEnd w:id="1092"/>
    <w:bookmarkStart w:name="z1122" w:id="1093"/>
    <w:p>
      <w:pPr>
        <w:spacing w:after="0"/>
        <w:ind w:left="0"/>
        <w:jc w:val="both"/>
      </w:pPr>
      <w:r>
        <w:rPr>
          <w:rFonts w:ascii="Times New Roman"/>
          <w:b w:val="false"/>
          <w:i w:val="false"/>
          <w:color w:val="000000"/>
          <w:sz w:val="28"/>
        </w:rPr>
        <w:t>
      22. Дата и время госпитализации</w:t>
      </w:r>
    </w:p>
    <w:bookmarkEnd w:id="1093"/>
    <w:bookmarkStart w:name="z1123" w:id="1094"/>
    <w:p>
      <w:pPr>
        <w:spacing w:after="0"/>
        <w:ind w:left="0"/>
        <w:jc w:val="both"/>
      </w:pPr>
      <w:r>
        <w:rPr>
          <w:rFonts w:ascii="Times New Roman"/>
          <w:b w:val="false"/>
          <w:i w:val="false"/>
          <w:color w:val="000000"/>
          <w:sz w:val="28"/>
        </w:rPr>
        <w:t>
      23. Отделение, палата №</w:t>
      </w:r>
    </w:p>
    <w:bookmarkEnd w:id="1094"/>
    <w:bookmarkStart w:name="z1124" w:id="1095"/>
    <w:p>
      <w:pPr>
        <w:spacing w:after="0"/>
        <w:ind w:left="0"/>
        <w:jc w:val="both"/>
      </w:pPr>
      <w:r>
        <w:rPr>
          <w:rFonts w:ascii="Times New Roman"/>
          <w:b w:val="false"/>
          <w:i w:val="false"/>
          <w:color w:val="000000"/>
          <w:sz w:val="28"/>
        </w:rPr>
        <w:t>
      24. Находился в реанимации</w:t>
      </w:r>
    </w:p>
    <w:bookmarkEnd w:id="1095"/>
    <w:bookmarkStart w:name="z1125" w:id="1096"/>
    <w:p>
      <w:pPr>
        <w:spacing w:after="0"/>
        <w:ind w:left="0"/>
        <w:jc w:val="both"/>
      </w:pPr>
      <w:r>
        <w:rPr>
          <w:rFonts w:ascii="Times New Roman"/>
          <w:b w:val="false"/>
          <w:i w:val="false"/>
          <w:color w:val="000000"/>
          <w:sz w:val="28"/>
        </w:rPr>
        <w:t>
      25. Профиль койки</w:t>
      </w:r>
    </w:p>
    <w:bookmarkEnd w:id="1096"/>
    <w:bookmarkStart w:name="z1126" w:id="1097"/>
    <w:p>
      <w:pPr>
        <w:spacing w:after="0"/>
        <w:ind w:left="0"/>
        <w:jc w:val="both"/>
      </w:pPr>
      <w:r>
        <w:rPr>
          <w:rFonts w:ascii="Times New Roman"/>
          <w:b w:val="false"/>
          <w:i w:val="false"/>
          <w:color w:val="000000"/>
          <w:sz w:val="28"/>
        </w:rPr>
        <w:t>
      26. Вид транспортировки</w:t>
      </w:r>
    </w:p>
    <w:bookmarkEnd w:id="1097"/>
    <w:bookmarkStart w:name="z1127" w:id="1098"/>
    <w:p>
      <w:pPr>
        <w:spacing w:after="0"/>
        <w:ind w:left="0"/>
        <w:jc w:val="both"/>
      </w:pPr>
      <w:r>
        <w:rPr>
          <w:rFonts w:ascii="Times New Roman"/>
          <w:b w:val="false"/>
          <w:i w:val="false"/>
          <w:color w:val="000000"/>
          <w:sz w:val="28"/>
        </w:rPr>
        <w:t>
      27. Исследование на ВИЧ</w:t>
      </w:r>
    </w:p>
    <w:bookmarkEnd w:id="1098"/>
    <w:bookmarkStart w:name="z1128" w:id="1099"/>
    <w:p>
      <w:pPr>
        <w:spacing w:after="0"/>
        <w:ind w:left="0"/>
        <w:jc w:val="both"/>
      </w:pPr>
      <w:r>
        <w:rPr>
          <w:rFonts w:ascii="Times New Roman"/>
          <w:b w:val="false"/>
          <w:i w:val="false"/>
          <w:color w:val="000000"/>
          <w:sz w:val="28"/>
        </w:rPr>
        <w:t>
      28. Группа крови, резус-фактор</w:t>
      </w:r>
    </w:p>
    <w:bookmarkEnd w:id="1099"/>
    <w:bookmarkStart w:name="z1129" w:id="1100"/>
    <w:p>
      <w:pPr>
        <w:spacing w:after="0"/>
        <w:ind w:left="0"/>
        <w:jc w:val="both"/>
      </w:pPr>
      <w:r>
        <w:rPr>
          <w:rFonts w:ascii="Times New Roman"/>
          <w:b w:val="false"/>
          <w:i w:val="false"/>
          <w:color w:val="000000"/>
          <w:sz w:val="28"/>
        </w:rPr>
        <w:t>
      29. Аллергические реакции</w:t>
      </w:r>
    </w:p>
    <w:bookmarkEnd w:id="1100"/>
    <w:bookmarkStart w:name="z1130" w:id="1101"/>
    <w:p>
      <w:pPr>
        <w:spacing w:after="0"/>
        <w:ind w:left="0"/>
        <w:jc w:val="both"/>
      </w:pPr>
      <w:r>
        <w:rPr>
          <w:rFonts w:ascii="Times New Roman"/>
          <w:b w:val="false"/>
          <w:i w:val="false"/>
          <w:color w:val="000000"/>
          <w:sz w:val="28"/>
        </w:rPr>
        <w:t>
      30. Побочное действие лекарств (непереносимость)</w:t>
      </w:r>
    </w:p>
    <w:bookmarkEnd w:id="1101"/>
    <w:bookmarkStart w:name="z1131" w:id="1102"/>
    <w:p>
      <w:pPr>
        <w:spacing w:after="0"/>
        <w:ind w:left="0"/>
        <w:jc w:val="both"/>
      </w:pPr>
      <w:r>
        <w:rPr>
          <w:rFonts w:ascii="Times New Roman"/>
          <w:b w:val="false"/>
          <w:i w:val="false"/>
          <w:color w:val="000000"/>
          <w:sz w:val="28"/>
        </w:rPr>
        <w:t xml:space="preserve">
      </w:t>
      </w:r>
    </w:p>
    <w:bookmarkEnd w:id="11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2" w:id="1103"/>
    <w:p>
      <w:pPr>
        <w:spacing w:after="0"/>
        <w:ind w:left="0"/>
        <w:jc w:val="both"/>
      </w:pPr>
      <w:r>
        <w:rPr>
          <w:rFonts w:ascii="Times New Roman"/>
          <w:b w:val="false"/>
          <w:i w:val="false"/>
          <w:color w:val="000000"/>
          <w:sz w:val="28"/>
        </w:rPr>
        <w:t xml:space="preserve">
       нет </w:t>
      </w:r>
    </w:p>
    <w:bookmarkEnd w:id="1103"/>
    <w:bookmarkStart w:name="z1133" w:id="1104"/>
    <w:p>
      <w:pPr>
        <w:spacing w:after="0"/>
        <w:ind w:left="0"/>
        <w:jc w:val="both"/>
      </w:pPr>
      <w:r>
        <w:rPr>
          <w:rFonts w:ascii="Times New Roman"/>
          <w:b w:val="false"/>
          <w:i w:val="false"/>
          <w:color w:val="000000"/>
          <w:sz w:val="28"/>
        </w:rPr>
        <w:t xml:space="preserve">
      </w:t>
      </w:r>
    </w:p>
    <w:bookmarkEnd w:id="11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 w:id="1105"/>
    <w:p>
      <w:pPr>
        <w:spacing w:after="0"/>
        <w:ind w:left="0"/>
        <w:jc w:val="both"/>
      </w:pPr>
      <w:r>
        <w:rPr>
          <w:rFonts w:ascii="Times New Roman"/>
          <w:b w:val="false"/>
          <w:i w:val="false"/>
          <w:color w:val="000000"/>
          <w:sz w:val="28"/>
        </w:rPr>
        <w:t>
      да</w:t>
      </w:r>
    </w:p>
    <w:bookmarkEnd w:id="1105"/>
    <w:bookmarkStart w:name="z1135" w:id="1106"/>
    <w:p>
      <w:pPr>
        <w:spacing w:after="0"/>
        <w:ind w:left="0"/>
        <w:jc w:val="both"/>
      </w:pPr>
      <w:r>
        <w:rPr>
          <w:rFonts w:ascii="Times New Roman"/>
          <w:b w:val="false"/>
          <w:i w:val="false"/>
          <w:color w:val="000000"/>
          <w:sz w:val="28"/>
        </w:rPr>
        <w:t>
      название препарата, характер побочного действия</w:t>
      </w:r>
    </w:p>
    <w:bookmarkEnd w:id="1106"/>
    <w:bookmarkStart w:name="z1136" w:id="1107"/>
    <w:p>
      <w:pPr>
        <w:spacing w:after="0"/>
        <w:ind w:left="0"/>
        <w:jc w:val="both"/>
      </w:pPr>
      <w:r>
        <w:rPr>
          <w:rFonts w:ascii="Times New Roman"/>
          <w:b w:val="false"/>
          <w:i w:val="false"/>
          <w:color w:val="000000"/>
          <w:sz w:val="28"/>
        </w:rPr>
        <w:t>
      31. Диагноз заключительный клинический осложнения</w:t>
      </w:r>
    </w:p>
    <w:bookmarkEnd w:id="1107"/>
    <w:bookmarkStart w:name="z1137" w:id="1108"/>
    <w:p>
      <w:pPr>
        <w:spacing w:after="0"/>
        <w:ind w:left="0"/>
        <w:jc w:val="both"/>
      </w:pPr>
      <w:r>
        <w:rPr>
          <w:rFonts w:ascii="Times New Roman"/>
          <w:b w:val="false"/>
          <w:i w:val="false"/>
          <w:color w:val="000000"/>
          <w:sz w:val="28"/>
        </w:rPr>
        <w:t>
      Сопутствующее заболевание 1</w:t>
      </w:r>
    </w:p>
    <w:bookmarkEnd w:id="1108"/>
    <w:bookmarkStart w:name="z1138" w:id="1109"/>
    <w:p>
      <w:pPr>
        <w:spacing w:after="0"/>
        <w:ind w:left="0"/>
        <w:jc w:val="both"/>
      </w:pPr>
      <w:r>
        <w:rPr>
          <w:rFonts w:ascii="Times New Roman"/>
          <w:b w:val="false"/>
          <w:i w:val="false"/>
          <w:color w:val="000000"/>
          <w:sz w:val="28"/>
        </w:rPr>
        <w:t>
      Сопутствующее заболевание 2</w:t>
      </w:r>
    </w:p>
    <w:bookmarkEnd w:id="1109"/>
    <w:bookmarkStart w:name="z1139" w:id="1110"/>
    <w:p>
      <w:pPr>
        <w:spacing w:after="0"/>
        <w:ind w:left="0"/>
        <w:jc w:val="both"/>
      </w:pPr>
      <w:r>
        <w:rPr>
          <w:rFonts w:ascii="Times New Roman"/>
          <w:b w:val="false"/>
          <w:i w:val="false"/>
          <w:color w:val="000000"/>
          <w:sz w:val="28"/>
        </w:rPr>
        <w:t>
      Заполняется в стационарах:</w:t>
      </w:r>
    </w:p>
    <w:bookmarkEnd w:id="1110"/>
    <w:bookmarkStart w:name="z1140" w:id="1111"/>
    <w:p>
      <w:pPr>
        <w:spacing w:after="0"/>
        <w:ind w:left="0"/>
        <w:jc w:val="both"/>
      </w:pPr>
      <w:r>
        <w:rPr>
          <w:rFonts w:ascii="Times New Roman"/>
          <w:b w:val="false"/>
          <w:i w:val="false"/>
          <w:color w:val="000000"/>
          <w:sz w:val="28"/>
        </w:rPr>
        <w:t>
      1. Лист оказанных услуг и медикаментов</w:t>
      </w:r>
    </w:p>
    <w:bookmarkEnd w:id="1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112"/>
          <w:p>
            <w:pPr>
              <w:spacing w:after="20"/>
              <w:ind w:left="20"/>
              <w:jc w:val="both"/>
            </w:pPr>
            <w:r>
              <w:rPr>
                <w:rFonts w:ascii="Times New Roman"/>
                <w:b w:val="false"/>
                <w:i w:val="false"/>
                <w:color w:val="000000"/>
                <w:sz w:val="20"/>
              </w:rPr>
              <w:t>
Лист оказанных услуг</w:t>
            </w:r>
          </w:p>
          <w:bookmarkEnd w:id="1112"/>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Лист использованных медикаментов в клиническом отделении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Лист использованных операционных и анестезиологических медикаментов</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Лист использованных медикаментов по реанимации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1145" w:id="1113"/>
    <w:p>
      <w:pPr>
        <w:spacing w:after="0"/>
        <w:ind w:left="0"/>
        <w:jc w:val="both"/>
      </w:pPr>
      <w:r>
        <w:rPr>
          <w:rFonts w:ascii="Times New Roman"/>
          <w:b w:val="false"/>
          <w:i w:val="false"/>
          <w:color w:val="000000"/>
          <w:sz w:val="28"/>
        </w:rPr>
        <w:t>
      2. Хирургическая операция</w:t>
      </w:r>
    </w:p>
    <w:bookmarkEnd w:id="1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код операции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операции: 1-экстренная, 2-плановая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Послеоперационное осложнение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 (код)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врачей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операции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bookmarkStart w:name="z1146" w:id="1114"/>
    <w:p>
      <w:pPr>
        <w:spacing w:after="0"/>
        <w:ind w:left="0"/>
        <w:jc w:val="both"/>
      </w:pPr>
      <w:r>
        <w:rPr>
          <w:rFonts w:ascii="Times New Roman"/>
          <w:b w:val="false"/>
          <w:i w:val="false"/>
          <w:color w:val="000000"/>
          <w:sz w:val="28"/>
        </w:rPr>
        <w:t>
      Применимо к стационарам, оказывающим помощь наркологическим пациентам:</w:t>
      </w:r>
    </w:p>
    <w:bookmarkEnd w:id="1114"/>
    <w:bookmarkStart w:name="z1147" w:id="1115"/>
    <w:p>
      <w:pPr>
        <w:spacing w:after="0"/>
        <w:ind w:left="0"/>
        <w:jc w:val="both"/>
      </w:pPr>
      <w:r>
        <w:rPr>
          <w:rFonts w:ascii="Times New Roman"/>
          <w:b w:val="false"/>
          <w:i w:val="false"/>
          <w:color w:val="000000"/>
          <w:sz w:val="28"/>
        </w:rPr>
        <w:t>
      Вид употребляемого наркотика:</w:t>
      </w:r>
    </w:p>
    <w:bookmarkEnd w:id="1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регулярного употребления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первой пробы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употребления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потребления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наркотик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8" w:id="1116"/>
    <w:p>
      <w:pPr>
        <w:spacing w:after="0"/>
        <w:ind w:left="0"/>
        <w:jc w:val="both"/>
      </w:pPr>
      <w:r>
        <w:rPr>
          <w:rFonts w:ascii="Times New Roman"/>
          <w:b w:val="false"/>
          <w:i w:val="false"/>
          <w:color w:val="000000"/>
          <w:sz w:val="28"/>
        </w:rPr>
        <w:t>
      Применимо к стационарам, оказывающим помощь онкологическим пациентам:</w:t>
      </w:r>
    </w:p>
    <w:bookmarkEnd w:id="1116"/>
    <w:bookmarkStart w:name="z1149" w:id="1117"/>
    <w:p>
      <w:pPr>
        <w:spacing w:after="0"/>
        <w:ind w:left="0"/>
        <w:jc w:val="both"/>
      </w:pPr>
      <w:r>
        <w:rPr>
          <w:rFonts w:ascii="Times New Roman"/>
          <w:b w:val="false"/>
          <w:i w:val="false"/>
          <w:color w:val="000000"/>
          <w:sz w:val="28"/>
        </w:rPr>
        <w:t>
      Локализация опухоли</w:t>
      </w:r>
    </w:p>
    <w:bookmarkEnd w:id="1117"/>
    <w:bookmarkStart w:name="z1150" w:id="1118"/>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18"/>
    <w:bookmarkStart w:name="z1151" w:id="1119"/>
    <w:p>
      <w:pPr>
        <w:spacing w:after="0"/>
        <w:ind w:left="0"/>
        <w:jc w:val="both"/>
      </w:pPr>
      <w:r>
        <w:rPr>
          <w:rFonts w:ascii="Times New Roman"/>
          <w:b w:val="false"/>
          <w:i w:val="false"/>
          <w:color w:val="000000"/>
          <w:sz w:val="28"/>
        </w:rPr>
        <w:t>
      Морфологический тип опухоли</w:t>
      </w:r>
    </w:p>
    <w:bookmarkEnd w:id="1119"/>
    <w:bookmarkStart w:name="z1152" w:id="1120"/>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20"/>
    <w:bookmarkStart w:name="z1153" w:id="1121"/>
    <w:p>
      <w:pPr>
        <w:spacing w:after="0"/>
        <w:ind w:left="0"/>
        <w:jc w:val="both"/>
      </w:pPr>
      <w:r>
        <w:rPr>
          <w:rFonts w:ascii="Times New Roman"/>
          <w:b w:val="false"/>
          <w:i w:val="false"/>
          <w:color w:val="000000"/>
          <w:sz w:val="28"/>
        </w:rPr>
        <w:t>
      Стадия опухолевого процесса</w:t>
      </w:r>
    </w:p>
    <w:bookmarkEnd w:id="1121"/>
    <w:bookmarkStart w:name="z1154" w:id="1122"/>
    <w:p>
      <w:pPr>
        <w:spacing w:after="0"/>
        <w:ind w:left="0"/>
        <w:jc w:val="both"/>
      </w:pPr>
      <w:r>
        <w:rPr>
          <w:rFonts w:ascii="Times New Roman"/>
          <w:b w:val="false"/>
          <w:i w:val="false"/>
          <w:color w:val="000000"/>
          <w:sz w:val="28"/>
        </w:rPr>
        <w:t>
      Стадия по системе TNM</w:t>
      </w:r>
    </w:p>
    <w:bookmarkEnd w:id="1122"/>
    <w:bookmarkStart w:name="z1155" w:id="1123"/>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23"/>
    <w:bookmarkStart w:name="z1156" w:id="1124"/>
    <w:p>
      <w:pPr>
        <w:spacing w:after="0"/>
        <w:ind w:left="0"/>
        <w:jc w:val="both"/>
      </w:pPr>
      <w:r>
        <w:rPr>
          <w:rFonts w:ascii="Times New Roman"/>
          <w:b w:val="false"/>
          <w:i w:val="false"/>
          <w:color w:val="000000"/>
          <w:sz w:val="28"/>
        </w:rPr>
        <w:t>
      Локализация отдаленных метастазов*:</w:t>
      </w:r>
    </w:p>
    <w:bookmarkEnd w:id="1124"/>
    <w:bookmarkStart w:name="z1157" w:id="1125"/>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25"/>
    <w:bookmarkStart w:name="z1158" w:id="1126"/>
    <w:p>
      <w:pPr>
        <w:spacing w:after="0"/>
        <w:ind w:left="0"/>
        <w:jc w:val="both"/>
      </w:pPr>
      <w:r>
        <w:rPr>
          <w:rFonts w:ascii="Times New Roman"/>
          <w:b w:val="false"/>
          <w:i w:val="false"/>
          <w:color w:val="000000"/>
          <w:sz w:val="28"/>
        </w:rPr>
        <w:t>
      для первичной опухоли запущенного процесса:.</w:t>
      </w:r>
    </w:p>
    <w:bookmarkEnd w:id="1126"/>
    <w:bookmarkStart w:name="z1159" w:id="1127"/>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27"/>
    <w:bookmarkStart w:name="z1160" w:id="1128"/>
    <w:p>
      <w:pPr>
        <w:spacing w:after="0"/>
        <w:ind w:left="0"/>
        <w:jc w:val="both"/>
      </w:pPr>
      <w:r>
        <w:rPr>
          <w:rFonts w:ascii="Times New Roman"/>
          <w:b w:val="false"/>
          <w:i w:val="false"/>
          <w:color w:val="000000"/>
          <w:sz w:val="28"/>
        </w:rPr>
        <w:t>
      при прогрессировании процесса:</w:t>
      </w:r>
    </w:p>
    <w:bookmarkEnd w:id="1128"/>
    <w:bookmarkStart w:name="z1161" w:id="1129"/>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129"/>
    <w:bookmarkStart w:name="z1162" w:id="1130"/>
    <w:p>
      <w:pPr>
        <w:spacing w:after="0"/>
        <w:ind w:left="0"/>
        <w:jc w:val="both"/>
      </w:pPr>
      <w:r>
        <w:rPr>
          <w:rFonts w:ascii="Times New Roman"/>
          <w:b w:val="false"/>
          <w:i w:val="false"/>
          <w:color w:val="000000"/>
          <w:sz w:val="28"/>
        </w:rPr>
        <w:t>
      Метод подтверждения диагноза</w:t>
      </w:r>
    </w:p>
    <w:bookmarkEnd w:id="1130"/>
    <w:bookmarkStart w:name="z1163" w:id="1131"/>
    <w:p>
      <w:pPr>
        <w:spacing w:after="0"/>
        <w:ind w:left="0"/>
        <w:jc w:val="both"/>
      </w:pPr>
      <w:r>
        <w:rPr>
          <w:rFonts w:ascii="Times New Roman"/>
          <w:b w:val="false"/>
          <w:i w:val="false"/>
          <w:color w:val="000000"/>
          <w:sz w:val="28"/>
        </w:rPr>
        <w:t>
      указать вариантность</w:t>
      </w:r>
    </w:p>
    <w:bookmarkEnd w:id="1131"/>
    <w:bookmarkStart w:name="z1164" w:id="1132"/>
    <w:p>
      <w:pPr>
        <w:spacing w:after="0"/>
        <w:ind w:left="0"/>
        <w:jc w:val="both"/>
      </w:pPr>
      <w:r>
        <w:rPr>
          <w:rFonts w:ascii="Times New Roman"/>
          <w:b w:val="false"/>
          <w:i w:val="false"/>
          <w:color w:val="000000"/>
          <w:sz w:val="28"/>
        </w:rPr>
        <w:t>
      (С81-96 –группа риска)</w:t>
      </w:r>
    </w:p>
    <w:bookmarkEnd w:id="1132"/>
    <w:bookmarkStart w:name="z1165" w:id="1133"/>
    <w:p>
      <w:pPr>
        <w:spacing w:after="0"/>
        <w:ind w:left="0"/>
        <w:jc w:val="both"/>
      </w:pPr>
      <w:r>
        <w:rPr>
          <w:rFonts w:ascii="Times New Roman"/>
          <w:b w:val="false"/>
          <w:i w:val="false"/>
          <w:color w:val="000000"/>
          <w:sz w:val="28"/>
        </w:rPr>
        <w:t>
      Характер проведенного лечения за период данной госпитализации:</w:t>
      </w:r>
    </w:p>
    <w:bookmarkEnd w:id="1133"/>
    <w:bookmarkStart w:name="z1166" w:id="1134"/>
    <w:p>
      <w:pPr>
        <w:spacing w:after="0"/>
        <w:ind w:left="0"/>
        <w:jc w:val="both"/>
      </w:pPr>
      <w:r>
        <w:rPr>
          <w:rFonts w:ascii="Times New Roman"/>
          <w:b w:val="false"/>
          <w:i w:val="false"/>
          <w:color w:val="000000"/>
          <w:sz w:val="28"/>
        </w:rPr>
        <w:t>
      Объем лечения</w:t>
      </w:r>
    </w:p>
    <w:bookmarkEnd w:id="1134"/>
    <w:bookmarkStart w:name="z1167" w:id="1135"/>
    <w:p>
      <w:pPr>
        <w:spacing w:after="0"/>
        <w:ind w:left="0"/>
        <w:jc w:val="both"/>
      </w:pPr>
      <w:r>
        <w:rPr>
          <w:rFonts w:ascii="Times New Roman"/>
          <w:b w:val="false"/>
          <w:i w:val="false"/>
          <w:color w:val="000000"/>
          <w:sz w:val="28"/>
        </w:rPr>
        <w:t>
      Причина неполного лечения</w:t>
      </w:r>
    </w:p>
    <w:bookmarkEnd w:id="1135"/>
    <w:bookmarkStart w:name="z1168" w:id="1136"/>
    <w:p>
      <w:pPr>
        <w:spacing w:after="0"/>
        <w:ind w:left="0"/>
        <w:jc w:val="both"/>
      </w:pPr>
      <w:r>
        <w:rPr>
          <w:rFonts w:ascii="Times New Roman"/>
          <w:b w:val="false"/>
          <w:i w:val="false"/>
          <w:color w:val="000000"/>
          <w:sz w:val="28"/>
        </w:rPr>
        <w:t>
      Вид лечения. Лучевое лечение</w:t>
      </w:r>
    </w:p>
    <w:bookmarkEnd w:id="1136"/>
    <w:bookmarkStart w:name="z1169" w:id="1137"/>
    <w:p>
      <w:pPr>
        <w:spacing w:after="0"/>
        <w:ind w:left="0"/>
        <w:jc w:val="both"/>
      </w:pPr>
      <w:r>
        <w:rPr>
          <w:rFonts w:ascii="Times New Roman"/>
          <w:b w:val="false"/>
          <w:i w:val="false"/>
          <w:color w:val="000000"/>
          <w:sz w:val="28"/>
        </w:rPr>
        <w:t>
      Дата начала курса лучевого лечения</w:t>
      </w:r>
    </w:p>
    <w:bookmarkEnd w:id="1137"/>
    <w:bookmarkStart w:name="z1170" w:id="1138"/>
    <w:p>
      <w:pPr>
        <w:spacing w:after="0"/>
        <w:ind w:left="0"/>
        <w:jc w:val="both"/>
      </w:pPr>
      <w:r>
        <w:rPr>
          <w:rFonts w:ascii="Times New Roman"/>
          <w:b w:val="false"/>
          <w:i w:val="false"/>
          <w:color w:val="000000"/>
          <w:sz w:val="28"/>
        </w:rPr>
        <w:t>
      Способ облучения:</w:t>
      </w:r>
    </w:p>
    <w:bookmarkEnd w:id="1138"/>
    <w:bookmarkStart w:name="z1171" w:id="1139"/>
    <w:p>
      <w:pPr>
        <w:spacing w:after="0"/>
        <w:ind w:left="0"/>
        <w:jc w:val="both"/>
      </w:pPr>
      <w:r>
        <w:rPr>
          <w:rFonts w:ascii="Times New Roman"/>
          <w:b w:val="false"/>
          <w:i w:val="false"/>
          <w:color w:val="000000"/>
          <w:sz w:val="28"/>
        </w:rPr>
        <w:t>
      Облучение внешнее</w:t>
      </w:r>
    </w:p>
    <w:bookmarkEnd w:id="1139"/>
    <w:bookmarkStart w:name="z1172" w:id="1140"/>
    <w:p>
      <w:pPr>
        <w:spacing w:after="0"/>
        <w:ind w:left="0"/>
        <w:jc w:val="both"/>
      </w:pPr>
      <w:r>
        <w:rPr>
          <w:rFonts w:ascii="Times New Roman"/>
          <w:b w:val="false"/>
          <w:i w:val="false"/>
          <w:color w:val="000000"/>
          <w:sz w:val="28"/>
        </w:rPr>
        <w:t xml:space="preserve">
      </w:t>
      </w:r>
    </w:p>
    <w:bookmarkEnd w:id="11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3" w:id="1141"/>
    <w:p>
      <w:pPr>
        <w:spacing w:after="0"/>
        <w:ind w:left="0"/>
        <w:jc w:val="both"/>
      </w:pPr>
      <w:r>
        <w:rPr>
          <w:rFonts w:ascii="Times New Roman"/>
          <w:b w:val="false"/>
          <w:i w:val="false"/>
          <w:color w:val="000000"/>
          <w:sz w:val="28"/>
        </w:rPr>
        <w:t xml:space="preserve">
       Облучение сочетанное </w:t>
      </w:r>
    </w:p>
    <w:bookmarkEnd w:id="1141"/>
    <w:bookmarkStart w:name="z1174" w:id="1142"/>
    <w:p>
      <w:pPr>
        <w:spacing w:after="0"/>
        <w:ind w:left="0"/>
        <w:jc w:val="both"/>
      </w:pPr>
      <w:r>
        <w:rPr>
          <w:rFonts w:ascii="Times New Roman"/>
          <w:b w:val="false"/>
          <w:i w:val="false"/>
          <w:color w:val="000000"/>
          <w:sz w:val="28"/>
        </w:rPr>
        <w:t xml:space="preserve">
      </w:t>
      </w:r>
    </w:p>
    <w:bookmarkEnd w:id="11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5" w:id="1143"/>
    <w:p>
      <w:pPr>
        <w:spacing w:after="0"/>
        <w:ind w:left="0"/>
        <w:jc w:val="both"/>
      </w:pPr>
      <w:r>
        <w:rPr>
          <w:rFonts w:ascii="Times New Roman"/>
          <w:b w:val="false"/>
          <w:i w:val="false"/>
          <w:color w:val="000000"/>
          <w:sz w:val="28"/>
        </w:rPr>
        <w:t>
      другие способы облучения</w:t>
      </w:r>
    </w:p>
    <w:bookmarkEnd w:id="1143"/>
    <w:bookmarkStart w:name="z1176" w:id="1144"/>
    <w:p>
      <w:pPr>
        <w:spacing w:after="0"/>
        <w:ind w:left="0"/>
        <w:jc w:val="both"/>
      </w:pPr>
      <w:r>
        <w:rPr>
          <w:rFonts w:ascii="Times New Roman"/>
          <w:b w:val="false"/>
          <w:i w:val="false"/>
          <w:color w:val="000000"/>
          <w:sz w:val="28"/>
        </w:rPr>
        <w:t>
      Вид лучевой терапии</w:t>
      </w:r>
    </w:p>
    <w:bookmarkEnd w:id="1144"/>
    <w:bookmarkStart w:name="z1177" w:id="1145"/>
    <w:p>
      <w:pPr>
        <w:spacing w:after="0"/>
        <w:ind w:left="0"/>
        <w:jc w:val="both"/>
      </w:pPr>
      <w:r>
        <w:rPr>
          <w:rFonts w:ascii="Times New Roman"/>
          <w:b w:val="false"/>
          <w:i w:val="false"/>
          <w:color w:val="000000"/>
          <w:sz w:val="28"/>
        </w:rPr>
        <w:t>
      Методы лучевой терапии:</w:t>
      </w:r>
    </w:p>
    <w:bookmarkEnd w:id="1145"/>
    <w:bookmarkStart w:name="z1178" w:id="1146"/>
    <w:p>
      <w:pPr>
        <w:spacing w:after="0"/>
        <w:ind w:left="0"/>
        <w:jc w:val="both"/>
      </w:pPr>
      <w:r>
        <w:rPr>
          <w:rFonts w:ascii="Times New Roman"/>
          <w:b w:val="false"/>
          <w:i w:val="false"/>
          <w:color w:val="000000"/>
          <w:sz w:val="28"/>
        </w:rPr>
        <w:t xml:space="preserve">
      </w:t>
      </w:r>
    </w:p>
    <w:bookmarkEnd w:id="11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9" w:id="1147"/>
    <w:p>
      <w:pPr>
        <w:spacing w:after="0"/>
        <w:ind w:left="0"/>
        <w:jc w:val="both"/>
      </w:pPr>
      <w:r>
        <w:rPr>
          <w:rFonts w:ascii="Times New Roman"/>
          <w:b w:val="false"/>
          <w:i w:val="false"/>
          <w:color w:val="000000"/>
          <w:sz w:val="28"/>
        </w:rPr>
        <w:t xml:space="preserve">
       Непрерывная </w:t>
      </w:r>
    </w:p>
    <w:bookmarkEnd w:id="1147"/>
    <w:bookmarkStart w:name="z1180" w:id="1148"/>
    <w:p>
      <w:pPr>
        <w:spacing w:after="0"/>
        <w:ind w:left="0"/>
        <w:jc w:val="both"/>
      </w:pPr>
      <w:r>
        <w:rPr>
          <w:rFonts w:ascii="Times New Roman"/>
          <w:b w:val="false"/>
          <w:i w:val="false"/>
          <w:color w:val="000000"/>
          <w:sz w:val="28"/>
        </w:rPr>
        <w:t xml:space="preserve">
      </w:t>
      </w:r>
    </w:p>
    <w:bookmarkEnd w:id="11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1" w:id="1149"/>
    <w:p>
      <w:pPr>
        <w:spacing w:after="0"/>
        <w:ind w:left="0"/>
        <w:jc w:val="both"/>
      </w:pPr>
      <w:r>
        <w:rPr>
          <w:rFonts w:ascii="Times New Roman"/>
          <w:b w:val="false"/>
          <w:i w:val="false"/>
          <w:color w:val="000000"/>
          <w:sz w:val="28"/>
        </w:rPr>
        <w:t xml:space="preserve">
       Фракционирование </w:t>
      </w:r>
    </w:p>
    <w:bookmarkEnd w:id="1149"/>
    <w:bookmarkStart w:name="z1182" w:id="1150"/>
    <w:p>
      <w:pPr>
        <w:spacing w:after="0"/>
        <w:ind w:left="0"/>
        <w:jc w:val="both"/>
      </w:pPr>
      <w:r>
        <w:rPr>
          <w:rFonts w:ascii="Times New Roman"/>
          <w:b w:val="false"/>
          <w:i w:val="false"/>
          <w:color w:val="000000"/>
          <w:sz w:val="28"/>
        </w:rPr>
        <w:t xml:space="preserve">
      </w:t>
      </w:r>
    </w:p>
    <w:bookmarkEnd w:id="1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3" w:id="1151"/>
    <w:p>
      <w:pPr>
        <w:spacing w:after="0"/>
        <w:ind w:left="0"/>
        <w:jc w:val="both"/>
      </w:pPr>
      <w:r>
        <w:rPr>
          <w:rFonts w:ascii="Times New Roman"/>
          <w:b w:val="false"/>
          <w:i w:val="false"/>
          <w:color w:val="000000"/>
          <w:sz w:val="28"/>
        </w:rPr>
        <w:t xml:space="preserve">
       Фракционирование нетрадиционное </w:t>
      </w:r>
    </w:p>
    <w:bookmarkEnd w:id="1151"/>
    <w:bookmarkStart w:name="z1184" w:id="1152"/>
    <w:p>
      <w:pPr>
        <w:spacing w:after="0"/>
        <w:ind w:left="0"/>
        <w:jc w:val="both"/>
      </w:pPr>
      <w:r>
        <w:rPr>
          <w:rFonts w:ascii="Times New Roman"/>
          <w:b w:val="false"/>
          <w:i w:val="false"/>
          <w:color w:val="000000"/>
          <w:sz w:val="28"/>
        </w:rPr>
        <w:t xml:space="preserve">
      </w:t>
      </w:r>
    </w:p>
    <w:bookmarkEnd w:id="11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5" w:id="1153"/>
    <w:p>
      <w:pPr>
        <w:spacing w:after="0"/>
        <w:ind w:left="0"/>
        <w:jc w:val="both"/>
      </w:pPr>
      <w:r>
        <w:rPr>
          <w:rFonts w:ascii="Times New Roman"/>
          <w:b w:val="false"/>
          <w:i w:val="false"/>
          <w:color w:val="000000"/>
          <w:sz w:val="28"/>
        </w:rPr>
        <w:t>
      Лучевая терапия</w:t>
      </w:r>
    </w:p>
    <w:bookmarkEnd w:id="1153"/>
    <w:bookmarkStart w:name="z1186" w:id="1154"/>
    <w:p>
      <w:pPr>
        <w:spacing w:after="0"/>
        <w:ind w:left="0"/>
        <w:jc w:val="both"/>
      </w:pPr>
      <w:r>
        <w:rPr>
          <w:rFonts w:ascii="Times New Roman"/>
          <w:b w:val="false"/>
          <w:i w:val="false"/>
          <w:color w:val="000000"/>
          <w:sz w:val="28"/>
        </w:rPr>
        <w:t>
      Использование радиомодификаторов: .</w:t>
      </w:r>
    </w:p>
    <w:bookmarkEnd w:id="1154"/>
    <w:bookmarkStart w:name="z1187" w:id="1155"/>
    <w:p>
      <w:pPr>
        <w:spacing w:after="0"/>
        <w:ind w:left="0"/>
        <w:jc w:val="both"/>
      </w:pPr>
      <w:r>
        <w:rPr>
          <w:rFonts w:ascii="Times New Roman"/>
          <w:b w:val="false"/>
          <w:i w:val="false"/>
          <w:color w:val="000000"/>
          <w:sz w:val="28"/>
        </w:rPr>
        <w:t>
      Суммарная очаговая доза облучения: на опухоль</w:t>
      </w:r>
    </w:p>
    <w:bookmarkEnd w:id="1155"/>
    <w:bookmarkStart w:name="z1188" w:id="1156"/>
    <w:p>
      <w:pPr>
        <w:spacing w:after="0"/>
        <w:ind w:left="0"/>
        <w:jc w:val="both"/>
      </w:pPr>
      <w:r>
        <w:rPr>
          <w:rFonts w:ascii="Times New Roman"/>
          <w:b w:val="false"/>
          <w:i w:val="false"/>
          <w:color w:val="000000"/>
          <w:sz w:val="28"/>
        </w:rPr>
        <w:t xml:space="preserve">
      </w:t>
      </w:r>
    </w:p>
    <w:bookmarkEnd w:id="115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9" w:id="1157"/>
    <w:p>
      <w:pPr>
        <w:spacing w:after="0"/>
        <w:ind w:left="0"/>
        <w:jc w:val="both"/>
      </w:pPr>
      <w:r>
        <w:rPr>
          <w:rFonts w:ascii="Times New Roman"/>
          <w:b w:val="false"/>
          <w:i w:val="false"/>
          <w:color w:val="000000"/>
          <w:sz w:val="28"/>
        </w:rPr>
        <w:t xml:space="preserve">
       гр., на метастазы </w:t>
      </w:r>
    </w:p>
    <w:bookmarkEnd w:id="1157"/>
    <w:bookmarkStart w:name="z1190" w:id="1158"/>
    <w:p>
      <w:pPr>
        <w:spacing w:after="0"/>
        <w:ind w:left="0"/>
        <w:jc w:val="both"/>
      </w:pPr>
      <w:r>
        <w:rPr>
          <w:rFonts w:ascii="Times New Roman"/>
          <w:b w:val="false"/>
          <w:i w:val="false"/>
          <w:color w:val="000000"/>
          <w:sz w:val="28"/>
        </w:rPr>
        <w:t xml:space="preserve">
      </w:t>
      </w:r>
    </w:p>
    <w:bookmarkEnd w:id="115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1" w:id="1159"/>
    <w:p>
      <w:pPr>
        <w:spacing w:after="0"/>
        <w:ind w:left="0"/>
        <w:jc w:val="both"/>
      </w:pPr>
      <w:r>
        <w:rPr>
          <w:rFonts w:ascii="Times New Roman"/>
          <w:b w:val="false"/>
          <w:i w:val="false"/>
          <w:color w:val="000000"/>
          <w:sz w:val="28"/>
        </w:rPr>
        <w:t>
      гр.</w:t>
      </w:r>
    </w:p>
    <w:bookmarkEnd w:id="1159"/>
    <w:bookmarkStart w:name="z1192" w:id="1160"/>
    <w:p>
      <w:pPr>
        <w:spacing w:after="0"/>
        <w:ind w:left="0"/>
        <w:jc w:val="both"/>
      </w:pPr>
      <w:r>
        <w:rPr>
          <w:rFonts w:ascii="Times New Roman"/>
          <w:b w:val="false"/>
          <w:i w:val="false"/>
          <w:color w:val="000000"/>
          <w:sz w:val="28"/>
        </w:rPr>
        <w:t>
      Осложнения лучевого лечения: .</w:t>
      </w:r>
    </w:p>
    <w:bookmarkEnd w:id="1160"/>
    <w:bookmarkStart w:name="z1193" w:id="1161"/>
    <w:p>
      <w:pPr>
        <w:spacing w:after="0"/>
        <w:ind w:left="0"/>
        <w:jc w:val="both"/>
      </w:pPr>
      <w:r>
        <w:rPr>
          <w:rFonts w:ascii="Times New Roman"/>
          <w:b w:val="false"/>
          <w:i w:val="false"/>
          <w:color w:val="000000"/>
          <w:sz w:val="28"/>
        </w:rPr>
        <w:t>
      Лучевой терапевт ID</w:t>
      </w:r>
    </w:p>
    <w:bookmarkEnd w:id="1161"/>
    <w:bookmarkStart w:name="z1194" w:id="1162"/>
    <w:p>
      <w:pPr>
        <w:spacing w:after="0"/>
        <w:ind w:left="0"/>
        <w:jc w:val="both"/>
      </w:pPr>
      <w:r>
        <w:rPr>
          <w:rFonts w:ascii="Times New Roman"/>
          <w:b w:val="false"/>
          <w:i w:val="false"/>
          <w:color w:val="000000"/>
          <w:sz w:val="28"/>
        </w:rPr>
        <w:t>
      Дата начала курса химиотерапевтического лечения</w:t>
      </w:r>
    </w:p>
    <w:bookmarkEnd w:id="1162"/>
    <w:bookmarkStart w:name="z1195" w:id="1163"/>
    <w:p>
      <w:pPr>
        <w:spacing w:after="0"/>
        <w:ind w:left="0"/>
        <w:jc w:val="both"/>
      </w:pPr>
      <w:r>
        <w:rPr>
          <w:rFonts w:ascii="Times New Roman"/>
          <w:b w:val="false"/>
          <w:i w:val="false"/>
          <w:color w:val="000000"/>
          <w:sz w:val="28"/>
        </w:rPr>
        <w:t>
      Вид химиотерапии: .</w:t>
      </w:r>
    </w:p>
    <w:bookmarkEnd w:id="1163"/>
    <w:bookmarkStart w:name="z1196" w:id="1164"/>
    <w:p>
      <w:pPr>
        <w:spacing w:after="0"/>
        <w:ind w:left="0"/>
        <w:jc w:val="both"/>
      </w:pPr>
      <w:r>
        <w:rPr>
          <w:rFonts w:ascii="Times New Roman"/>
          <w:b w:val="false"/>
          <w:i w:val="false"/>
          <w:color w:val="000000"/>
          <w:sz w:val="28"/>
        </w:rPr>
        <w:t>
      Применимо к стационарам, оказывающим акушерско-гинекологическую помощь пациентам:</w:t>
      </w:r>
    </w:p>
    <w:bookmarkEnd w:id="1164"/>
    <w:bookmarkStart w:name="z1197" w:id="1165"/>
    <w:p>
      <w:pPr>
        <w:spacing w:after="0"/>
        <w:ind w:left="0"/>
        <w:jc w:val="both"/>
      </w:pPr>
      <w:r>
        <w:rPr>
          <w:rFonts w:ascii="Times New Roman"/>
          <w:b w:val="false"/>
          <w:i w:val="false"/>
          <w:color w:val="000000"/>
          <w:sz w:val="28"/>
        </w:rPr>
        <w:t>
      Место родов</w:t>
      </w:r>
    </w:p>
    <w:bookmarkEnd w:id="1165"/>
    <w:bookmarkStart w:name="z1198" w:id="1166"/>
    <w:p>
      <w:pPr>
        <w:spacing w:after="0"/>
        <w:ind w:left="0"/>
        <w:jc w:val="both"/>
      </w:pPr>
      <w:r>
        <w:rPr>
          <w:rFonts w:ascii="Times New Roman"/>
          <w:b w:val="false"/>
          <w:i w:val="false"/>
          <w:color w:val="000000"/>
          <w:sz w:val="28"/>
        </w:rPr>
        <w:t>
      Беременность по счету №</w:t>
      </w:r>
    </w:p>
    <w:bookmarkEnd w:id="1166"/>
    <w:bookmarkStart w:name="z1199" w:id="1167"/>
    <w:p>
      <w:pPr>
        <w:spacing w:after="0"/>
        <w:ind w:left="0"/>
        <w:jc w:val="both"/>
      </w:pPr>
      <w:r>
        <w:rPr>
          <w:rFonts w:ascii="Times New Roman"/>
          <w:b w:val="false"/>
          <w:i w:val="false"/>
          <w:color w:val="000000"/>
          <w:sz w:val="28"/>
        </w:rPr>
        <w:t xml:space="preserve">
      </w:t>
      </w:r>
    </w:p>
    <w:bookmarkEnd w:id="11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0" w:id="1168"/>
    <w:p>
      <w:pPr>
        <w:spacing w:after="0"/>
        <w:ind w:left="0"/>
        <w:jc w:val="both"/>
      </w:pPr>
      <w:r>
        <w:rPr>
          <w:rFonts w:ascii="Times New Roman"/>
          <w:b w:val="false"/>
          <w:i w:val="false"/>
          <w:color w:val="000000"/>
          <w:sz w:val="28"/>
        </w:rPr>
        <w:t>
      Характер родов</w:t>
      </w:r>
    </w:p>
    <w:bookmarkEnd w:id="1168"/>
    <w:bookmarkStart w:name="z1201" w:id="1169"/>
    <w:p>
      <w:pPr>
        <w:spacing w:after="0"/>
        <w:ind w:left="0"/>
        <w:jc w:val="both"/>
      </w:pPr>
      <w:r>
        <w:rPr>
          <w:rFonts w:ascii="Times New Roman"/>
          <w:b w:val="false"/>
          <w:i w:val="false"/>
          <w:color w:val="000000"/>
          <w:sz w:val="28"/>
        </w:rPr>
        <w:t>
      Которые по счету роды</w:t>
      </w:r>
    </w:p>
    <w:bookmarkEnd w:id="1169"/>
    <w:bookmarkStart w:name="z1202" w:id="1170"/>
    <w:p>
      <w:pPr>
        <w:spacing w:after="0"/>
        <w:ind w:left="0"/>
        <w:jc w:val="both"/>
      </w:pPr>
      <w:r>
        <w:rPr>
          <w:rFonts w:ascii="Times New Roman"/>
          <w:b w:val="false"/>
          <w:i w:val="false"/>
          <w:color w:val="000000"/>
          <w:sz w:val="28"/>
        </w:rPr>
        <w:t>
      Срок беременности на момент прерывания беременности, родов или смерти, недель</w:t>
      </w:r>
    </w:p>
    <w:bookmarkEnd w:id="1170"/>
    <w:bookmarkStart w:name="z1203" w:id="1171"/>
    <w:p>
      <w:pPr>
        <w:spacing w:after="0"/>
        <w:ind w:left="0"/>
        <w:jc w:val="both"/>
      </w:pPr>
      <w:r>
        <w:rPr>
          <w:rFonts w:ascii="Times New Roman"/>
          <w:b w:val="false"/>
          <w:i w:val="false"/>
          <w:color w:val="000000"/>
          <w:sz w:val="28"/>
        </w:rPr>
        <w:t>
      Виды аборта: *при хирургическом.</w:t>
      </w:r>
    </w:p>
    <w:bookmarkEnd w:id="1171"/>
    <w:bookmarkStart w:name="z1204" w:id="1172"/>
    <w:p>
      <w:pPr>
        <w:spacing w:after="0"/>
        <w:ind w:left="0"/>
        <w:jc w:val="both"/>
      </w:pPr>
      <w:r>
        <w:rPr>
          <w:rFonts w:ascii="Times New Roman"/>
          <w:b w:val="false"/>
          <w:i w:val="false"/>
          <w:color w:val="000000"/>
          <w:sz w:val="28"/>
        </w:rPr>
        <w:t>
      Сведения о новорожденном:</w:t>
      </w:r>
    </w:p>
    <w:bookmarkEnd w:id="1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рождения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Доношенный/недоношенный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развитие ребенка при рождении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173"/>
          <w:p>
            <w:pPr>
              <w:spacing w:after="20"/>
              <w:ind w:left="20"/>
              <w:jc w:val="both"/>
            </w:pPr>
            <w:r>
              <w:rPr>
                <w:rFonts w:ascii="Times New Roman"/>
                <w:b w:val="false"/>
                <w:i w:val="false"/>
                <w:color w:val="000000"/>
                <w:sz w:val="20"/>
              </w:rPr>
              <w:t>
Рост</w:t>
            </w:r>
          </w:p>
          <w:bookmarkEnd w:id="117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Вес</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груди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Окружность головы</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 на наследственную патологию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Аудиологический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Офтальмологический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174"/>
          <w:p>
            <w:pPr>
              <w:spacing w:after="20"/>
              <w:ind w:left="20"/>
              <w:jc w:val="both"/>
            </w:pPr>
            <w:r>
              <w:rPr>
                <w:rFonts w:ascii="Times New Roman"/>
                <w:b w:val="false"/>
                <w:i w:val="false"/>
                <w:color w:val="000000"/>
                <w:sz w:val="20"/>
              </w:rPr>
              <w:t>
БЦЖ</w:t>
            </w:r>
          </w:p>
          <w:bookmarkEnd w:id="1174"/>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ІПВ (ОПВ)</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Гепатит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пребывания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смерти по отношению к родам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диагноза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25" w:id="1175"/>
    <w:p>
      <w:pPr>
        <w:spacing w:after="0"/>
        <w:ind w:left="0"/>
        <w:jc w:val="both"/>
      </w:pPr>
      <w:r>
        <w:rPr>
          <w:rFonts w:ascii="Times New Roman"/>
          <w:b w:val="false"/>
          <w:i w:val="false"/>
          <w:color w:val="000000"/>
          <w:sz w:val="28"/>
        </w:rPr>
        <w:t>
      Новорожденный проходил лечение в роддоме</w:t>
      </w:r>
    </w:p>
    <w:bookmarkEnd w:id="1175"/>
    <w:bookmarkStart w:name="z1226" w:id="1176"/>
    <w:p>
      <w:pPr>
        <w:spacing w:after="0"/>
        <w:ind w:left="0"/>
        <w:jc w:val="both"/>
      </w:pPr>
      <w:r>
        <w:rPr>
          <w:rFonts w:ascii="Times New Roman"/>
          <w:b w:val="false"/>
          <w:i w:val="false"/>
          <w:color w:val="000000"/>
          <w:sz w:val="28"/>
        </w:rPr>
        <w:t xml:space="preserve">
      </w:t>
      </w:r>
    </w:p>
    <w:bookmarkEnd w:id="11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7" w:id="1177"/>
    <w:p>
      <w:pPr>
        <w:spacing w:after="0"/>
        <w:ind w:left="0"/>
        <w:jc w:val="both"/>
      </w:pPr>
      <w:r>
        <w:rPr>
          <w:rFonts w:ascii="Times New Roman"/>
          <w:b w:val="false"/>
          <w:i w:val="false"/>
          <w:color w:val="000000"/>
          <w:sz w:val="28"/>
        </w:rPr>
        <w:t xml:space="preserve">
       да </w:t>
      </w:r>
    </w:p>
    <w:bookmarkEnd w:id="1177"/>
    <w:bookmarkStart w:name="z1228" w:id="1178"/>
    <w:p>
      <w:pPr>
        <w:spacing w:after="0"/>
        <w:ind w:left="0"/>
        <w:jc w:val="both"/>
      </w:pPr>
      <w:r>
        <w:rPr>
          <w:rFonts w:ascii="Times New Roman"/>
          <w:b w:val="false"/>
          <w:i w:val="false"/>
          <w:color w:val="000000"/>
          <w:sz w:val="28"/>
        </w:rPr>
        <w:t xml:space="preserve">
      </w:t>
      </w:r>
    </w:p>
    <w:bookmarkEnd w:id="11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9" w:id="1179"/>
    <w:p>
      <w:pPr>
        <w:spacing w:after="0"/>
        <w:ind w:left="0"/>
        <w:jc w:val="both"/>
      </w:pPr>
      <w:r>
        <w:rPr>
          <w:rFonts w:ascii="Times New Roman"/>
          <w:b w:val="false"/>
          <w:i w:val="false"/>
          <w:color w:val="000000"/>
          <w:sz w:val="28"/>
        </w:rPr>
        <w:t>
      нет</w:t>
      </w:r>
    </w:p>
    <w:bookmarkEnd w:id="1179"/>
    <w:bookmarkStart w:name="z1230" w:id="1180"/>
    <w:p>
      <w:pPr>
        <w:spacing w:after="0"/>
        <w:ind w:left="0"/>
        <w:jc w:val="both"/>
      </w:pPr>
      <w:r>
        <w:rPr>
          <w:rFonts w:ascii="Times New Roman"/>
          <w:b w:val="false"/>
          <w:i w:val="false"/>
          <w:color w:val="000000"/>
          <w:sz w:val="28"/>
        </w:rPr>
        <w:t>
      Заключительная часть, заполняется в любых условиях оказания стационарной помощи:</w:t>
      </w:r>
    </w:p>
    <w:bookmarkEnd w:id="11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Исход пребывания</w:t>
      </w:r>
    </w:p>
    <w:bookmarkStart w:name="z1232" w:id="1181"/>
    <w:p>
      <w:pPr>
        <w:spacing w:after="0"/>
        <w:ind w:left="0"/>
        <w:jc w:val="both"/>
      </w:pPr>
      <w:r>
        <w:rPr>
          <w:rFonts w:ascii="Times New Roman"/>
          <w:b w:val="false"/>
          <w:i w:val="false"/>
          <w:color w:val="000000"/>
          <w:sz w:val="28"/>
        </w:rPr>
        <w:t>
      2. Исход лечения</w:t>
      </w:r>
    </w:p>
    <w:bookmarkEnd w:id="1181"/>
    <w:bookmarkStart w:name="z1233" w:id="1182"/>
    <w:p>
      <w:pPr>
        <w:spacing w:after="0"/>
        <w:ind w:left="0"/>
        <w:jc w:val="both"/>
      </w:pPr>
      <w:r>
        <w:rPr>
          <w:rFonts w:ascii="Times New Roman"/>
          <w:b w:val="false"/>
          <w:i w:val="false"/>
          <w:color w:val="000000"/>
          <w:sz w:val="28"/>
        </w:rPr>
        <w:t>
      3. Дата и время выписки (смерти)</w:t>
      </w:r>
    </w:p>
    <w:bookmarkEnd w:id="1182"/>
    <w:bookmarkStart w:name="z1234" w:id="1183"/>
    <w:p>
      <w:pPr>
        <w:spacing w:after="0"/>
        <w:ind w:left="0"/>
        <w:jc w:val="both"/>
      </w:pPr>
      <w:r>
        <w:rPr>
          <w:rFonts w:ascii="Times New Roman"/>
          <w:b w:val="false"/>
          <w:i w:val="false"/>
          <w:color w:val="000000"/>
          <w:sz w:val="28"/>
        </w:rPr>
        <w:t>
      4. Проведено койко-дней</w:t>
      </w:r>
    </w:p>
    <w:bookmarkEnd w:id="1183"/>
    <w:bookmarkStart w:name="z1235" w:id="1184"/>
    <w:p>
      <w:pPr>
        <w:spacing w:after="0"/>
        <w:ind w:left="0"/>
        <w:jc w:val="both"/>
      </w:pPr>
      <w:r>
        <w:rPr>
          <w:rFonts w:ascii="Times New Roman"/>
          <w:b w:val="false"/>
          <w:i w:val="false"/>
          <w:color w:val="000000"/>
          <w:sz w:val="28"/>
        </w:rPr>
        <w:t>
      Врач: ФИО (при его наличии), ID.</w:t>
      </w:r>
    </w:p>
    <w:bookmarkEnd w:id="1184"/>
    <w:bookmarkStart w:name="z1236" w:id="1185"/>
    <w:p>
      <w:pPr>
        <w:spacing w:after="0"/>
        <w:ind w:left="0"/>
        <w:jc w:val="both"/>
      </w:pPr>
      <w:r>
        <w:rPr>
          <w:rFonts w:ascii="Times New Roman"/>
          <w:b w:val="false"/>
          <w:i w:val="false"/>
          <w:color w:val="000000"/>
          <w:sz w:val="28"/>
        </w:rPr>
        <w:t>
      Заведующий отделением ФИО (при его наличии), ID.</w:t>
      </w:r>
    </w:p>
    <w:bookmarkEnd w:id="1185"/>
    <w:bookmarkStart w:name="z1237" w:id="1186"/>
    <w:p>
      <w:pPr>
        <w:spacing w:after="0"/>
        <w:ind w:left="0"/>
        <w:jc w:val="left"/>
      </w:pPr>
      <w:r>
        <w:rPr>
          <w:rFonts w:ascii="Times New Roman"/>
          <w:b/>
          <w:i w:val="false"/>
          <w:color w:val="000000"/>
        </w:rPr>
        <w:t xml:space="preserve"> Список сокращений формы № 012/у "Статистическая карта выбывшего из стационара":</w:t>
      </w:r>
    </w:p>
    <w:bookmarkEnd w:id="1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Вкладной лист 1 к статистической карте выбывшего из стационара</w:t>
            </w:r>
          </w:p>
        </w:tc>
      </w:tr>
    </w:tbl>
    <w:bookmarkStart w:name="z1238" w:id="1187"/>
    <w:p>
      <w:pPr>
        <w:spacing w:after="0"/>
        <w:ind w:left="0"/>
        <w:jc w:val="left"/>
      </w:pPr>
      <w:r>
        <w:rPr>
          <w:rFonts w:ascii="Times New Roman"/>
          <w:b/>
          <w:i w:val="false"/>
          <w:color w:val="000000"/>
        </w:rPr>
        <w:t xml:space="preserve"> Карта пациента с острым коронарным синдромом № дата заполнения карты</w:t>
      </w:r>
    </w:p>
    <w:bookmarkEnd w:id="1187"/>
    <w:bookmarkStart w:name="z1239" w:id="1188"/>
    <w:p>
      <w:pPr>
        <w:spacing w:after="0"/>
        <w:ind w:left="0"/>
        <w:jc w:val="both"/>
      </w:pPr>
      <w:r>
        <w:rPr>
          <w:rFonts w:ascii="Times New Roman"/>
          <w:b w:val="false"/>
          <w:i w:val="false"/>
          <w:color w:val="000000"/>
          <w:sz w:val="28"/>
        </w:rPr>
        <w:t>
      ОКС:</w:t>
      </w:r>
    </w:p>
    <w:bookmarkEnd w:id="1188"/>
    <w:bookmarkStart w:name="z1240" w:id="1189"/>
    <w:p>
      <w:pPr>
        <w:spacing w:after="0"/>
        <w:ind w:left="0"/>
        <w:jc w:val="both"/>
      </w:pPr>
      <w:r>
        <w:rPr>
          <w:rFonts w:ascii="Times New Roman"/>
          <w:b w:val="false"/>
          <w:i w:val="false"/>
          <w:color w:val="000000"/>
          <w:sz w:val="28"/>
        </w:rPr>
        <w:t xml:space="preserve">
      </w:t>
      </w:r>
    </w:p>
    <w:bookmarkEnd w:id="11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1" w:id="1190"/>
    <w:p>
      <w:pPr>
        <w:spacing w:after="0"/>
        <w:ind w:left="0"/>
        <w:jc w:val="both"/>
      </w:pPr>
      <w:r>
        <w:rPr>
          <w:rFonts w:ascii="Times New Roman"/>
          <w:b w:val="false"/>
          <w:i w:val="false"/>
          <w:color w:val="000000"/>
          <w:sz w:val="28"/>
        </w:rPr>
        <w:t xml:space="preserve">
       нет </w:t>
      </w:r>
    </w:p>
    <w:bookmarkEnd w:id="1190"/>
    <w:bookmarkStart w:name="z1242" w:id="1191"/>
    <w:p>
      <w:pPr>
        <w:spacing w:after="0"/>
        <w:ind w:left="0"/>
        <w:jc w:val="both"/>
      </w:pPr>
      <w:r>
        <w:rPr>
          <w:rFonts w:ascii="Times New Roman"/>
          <w:b w:val="false"/>
          <w:i w:val="false"/>
          <w:color w:val="000000"/>
          <w:sz w:val="28"/>
        </w:rPr>
        <w:t xml:space="preserve">
      </w:t>
      </w:r>
    </w:p>
    <w:bookmarkEnd w:id="11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3" w:id="1192"/>
    <w:p>
      <w:pPr>
        <w:spacing w:after="0"/>
        <w:ind w:left="0"/>
        <w:jc w:val="both"/>
      </w:pPr>
      <w:r>
        <w:rPr>
          <w:rFonts w:ascii="Times New Roman"/>
          <w:b w:val="false"/>
          <w:i w:val="false"/>
          <w:color w:val="000000"/>
          <w:sz w:val="28"/>
        </w:rPr>
        <w:t xml:space="preserve">
       да </w:t>
      </w:r>
    </w:p>
    <w:bookmarkEnd w:id="1192"/>
    <w:bookmarkStart w:name="z1244" w:id="1193"/>
    <w:p>
      <w:pPr>
        <w:spacing w:after="0"/>
        <w:ind w:left="0"/>
        <w:jc w:val="both"/>
      </w:pPr>
      <w:r>
        <w:rPr>
          <w:rFonts w:ascii="Times New Roman"/>
          <w:b w:val="false"/>
          <w:i w:val="false"/>
          <w:color w:val="000000"/>
          <w:sz w:val="28"/>
        </w:rPr>
        <w:t xml:space="preserve">
      </w:t>
      </w:r>
    </w:p>
    <w:bookmarkEnd w:id="11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5" w:id="1194"/>
    <w:p>
      <w:pPr>
        <w:spacing w:after="0"/>
        <w:ind w:left="0"/>
        <w:jc w:val="both"/>
      </w:pPr>
      <w:r>
        <w:rPr>
          <w:rFonts w:ascii="Times New Roman"/>
          <w:b w:val="false"/>
          <w:i w:val="false"/>
          <w:color w:val="000000"/>
          <w:sz w:val="28"/>
        </w:rPr>
        <w:t xml:space="preserve">
       с подъемом ST </w:t>
      </w:r>
    </w:p>
    <w:bookmarkEnd w:id="1194"/>
    <w:bookmarkStart w:name="z1246" w:id="1195"/>
    <w:p>
      <w:pPr>
        <w:spacing w:after="0"/>
        <w:ind w:left="0"/>
        <w:jc w:val="both"/>
      </w:pPr>
      <w:r>
        <w:rPr>
          <w:rFonts w:ascii="Times New Roman"/>
          <w:b w:val="false"/>
          <w:i w:val="false"/>
          <w:color w:val="000000"/>
          <w:sz w:val="28"/>
        </w:rPr>
        <w:t xml:space="preserve">
      </w:t>
      </w:r>
    </w:p>
    <w:bookmarkEnd w:id="11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7" w:id="1196"/>
    <w:p>
      <w:pPr>
        <w:spacing w:after="0"/>
        <w:ind w:left="0"/>
        <w:jc w:val="both"/>
      </w:pPr>
      <w:r>
        <w:rPr>
          <w:rFonts w:ascii="Times New Roman"/>
          <w:b w:val="false"/>
          <w:i w:val="false"/>
          <w:color w:val="000000"/>
          <w:sz w:val="28"/>
        </w:rPr>
        <w:t>
      без подъема ST</w:t>
      </w:r>
    </w:p>
    <w:bookmarkEnd w:id="1196"/>
    <w:bookmarkStart w:name="z1248" w:id="1197"/>
    <w:p>
      <w:pPr>
        <w:spacing w:after="0"/>
        <w:ind w:left="0"/>
        <w:jc w:val="both"/>
      </w:pPr>
      <w:r>
        <w:rPr>
          <w:rFonts w:ascii="Times New Roman"/>
          <w:b w:val="false"/>
          <w:i w:val="false"/>
          <w:color w:val="000000"/>
          <w:sz w:val="28"/>
        </w:rPr>
        <w:t>
      1. ОКС с подъемом ST Локализация:</w:t>
      </w:r>
    </w:p>
    <w:bookmarkEnd w:id="1197"/>
    <w:bookmarkStart w:name="z1249" w:id="1198"/>
    <w:p>
      <w:pPr>
        <w:spacing w:after="0"/>
        <w:ind w:left="0"/>
        <w:jc w:val="both"/>
      </w:pPr>
      <w:r>
        <w:rPr>
          <w:rFonts w:ascii="Times New Roman"/>
          <w:b w:val="false"/>
          <w:i w:val="false"/>
          <w:color w:val="000000"/>
          <w:sz w:val="28"/>
        </w:rPr>
        <w:t xml:space="preserve">
      </w:t>
      </w:r>
    </w:p>
    <w:bookmarkEnd w:id="11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0" w:id="1199"/>
    <w:p>
      <w:pPr>
        <w:spacing w:after="0"/>
        <w:ind w:left="0"/>
        <w:jc w:val="both"/>
      </w:pPr>
      <w:r>
        <w:rPr>
          <w:rFonts w:ascii="Times New Roman"/>
          <w:b w:val="false"/>
          <w:i w:val="false"/>
          <w:color w:val="000000"/>
          <w:sz w:val="28"/>
        </w:rPr>
        <w:t xml:space="preserve">
       передний </w:t>
      </w:r>
    </w:p>
    <w:bookmarkEnd w:id="1199"/>
    <w:bookmarkStart w:name="z1251" w:id="1200"/>
    <w:p>
      <w:pPr>
        <w:spacing w:after="0"/>
        <w:ind w:left="0"/>
        <w:jc w:val="both"/>
      </w:pPr>
      <w:r>
        <w:rPr>
          <w:rFonts w:ascii="Times New Roman"/>
          <w:b w:val="false"/>
          <w:i w:val="false"/>
          <w:color w:val="000000"/>
          <w:sz w:val="28"/>
        </w:rPr>
        <w:t xml:space="preserve">
      </w:t>
      </w:r>
    </w:p>
    <w:bookmarkEnd w:id="12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2" w:id="1201"/>
    <w:p>
      <w:pPr>
        <w:spacing w:after="0"/>
        <w:ind w:left="0"/>
        <w:jc w:val="both"/>
      </w:pPr>
      <w:r>
        <w:rPr>
          <w:rFonts w:ascii="Times New Roman"/>
          <w:b w:val="false"/>
          <w:i w:val="false"/>
          <w:color w:val="000000"/>
          <w:sz w:val="28"/>
        </w:rPr>
        <w:t xml:space="preserve">
       нижний </w:t>
      </w:r>
    </w:p>
    <w:bookmarkEnd w:id="1201"/>
    <w:bookmarkStart w:name="z1253" w:id="1202"/>
    <w:p>
      <w:pPr>
        <w:spacing w:after="0"/>
        <w:ind w:left="0"/>
        <w:jc w:val="both"/>
      </w:pPr>
      <w:r>
        <w:rPr>
          <w:rFonts w:ascii="Times New Roman"/>
          <w:b w:val="false"/>
          <w:i w:val="false"/>
          <w:color w:val="000000"/>
          <w:sz w:val="28"/>
        </w:rPr>
        <w:t xml:space="preserve">
      </w:t>
      </w:r>
    </w:p>
    <w:bookmarkEnd w:id="12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4" w:id="1203"/>
    <w:p>
      <w:pPr>
        <w:spacing w:after="0"/>
        <w:ind w:left="0"/>
        <w:jc w:val="both"/>
      </w:pPr>
      <w:r>
        <w:rPr>
          <w:rFonts w:ascii="Times New Roman"/>
          <w:b w:val="false"/>
          <w:i w:val="false"/>
          <w:color w:val="000000"/>
          <w:sz w:val="28"/>
        </w:rPr>
        <w:t xml:space="preserve">
       латеральный </w:t>
      </w:r>
    </w:p>
    <w:bookmarkEnd w:id="1203"/>
    <w:bookmarkStart w:name="z1255" w:id="1204"/>
    <w:p>
      <w:pPr>
        <w:spacing w:after="0"/>
        <w:ind w:left="0"/>
        <w:jc w:val="both"/>
      </w:pPr>
      <w:r>
        <w:rPr>
          <w:rFonts w:ascii="Times New Roman"/>
          <w:b w:val="false"/>
          <w:i w:val="false"/>
          <w:color w:val="000000"/>
          <w:sz w:val="28"/>
        </w:rPr>
        <w:t xml:space="preserve">
      </w:t>
      </w:r>
    </w:p>
    <w:bookmarkEnd w:id="12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6" w:id="1205"/>
    <w:p>
      <w:pPr>
        <w:spacing w:after="0"/>
        <w:ind w:left="0"/>
        <w:jc w:val="both"/>
      </w:pPr>
      <w:r>
        <w:rPr>
          <w:rFonts w:ascii="Times New Roman"/>
          <w:b w:val="false"/>
          <w:i w:val="false"/>
          <w:color w:val="000000"/>
          <w:sz w:val="28"/>
        </w:rPr>
        <w:t xml:space="preserve">
       правый желудочек (ПЖ) (отведение RV3R, RV4R) </w:t>
      </w:r>
    </w:p>
    <w:bookmarkEnd w:id="1205"/>
    <w:bookmarkStart w:name="z1257" w:id="1206"/>
    <w:p>
      <w:pPr>
        <w:spacing w:after="0"/>
        <w:ind w:left="0"/>
        <w:jc w:val="both"/>
      </w:pPr>
      <w:r>
        <w:rPr>
          <w:rFonts w:ascii="Times New Roman"/>
          <w:b w:val="false"/>
          <w:i w:val="false"/>
          <w:color w:val="000000"/>
          <w:sz w:val="28"/>
        </w:rPr>
        <w:t xml:space="preserve">
      </w:t>
      </w:r>
    </w:p>
    <w:bookmarkEnd w:id="12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8" w:id="1207"/>
    <w:p>
      <w:pPr>
        <w:spacing w:after="0"/>
        <w:ind w:left="0"/>
        <w:jc w:val="both"/>
      </w:pPr>
      <w:r>
        <w:rPr>
          <w:rFonts w:ascii="Times New Roman"/>
          <w:b w:val="false"/>
          <w:i w:val="false"/>
          <w:color w:val="000000"/>
          <w:sz w:val="28"/>
        </w:rPr>
        <w:t>
      неопределенная</w:t>
      </w:r>
    </w:p>
    <w:bookmarkEnd w:id="1207"/>
    <w:bookmarkStart w:name="z1259" w:id="1208"/>
    <w:p>
      <w:pPr>
        <w:spacing w:after="0"/>
        <w:ind w:left="0"/>
        <w:jc w:val="both"/>
      </w:pPr>
      <w:r>
        <w:rPr>
          <w:rFonts w:ascii="Times New Roman"/>
          <w:b w:val="false"/>
          <w:i w:val="false"/>
          <w:color w:val="000000"/>
          <w:sz w:val="28"/>
        </w:rPr>
        <w:t>
      2. ОКС без подъема ST Локализация:</w:t>
      </w:r>
    </w:p>
    <w:bookmarkEnd w:id="1208"/>
    <w:bookmarkStart w:name="z1260" w:id="1209"/>
    <w:p>
      <w:pPr>
        <w:spacing w:after="0"/>
        <w:ind w:left="0"/>
        <w:jc w:val="both"/>
      </w:pPr>
      <w:r>
        <w:rPr>
          <w:rFonts w:ascii="Times New Roman"/>
          <w:b w:val="false"/>
          <w:i w:val="false"/>
          <w:color w:val="000000"/>
          <w:sz w:val="28"/>
        </w:rPr>
        <w:t xml:space="preserve">
      </w:t>
      </w:r>
    </w:p>
    <w:bookmarkEnd w:id="12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1" w:id="1210"/>
    <w:p>
      <w:pPr>
        <w:spacing w:after="0"/>
        <w:ind w:left="0"/>
        <w:jc w:val="both"/>
      </w:pPr>
      <w:r>
        <w:rPr>
          <w:rFonts w:ascii="Times New Roman"/>
          <w:b w:val="false"/>
          <w:i w:val="false"/>
          <w:color w:val="000000"/>
          <w:sz w:val="28"/>
        </w:rPr>
        <w:t xml:space="preserve">
       передний </w:t>
      </w:r>
    </w:p>
    <w:bookmarkEnd w:id="1210"/>
    <w:bookmarkStart w:name="z1262" w:id="1211"/>
    <w:p>
      <w:pPr>
        <w:spacing w:after="0"/>
        <w:ind w:left="0"/>
        <w:jc w:val="both"/>
      </w:pPr>
      <w:r>
        <w:rPr>
          <w:rFonts w:ascii="Times New Roman"/>
          <w:b w:val="false"/>
          <w:i w:val="false"/>
          <w:color w:val="000000"/>
          <w:sz w:val="28"/>
        </w:rPr>
        <w:t xml:space="preserve">
      </w:t>
      </w:r>
    </w:p>
    <w:bookmarkEnd w:id="12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3" w:id="1212"/>
    <w:p>
      <w:pPr>
        <w:spacing w:after="0"/>
        <w:ind w:left="0"/>
        <w:jc w:val="both"/>
      </w:pPr>
      <w:r>
        <w:rPr>
          <w:rFonts w:ascii="Times New Roman"/>
          <w:b w:val="false"/>
          <w:i w:val="false"/>
          <w:color w:val="000000"/>
          <w:sz w:val="28"/>
        </w:rPr>
        <w:t xml:space="preserve">
       нижний </w:t>
      </w:r>
    </w:p>
    <w:bookmarkEnd w:id="1212"/>
    <w:bookmarkStart w:name="z1264" w:id="1213"/>
    <w:p>
      <w:pPr>
        <w:spacing w:after="0"/>
        <w:ind w:left="0"/>
        <w:jc w:val="both"/>
      </w:pPr>
      <w:r>
        <w:rPr>
          <w:rFonts w:ascii="Times New Roman"/>
          <w:b w:val="false"/>
          <w:i w:val="false"/>
          <w:color w:val="000000"/>
          <w:sz w:val="28"/>
        </w:rPr>
        <w:t xml:space="preserve">
      </w:t>
      </w:r>
    </w:p>
    <w:bookmarkEnd w:id="12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5" w:id="1214"/>
    <w:p>
      <w:pPr>
        <w:spacing w:after="0"/>
        <w:ind w:left="0"/>
        <w:jc w:val="both"/>
      </w:pPr>
      <w:r>
        <w:rPr>
          <w:rFonts w:ascii="Times New Roman"/>
          <w:b w:val="false"/>
          <w:i w:val="false"/>
          <w:color w:val="000000"/>
          <w:sz w:val="28"/>
        </w:rPr>
        <w:t xml:space="preserve">
       латеральный </w:t>
      </w:r>
    </w:p>
    <w:bookmarkEnd w:id="1214"/>
    <w:bookmarkStart w:name="z1266" w:id="1215"/>
    <w:p>
      <w:pPr>
        <w:spacing w:after="0"/>
        <w:ind w:left="0"/>
        <w:jc w:val="both"/>
      </w:pPr>
      <w:r>
        <w:rPr>
          <w:rFonts w:ascii="Times New Roman"/>
          <w:b w:val="false"/>
          <w:i w:val="false"/>
          <w:color w:val="000000"/>
          <w:sz w:val="28"/>
        </w:rPr>
        <w:t xml:space="preserve">
      </w:t>
      </w:r>
    </w:p>
    <w:bookmarkEnd w:id="12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7" w:id="1216"/>
    <w:p>
      <w:pPr>
        <w:spacing w:after="0"/>
        <w:ind w:left="0"/>
        <w:jc w:val="both"/>
      </w:pPr>
      <w:r>
        <w:rPr>
          <w:rFonts w:ascii="Times New Roman"/>
          <w:b w:val="false"/>
          <w:i w:val="false"/>
          <w:color w:val="000000"/>
          <w:sz w:val="28"/>
        </w:rPr>
        <w:t xml:space="preserve">
       правый желудочек (ПЖ) (отведение RV3R, RV4R) </w:t>
      </w:r>
    </w:p>
    <w:bookmarkEnd w:id="1216"/>
    <w:bookmarkStart w:name="z1268" w:id="1217"/>
    <w:p>
      <w:pPr>
        <w:spacing w:after="0"/>
        <w:ind w:left="0"/>
        <w:jc w:val="both"/>
      </w:pPr>
      <w:r>
        <w:rPr>
          <w:rFonts w:ascii="Times New Roman"/>
          <w:b w:val="false"/>
          <w:i w:val="false"/>
          <w:color w:val="000000"/>
          <w:sz w:val="28"/>
        </w:rPr>
        <w:t xml:space="preserve">
      </w:t>
      </w:r>
    </w:p>
    <w:bookmarkEnd w:id="12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9" w:id="1218"/>
    <w:p>
      <w:pPr>
        <w:spacing w:after="0"/>
        <w:ind w:left="0"/>
        <w:jc w:val="both"/>
      </w:pPr>
      <w:r>
        <w:rPr>
          <w:rFonts w:ascii="Times New Roman"/>
          <w:b w:val="false"/>
          <w:i w:val="false"/>
          <w:color w:val="000000"/>
          <w:sz w:val="28"/>
        </w:rPr>
        <w:t>
      неопределенная</w:t>
      </w:r>
    </w:p>
    <w:bookmarkEnd w:id="1218"/>
    <w:bookmarkStart w:name="z1270" w:id="1219"/>
    <w:p>
      <w:pPr>
        <w:spacing w:after="0"/>
        <w:ind w:left="0"/>
        <w:jc w:val="both"/>
      </w:pPr>
      <w:r>
        <w:rPr>
          <w:rFonts w:ascii="Times New Roman"/>
          <w:b w:val="false"/>
          <w:i w:val="false"/>
          <w:color w:val="000000"/>
          <w:sz w:val="28"/>
        </w:rPr>
        <w:t>
      3. Дата и время проведения первого ЭКГОД</w:t>
      </w:r>
    </w:p>
    <w:bookmarkEnd w:id="1219"/>
    <w:bookmarkStart w:name="z1271" w:id="1220"/>
    <w:p>
      <w:pPr>
        <w:spacing w:after="0"/>
        <w:ind w:left="0"/>
        <w:jc w:val="both"/>
      </w:pPr>
      <w:r>
        <w:rPr>
          <w:rFonts w:ascii="Times New Roman"/>
          <w:b w:val="false"/>
          <w:i w:val="false"/>
          <w:color w:val="000000"/>
          <w:sz w:val="28"/>
        </w:rPr>
        <w:t>
      Время индексного события (начала симптомов ишемии) (время) (дд/мм/) /).</w:t>
      </w:r>
    </w:p>
    <w:bookmarkEnd w:id="1220"/>
    <w:bookmarkStart w:name="z1272" w:id="1221"/>
    <w:p>
      <w:pPr>
        <w:spacing w:after="0"/>
        <w:ind w:left="0"/>
        <w:jc w:val="both"/>
      </w:pPr>
      <w:r>
        <w:rPr>
          <w:rFonts w:ascii="Times New Roman"/>
          <w:b w:val="false"/>
          <w:i w:val="false"/>
          <w:color w:val="000000"/>
          <w:sz w:val="28"/>
        </w:rPr>
        <w:t>
      Время обращения за медицинской помощью (звонок/самообращение) (дд/мм/) (время принятого вызова по сигнальной карте)</w:t>
      </w:r>
    </w:p>
    <w:bookmarkEnd w:id="1221"/>
    <w:bookmarkStart w:name="z1273" w:id="1222"/>
    <w:p>
      <w:pPr>
        <w:spacing w:after="0"/>
        <w:ind w:left="0"/>
        <w:jc w:val="both"/>
      </w:pPr>
      <w:r>
        <w:rPr>
          <w:rFonts w:ascii="Times New Roman"/>
          <w:b w:val="false"/>
          <w:i w:val="false"/>
          <w:color w:val="000000"/>
          <w:sz w:val="28"/>
        </w:rPr>
        <w:t>
      Время первого контакта с медицинским персоналом) (дд/мм/).</w:t>
      </w:r>
    </w:p>
    <w:bookmarkEnd w:id="1222"/>
    <w:bookmarkStart w:name="z1274" w:id="1223"/>
    <w:p>
      <w:pPr>
        <w:spacing w:after="0"/>
        <w:ind w:left="0"/>
        <w:jc w:val="both"/>
      </w:pPr>
      <w:r>
        <w:rPr>
          <w:rFonts w:ascii="Times New Roman"/>
          <w:b w:val="false"/>
          <w:i w:val="false"/>
          <w:color w:val="000000"/>
          <w:sz w:val="28"/>
        </w:rPr>
        <w:t>
      Место, где случилось событие</w:t>
      </w:r>
    </w:p>
    <w:bookmarkEnd w:id="1223"/>
    <w:bookmarkStart w:name="z1275" w:id="1224"/>
    <w:p>
      <w:pPr>
        <w:spacing w:after="0"/>
        <w:ind w:left="0"/>
        <w:jc w:val="both"/>
      </w:pPr>
      <w:r>
        <w:rPr>
          <w:rFonts w:ascii="Times New Roman"/>
          <w:b w:val="false"/>
          <w:i w:val="false"/>
          <w:color w:val="000000"/>
          <w:sz w:val="28"/>
        </w:rPr>
        <w:t xml:space="preserve">
      </w:t>
      </w:r>
    </w:p>
    <w:bookmarkEnd w:id="12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6" w:id="1225"/>
    <w:p>
      <w:pPr>
        <w:spacing w:after="0"/>
        <w:ind w:left="0"/>
        <w:jc w:val="both"/>
      </w:pPr>
      <w:r>
        <w:rPr>
          <w:rFonts w:ascii="Times New Roman"/>
          <w:b w:val="false"/>
          <w:i w:val="false"/>
          <w:color w:val="000000"/>
          <w:sz w:val="28"/>
        </w:rPr>
        <w:t xml:space="preserve">
       дома </w:t>
      </w:r>
    </w:p>
    <w:bookmarkEnd w:id="1225"/>
    <w:bookmarkStart w:name="z1277" w:id="1226"/>
    <w:p>
      <w:pPr>
        <w:spacing w:after="0"/>
        <w:ind w:left="0"/>
        <w:jc w:val="both"/>
      </w:pPr>
      <w:r>
        <w:rPr>
          <w:rFonts w:ascii="Times New Roman"/>
          <w:b w:val="false"/>
          <w:i w:val="false"/>
          <w:color w:val="000000"/>
          <w:sz w:val="28"/>
        </w:rPr>
        <w:t xml:space="preserve">
      </w:t>
      </w:r>
    </w:p>
    <w:bookmarkEnd w:id="12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8" w:id="1227"/>
    <w:p>
      <w:pPr>
        <w:spacing w:after="0"/>
        <w:ind w:left="0"/>
        <w:jc w:val="both"/>
      </w:pPr>
      <w:r>
        <w:rPr>
          <w:rFonts w:ascii="Times New Roman"/>
          <w:b w:val="false"/>
          <w:i w:val="false"/>
          <w:color w:val="000000"/>
          <w:sz w:val="28"/>
        </w:rPr>
        <w:t xml:space="preserve">
       на работе </w:t>
      </w:r>
    </w:p>
    <w:bookmarkEnd w:id="1227"/>
    <w:bookmarkStart w:name="z1279" w:id="1228"/>
    <w:p>
      <w:pPr>
        <w:spacing w:after="0"/>
        <w:ind w:left="0"/>
        <w:jc w:val="both"/>
      </w:pPr>
      <w:r>
        <w:rPr>
          <w:rFonts w:ascii="Times New Roman"/>
          <w:b w:val="false"/>
          <w:i w:val="false"/>
          <w:color w:val="000000"/>
          <w:sz w:val="28"/>
        </w:rPr>
        <w:t xml:space="preserve">
      </w:t>
      </w:r>
    </w:p>
    <w:bookmarkEnd w:id="12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0" w:id="1229"/>
    <w:p>
      <w:pPr>
        <w:spacing w:after="0"/>
        <w:ind w:left="0"/>
        <w:jc w:val="both"/>
      </w:pPr>
      <w:r>
        <w:rPr>
          <w:rFonts w:ascii="Times New Roman"/>
          <w:b w:val="false"/>
          <w:i w:val="false"/>
          <w:color w:val="000000"/>
          <w:sz w:val="28"/>
        </w:rPr>
        <w:t xml:space="preserve">
       в общественном месте </w:t>
      </w:r>
    </w:p>
    <w:bookmarkEnd w:id="1229"/>
    <w:bookmarkStart w:name="z1281" w:id="1230"/>
    <w:p>
      <w:pPr>
        <w:spacing w:after="0"/>
        <w:ind w:left="0"/>
        <w:jc w:val="both"/>
      </w:pPr>
      <w:r>
        <w:rPr>
          <w:rFonts w:ascii="Times New Roman"/>
          <w:b w:val="false"/>
          <w:i w:val="false"/>
          <w:color w:val="000000"/>
          <w:sz w:val="28"/>
        </w:rPr>
        <w:t xml:space="preserve">
      </w:t>
      </w:r>
    </w:p>
    <w:bookmarkEnd w:id="12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2" w:id="1231"/>
    <w:p>
      <w:pPr>
        <w:spacing w:after="0"/>
        <w:ind w:left="0"/>
        <w:jc w:val="both"/>
      </w:pPr>
      <w:r>
        <w:rPr>
          <w:rFonts w:ascii="Times New Roman"/>
          <w:b w:val="false"/>
          <w:i w:val="false"/>
          <w:color w:val="000000"/>
          <w:sz w:val="28"/>
        </w:rPr>
        <w:t>
      другое</w:t>
      </w:r>
    </w:p>
    <w:bookmarkEnd w:id="1231"/>
    <w:bookmarkStart w:name="z1283" w:id="1232"/>
    <w:p>
      <w:pPr>
        <w:spacing w:after="0"/>
        <w:ind w:left="0"/>
        <w:jc w:val="both"/>
      </w:pPr>
      <w:r>
        <w:rPr>
          <w:rFonts w:ascii="Times New Roman"/>
          <w:b w:val="false"/>
          <w:i w:val="false"/>
          <w:color w:val="000000"/>
          <w:sz w:val="28"/>
        </w:rPr>
        <w:t>
      Место прибытия:</w:t>
      </w:r>
    </w:p>
    <w:bookmarkEnd w:id="1232"/>
    <w:bookmarkStart w:name="z1284" w:id="1233"/>
    <w:p>
      <w:pPr>
        <w:spacing w:after="0"/>
        <w:ind w:left="0"/>
        <w:jc w:val="both"/>
      </w:pPr>
      <w:r>
        <w:rPr>
          <w:rFonts w:ascii="Times New Roman"/>
          <w:b w:val="false"/>
          <w:i w:val="false"/>
          <w:color w:val="000000"/>
          <w:sz w:val="28"/>
        </w:rPr>
        <w:t xml:space="preserve">
      </w:t>
      </w:r>
    </w:p>
    <w:bookmarkEnd w:id="12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5" w:id="1234"/>
    <w:p>
      <w:pPr>
        <w:spacing w:after="0"/>
        <w:ind w:left="0"/>
        <w:jc w:val="both"/>
      </w:pPr>
      <w:r>
        <w:rPr>
          <w:rFonts w:ascii="Times New Roman"/>
          <w:b w:val="false"/>
          <w:i w:val="false"/>
          <w:color w:val="000000"/>
          <w:sz w:val="28"/>
        </w:rPr>
        <w:t xml:space="preserve">
       приемный покой </w:t>
      </w:r>
    </w:p>
    <w:bookmarkEnd w:id="1234"/>
    <w:bookmarkStart w:name="z1286" w:id="1235"/>
    <w:p>
      <w:pPr>
        <w:spacing w:after="0"/>
        <w:ind w:left="0"/>
        <w:jc w:val="both"/>
      </w:pPr>
      <w:r>
        <w:rPr>
          <w:rFonts w:ascii="Times New Roman"/>
          <w:b w:val="false"/>
          <w:i w:val="false"/>
          <w:color w:val="000000"/>
          <w:sz w:val="28"/>
        </w:rPr>
        <w:t xml:space="preserve">
      </w:t>
      </w:r>
    </w:p>
    <w:bookmarkEnd w:id="12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7" w:id="1236"/>
    <w:p>
      <w:pPr>
        <w:spacing w:after="0"/>
        <w:ind w:left="0"/>
        <w:jc w:val="both"/>
      </w:pPr>
      <w:r>
        <w:rPr>
          <w:rFonts w:ascii="Times New Roman"/>
          <w:b w:val="false"/>
          <w:i w:val="false"/>
          <w:color w:val="000000"/>
          <w:sz w:val="28"/>
        </w:rPr>
        <w:t xml:space="preserve">
       ОРиИТ/ БИТ/ ПИТ (минуя приемное отделение) </w:t>
      </w:r>
    </w:p>
    <w:bookmarkEnd w:id="1236"/>
    <w:bookmarkStart w:name="z1288" w:id="1237"/>
    <w:p>
      <w:pPr>
        <w:spacing w:after="0"/>
        <w:ind w:left="0"/>
        <w:jc w:val="both"/>
      </w:pPr>
      <w:r>
        <w:rPr>
          <w:rFonts w:ascii="Times New Roman"/>
          <w:b w:val="false"/>
          <w:i w:val="false"/>
          <w:color w:val="000000"/>
          <w:sz w:val="28"/>
        </w:rPr>
        <w:t xml:space="preserve">
      </w:t>
      </w:r>
    </w:p>
    <w:bookmarkEnd w:id="12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9" w:id="1238"/>
    <w:p>
      <w:pPr>
        <w:spacing w:after="0"/>
        <w:ind w:left="0"/>
        <w:jc w:val="both"/>
      </w:pPr>
      <w:r>
        <w:rPr>
          <w:rFonts w:ascii="Times New Roman"/>
          <w:b w:val="false"/>
          <w:i w:val="false"/>
          <w:color w:val="000000"/>
          <w:sz w:val="28"/>
        </w:rPr>
        <w:t>
      лаборатория (минуя приемное отделение, ОРиИТ/БИТ/ПИТ)</w:t>
      </w:r>
    </w:p>
    <w:bookmarkEnd w:id="1238"/>
    <w:bookmarkStart w:name="z1290" w:id="1239"/>
    <w:p>
      <w:pPr>
        <w:spacing w:after="0"/>
        <w:ind w:left="0"/>
        <w:jc w:val="both"/>
      </w:pPr>
      <w:r>
        <w:rPr>
          <w:rFonts w:ascii="Times New Roman"/>
          <w:b w:val="false"/>
          <w:i w:val="false"/>
          <w:color w:val="000000"/>
          <w:sz w:val="28"/>
        </w:rPr>
        <w:t>
      4. Факторы риска</w:t>
      </w:r>
    </w:p>
    <w:bookmarkEnd w:id="1239"/>
    <w:bookmarkStart w:name="z1291" w:id="1240"/>
    <w:p>
      <w:pPr>
        <w:spacing w:after="0"/>
        <w:ind w:left="0"/>
        <w:jc w:val="both"/>
      </w:pPr>
      <w:r>
        <w:rPr>
          <w:rFonts w:ascii="Times New Roman"/>
          <w:b w:val="false"/>
          <w:i w:val="false"/>
          <w:color w:val="000000"/>
          <w:sz w:val="28"/>
        </w:rPr>
        <w:t>
      Артериальная гипертензия</w:t>
      </w:r>
    </w:p>
    <w:bookmarkEnd w:id="1240"/>
    <w:bookmarkStart w:name="z1292" w:id="1241"/>
    <w:p>
      <w:pPr>
        <w:spacing w:after="0"/>
        <w:ind w:left="0"/>
        <w:jc w:val="both"/>
      </w:pPr>
      <w:r>
        <w:rPr>
          <w:rFonts w:ascii="Times New Roman"/>
          <w:b w:val="false"/>
          <w:i w:val="false"/>
          <w:color w:val="000000"/>
          <w:sz w:val="28"/>
        </w:rPr>
        <w:t xml:space="preserve">
      </w:t>
      </w:r>
    </w:p>
    <w:bookmarkEnd w:id="12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3" w:id="1242"/>
    <w:p>
      <w:pPr>
        <w:spacing w:after="0"/>
        <w:ind w:left="0"/>
        <w:jc w:val="both"/>
      </w:pPr>
      <w:r>
        <w:rPr>
          <w:rFonts w:ascii="Times New Roman"/>
          <w:b w:val="false"/>
          <w:i w:val="false"/>
          <w:color w:val="000000"/>
          <w:sz w:val="28"/>
        </w:rPr>
        <w:t xml:space="preserve">
       нет </w:t>
      </w:r>
    </w:p>
    <w:bookmarkEnd w:id="1242"/>
    <w:bookmarkStart w:name="z1294" w:id="1243"/>
    <w:p>
      <w:pPr>
        <w:spacing w:after="0"/>
        <w:ind w:left="0"/>
        <w:jc w:val="both"/>
      </w:pPr>
      <w:r>
        <w:rPr>
          <w:rFonts w:ascii="Times New Roman"/>
          <w:b w:val="false"/>
          <w:i w:val="false"/>
          <w:color w:val="000000"/>
          <w:sz w:val="28"/>
        </w:rPr>
        <w:t xml:space="preserve">
      </w:t>
      </w:r>
    </w:p>
    <w:bookmarkEnd w:id="12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5" w:id="1244"/>
    <w:p>
      <w:pPr>
        <w:spacing w:after="0"/>
        <w:ind w:left="0"/>
        <w:jc w:val="both"/>
      </w:pPr>
      <w:r>
        <w:rPr>
          <w:rFonts w:ascii="Times New Roman"/>
          <w:b w:val="false"/>
          <w:i w:val="false"/>
          <w:color w:val="000000"/>
          <w:sz w:val="28"/>
        </w:rPr>
        <w:t xml:space="preserve">
       да </w:t>
      </w:r>
    </w:p>
    <w:bookmarkEnd w:id="1244"/>
    <w:bookmarkStart w:name="z1296" w:id="1245"/>
    <w:p>
      <w:pPr>
        <w:spacing w:after="0"/>
        <w:ind w:left="0"/>
        <w:jc w:val="both"/>
      </w:pPr>
      <w:r>
        <w:rPr>
          <w:rFonts w:ascii="Times New Roman"/>
          <w:b w:val="false"/>
          <w:i w:val="false"/>
          <w:color w:val="000000"/>
          <w:sz w:val="28"/>
        </w:rPr>
        <w:t xml:space="preserve">
      </w:t>
      </w:r>
    </w:p>
    <w:bookmarkEnd w:id="12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 w:id="1246"/>
    <w:p>
      <w:pPr>
        <w:spacing w:after="0"/>
        <w:ind w:left="0"/>
        <w:jc w:val="both"/>
      </w:pPr>
      <w:r>
        <w:rPr>
          <w:rFonts w:ascii="Times New Roman"/>
          <w:b w:val="false"/>
          <w:i w:val="false"/>
          <w:color w:val="000000"/>
          <w:sz w:val="28"/>
        </w:rPr>
        <w:t>
      неизвестно</w:t>
      </w:r>
    </w:p>
    <w:bookmarkEnd w:id="1246"/>
    <w:bookmarkStart w:name="z1298" w:id="1247"/>
    <w:p>
      <w:pPr>
        <w:spacing w:after="0"/>
        <w:ind w:left="0"/>
        <w:jc w:val="both"/>
      </w:pPr>
      <w:r>
        <w:rPr>
          <w:rFonts w:ascii="Times New Roman"/>
          <w:b w:val="false"/>
          <w:i w:val="false"/>
          <w:color w:val="000000"/>
          <w:sz w:val="28"/>
        </w:rPr>
        <w:t>
      Сахарный диабет</w:t>
      </w:r>
    </w:p>
    <w:bookmarkEnd w:id="1247"/>
    <w:bookmarkStart w:name="z1299" w:id="1248"/>
    <w:p>
      <w:pPr>
        <w:spacing w:after="0"/>
        <w:ind w:left="0"/>
        <w:jc w:val="both"/>
      </w:pPr>
      <w:r>
        <w:rPr>
          <w:rFonts w:ascii="Times New Roman"/>
          <w:b w:val="false"/>
          <w:i w:val="false"/>
          <w:color w:val="000000"/>
          <w:sz w:val="28"/>
        </w:rPr>
        <w:t xml:space="preserve">
      </w:t>
      </w:r>
    </w:p>
    <w:bookmarkEnd w:id="12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0" w:id="1249"/>
    <w:p>
      <w:pPr>
        <w:spacing w:after="0"/>
        <w:ind w:left="0"/>
        <w:jc w:val="both"/>
      </w:pPr>
      <w:r>
        <w:rPr>
          <w:rFonts w:ascii="Times New Roman"/>
          <w:b w:val="false"/>
          <w:i w:val="false"/>
          <w:color w:val="000000"/>
          <w:sz w:val="28"/>
        </w:rPr>
        <w:t xml:space="preserve">
       нет </w:t>
      </w:r>
    </w:p>
    <w:bookmarkEnd w:id="1249"/>
    <w:bookmarkStart w:name="z1301" w:id="1250"/>
    <w:p>
      <w:pPr>
        <w:spacing w:after="0"/>
        <w:ind w:left="0"/>
        <w:jc w:val="both"/>
      </w:pPr>
      <w:r>
        <w:rPr>
          <w:rFonts w:ascii="Times New Roman"/>
          <w:b w:val="false"/>
          <w:i w:val="false"/>
          <w:color w:val="000000"/>
          <w:sz w:val="28"/>
        </w:rPr>
        <w:t xml:space="preserve">
      </w:t>
      </w:r>
    </w:p>
    <w:bookmarkEnd w:id="12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2" w:id="1251"/>
    <w:p>
      <w:pPr>
        <w:spacing w:after="0"/>
        <w:ind w:left="0"/>
        <w:jc w:val="both"/>
      </w:pPr>
      <w:r>
        <w:rPr>
          <w:rFonts w:ascii="Times New Roman"/>
          <w:b w:val="false"/>
          <w:i w:val="false"/>
          <w:color w:val="000000"/>
          <w:sz w:val="28"/>
        </w:rPr>
        <w:t xml:space="preserve">
       да (диетотерапия, пероральная терапия, инсулинотерапия) </w:t>
      </w:r>
    </w:p>
    <w:bookmarkEnd w:id="1251"/>
    <w:bookmarkStart w:name="z1303" w:id="1252"/>
    <w:p>
      <w:pPr>
        <w:spacing w:after="0"/>
        <w:ind w:left="0"/>
        <w:jc w:val="both"/>
      </w:pPr>
      <w:r>
        <w:rPr>
          <w:rFonts w:ascii="Times New Roman"/>
          <w:b w:val="false"/>
          <w:i w:val="false"/>
          <w:color w:val="000000"/>
          <w:sz w:val="28"/>
        </w:rPr>
        <w:t xml:space="preserve">
      </w:t>
      </w:r>
    </w:p>
    <w:bookmarkEnd w:id="12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4" w:id="1253"/>
    <w:p>
      <w:pPr>
        <w:spacing w:after="0"/>
        <w:ind w:left="0"/>
        <w:jc w:val="both"/>
      </w:pPr>
      <w:r>
        <w:rPr>
          <w:rFonts w:ascii="Times New Roman"/>
          <w:b w:val="false"/>
          <w:i w:val="false"/>
          <w:color w:val="000000"/>
          <w:sz w:val="28"/>
        </w:rPr>
        <w:t>
      неизвестно</w:t>
      </w:r>
    </w:p>
    <w:bookmarkEnd w:id="1253"/>
    <w:bookmarkStart w:name="z1305" w:id="1254"/>
    <w:p>
      <w:pPr>
        <w:spacing w:after="0"/>
        <w:ind w:left="0"/>
        <w:jc w:val="both"/>
      </w:pPr>
      <w:r>
        <w:rPr>
          <w:rFonts w:ascii="Times New Roman"/>
          <w:b w:val="false"/>
          <w:i w:val="false"/>
          <w:color w:val="000000"/>
          <w:sz w:val="28"/>
        </w:rPr>
        <w:t>
      Курение</w:t>
      </w:r>
    </w:p>
    <w:bookmarkEnd w:id="1254"/>
    <w:bookmarkStart w:name="z1306" w:id="1255"/>
    <w:p>
      <w:pPr>
        <w:spacing w:after="0"/>
        <w:ind w:left="0"/>
        <w:jc w:val="both"/>
      </w:pPr>
      <w:r>
        <w:rPr>
          <w:rFonts w:ascii="Times New Roman"/>
          <w:b w:val="false"/>
          <w:i w:val="false"/>
          <w:color w:val="000000"/>
          <w:sz w:val="28"/>
        </w:rPr>
        <w:t xml:space="preserve">
      </w:t>
      </w:r>
    </w:p>
    <w:bookmarkEnd w:id="12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 w:id="1256"/>
    <w:p>
      <w:pPr>
        <w:spacing w:after="0"/>
        <w:ind w:left="0"/>
        <w:jc w:val="both"/>
      </w:pPr>
      <w:r>
        <w:rPr>
          <w:rFonts w:ascii="Times New Roman"/>
          <w:b w:val="false"/>
          <w:i w:val="false"/>
          <w:color w:val="000000"/>
          <w:sz w:val="28"/>
        </w:rPr>
        <w:t xml:space="preserve">
       нет </w:t>
      </w:r>
    </w:p>
    <w:bookmarkEnd w:id="1256"/>
    <w:bookmarkStart w:name="z1308" w:id="1257"/>
    <w:p>
      <w:pPr>
        <w:spacing w:after="0"/>
        <w:ind w:left="0"/>
        <w:jc w:val="both"/>
      </w:pPr>
      <w:r>
        <w:rPr>
          <w:rFonts w:ascii="Times New Roman"/>
          <w:b w:val="false"/>
          <w:i w:val="false"/>
          <w:color w:val="000000"/>
          <w:sz w:val="28"/>
        </w:rPr>
        <w:t xml:space="preserve">
      </w:t>
      </w:r>
    </w:p>
    <w:bookmarkEnd w:id="12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 w:id="1258"/>
    <w:p>
      <w:pPr>
        <w:spacing w:after="0"/>
        <w:ind w:left="0"/>
        <w:jc w:val="both"/>
      </w:pPr>
      <w:r>
        <w:rPr>
          <w:rFonts w:ascii="Times New Roman"/>
          <w:b w:val="false"/>
          <w:i w:val="false"/>
          <w:color w:val="000000"/>
          <w:sz w:val="28"/>
        </w:rPr>
        <w:t xml:space="preserve">
       да (иногда, постоянно) </w:t>
      </w:r>
    </w:p>
    <w:bookmarkEnd w:id="1258"/>
    <w:bookmarkStart w:name="z1310" w:id="1259"/>
    <w:p>
      <w:pPr>
        <w:spacing w:after="0"/>
        <w:ind w:left="0"/>
        <w:jc w:val="both"/>
      </w:pPr>
      <w:r>
        <w:rPr>
          <w:rFonts w:ascii="Times New Roman"/>
          <w:b w:val="false"/>
          <w:i w:val="false"/>
          <w:color w:val="000000"/>
          <w:sz w:val="28"/>
        </w:rPr>
        <w:t xml:space="preserve">
      </w:t>
      </w:r>
    </w:p>
    <w:bookmarkEnd w:id="12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 w:id="1260"/>
    <w:p>
      <w:pPr>
        <w:spacing w:after="0"/>
        <w:ind w:left="0"/>
        <w:jc w:val="both"/>
      </w:pPr>
      <w:r>
        <w:rPr>
          <w:rFonts w:ascii="Times New Roman"/>
          <w:b w:val="false"/>
          <w:i w:val="false"/>
          <w:color w:val="000000"/>
          <w:sz w:val="28"/>
        </w:rPr>
        <w:t>
      неизвестно</w:t>
      </w:r>
    </w:p>
    <w:bookmarkEnd w:id="1260"/>
    <w:bookmarkStart w:name="z1312" w:id="1261"/>
    <w:p>
      <w:pPr>
        <w:spacing w:after="0"/>
        <w:ind w:left="0"/>
        <w:jc w:val="both"/>
      </w:pPr>
      <w:r>
        <w:rPr>
          <w:rFonts w:ascii="Times New Roman"/>
          <w:b w:val="false"/>
          <w:i w:val="false"/>
          <w:color w:val="000000"/>
          <w:sz w:val="28"/>
        </w:rPr>
        <w:t>
      Алкоголь (наркомания)</w:t>
      </w:r>
    </w:p>
    <w:bookmarkEnd w:id="1261"/>
    <w:bookmarkStart w:name="z1313" w:id="1262"/>
    <w:p>
      <w:pPr>
        <w:spacing w:after="0"/>
        <w:ind w:left="0"/>
        <w:jc w:val="both"/>
      </w:pPr>
      <w:r>
        <w:rPr>
          <w:rFonts w:ascii="Times New Roman"/>
          <w:b w:val="false"/>
          <w:i w:val="false"/>
          <w:color w:val="000000"/>
          <w:sz w:val="28"/>
        </w:rPr>
        <w:t xml:space="preserve">
      </w:t>
      </w:r>
    </w:p>
    <w:bookmarkEnd w:id="1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 w:id="1263"/>
    <w:p>
      <w:pPr>
        <w:spacing w:after="0"/>
        <w:ind w:left="0"/>
        <w:jc w:val="both"/>
      </w:pPr>
      <w:r>
        <w:rPr>
          <w:rFonts w:ascii="Times New Roman"/>
          <w:b w:val="false"/>
          <w:i w:val="false"/>
          <w:color w:val="000000"/>
          <w:sz w:val="28"/>
        </w:rPr>
        <w:t xml:space="preserve">
       нет </w:t>
      </w:r>
    </w:p>
    <w:bookmarkEnd w:id="1263"/>
    <w:bookmarkStart w:name="z1315" w:id="1264"/>
    <w:p>
      <w:pPr>
        <w:spacing w:after="0"/>
        <w:ind w:left="0"/>
        <w:jc w:val="both"/>
      </w:pPr>
      <w:r>
        <w:rPr>
          <w:rFonts w:ascii="Times New Roman"/>
          <w:b w:val="false"/>
          <w:i w:val="false"/>
          <w:color w:val="000000"/>
          <w:sz w:val="28"/>
        </w:rPr>
        <w:t xml:space="preserve">
      </w:t>
      </w:r>
    </w:p>
    <w:bookmarkEnd w:id="1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 w:id="1265"/>
    <w:p>
      <w:pPr>
        <w:spacing w:after="0"/>
        <w:ind w:left="0"/>
        <w:jc w:val="both"/>
      </w:pPr>
      <w:r>
        <w:rPr>
          <w:rFonts w:ascii="Times New Roman"/>
          <w:b w:val="false"/>
          <w:i w:val="false"/>
          <w:color w:val="000000"/>
          <w:sz w:val="28"/>
        </w:rPr>
        <w:t xml:space="preserve">
       да (иногда, постоянно) </w:t>
      </w:r>
    </w:p>
    <w:bookmarkEnd w:id="1265"/>
    <w:bookmarkStart w:name="z1317" w:id="1266"/>
    <w:p>
      <w:pPr>
        <w:spacing w:after="0"/>
        <w:ind w:left="0"/>
        <w:jc w:val="both"/>
      </w:pPr>
      <w:r>
        <w:rPr>
          <w:rFonts w:ascii="Times New Roman"/>
          <w:b w:val="false"/>
          <w:i w:val="false"/>
          <w:color w:val="000000"/>
          <w:sz w:val="28"/>
        </w:rPr>
        <w:t xml:space="preserve">
      </w:t>
      </w:r>
    </w:p>
    <w:bookmarkEnd w:id="1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8" w:id="1267"/>
    <w:p>
      <w:pPr>
        <w:spacing w:after="0"/>
        <w:ind w:left="0"/>
        <w:jc w:val="both"/>
      </w:pPr>
      <w:r>
        <w:rPr>
          <w:rFonts w:ascii="Times New Roman"/>
          <w:b w:val="false"/>
          <w:i w:val="false"/>
          <w:color w:val="000000"/>
          <w:sz w:val="28"/>
        </w:rPr>
        <w:t>
      неизвестно</w:t>
      </w:r>
    </w:p>
    <w:bookmarkEnd w:id="1267"/>
    <w:bookmarkStart w:name="z1319" w:id="1268"/>
    <w:p>
      <w:pPr>
        <w:spacing w:after="0"/>
        <w:ind w:left="0"/>
        <w:jc w:val="both"/>
      </w:pPr>
      <w:r>
        <w:rPr>
          <w:rFonts w:ascii="Times New Roman"/>
          <w:b w:val="false"/>
          <w:i w:val="false"/>
          <w:color w:val="000000"/>
          <w:sz w:val="28"/>
        </w:rPr>
        <w:t>
      Избыточная масса тела</w:t>
      </w:r>
    </w:p>
    <w:bookmarkEnd w:id="1268"/>
    <w:bookmarkStart w:name="z1320" w:id="1269"/>
    <w:p>
      <w:pPr>
        <w:spacing w:after="0"/>
        <w:ind w:left="0"/>
        <w:jc w:val="both"/>
      </w:pPr>
      <w:r>
        <w:rPr>
          <w:rFonts w:ascii="Times New Roman"/>
          <w:b w:val="false"/>
          <w:i w:val="false"/>
          <w:color w:val="000000"/>
          <w:sz w:val="28"/>
        </w:rPr>
        <w:t xml:space="preserve">
      </w:t>
      </w:r>
    </w:p>
    <w:bookmarkEnd w:id="12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1" w:id="1270"/>
    <w:p>
      <w:pPr>
        <w:spacing w:after="0"/>
        <w:ind w:left="0"/>
        <w:jc w:val="both"/>
      </w:pPr>
      <w:r>
        <w:rPr>
          <w:rFonts w:ascii="Times New Roman"/>
          <w:b w:val="false"/>
          <w:i w:val="false"/>
          <w:color w:val="000000"/>
          <w:sz w:val="28"/>
        </w:rPr>
        <w:t xml:space="preserve">
       нет </w:t>
      </w:r>
    </w:p>
    <w:bookmarkEnd w:id="1270"/>
    <w:bookmarkStart w:name="z1322" w:id="1271"/>
    <w:p>
      <w:pPr>
        <w:spacing w:after="0"/>
        <w:ind w:left="0"/>
        <w:jc w:val="both"/>
      </w:pPr>
      <w:r>
        <w:rPr>
          <w:rFonts w:ascii="Times New Roman"/>
          <w:b w:val="false"/>
          <w:i w:val="false"/>
          <w:color w:val="000000"/>
          <w:sz w:val="28"/>
        </w:rPr>
        <w:t xml:space="preserve">
      </w:t>
      </w:r>
    </w:p>
    <w:bookmarkEnd w:id="12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3" w:id="1272"/>
    <w:p>
      <w:pPr>
        <w:spacing w:after="0"/>
        <w:ind w:left="0"/>
        <w:jc w:val="both"/>
      </w:pPr>
      <w:r>
        <w:rPr>
          <w:rFonts w:ascii="Times New Roman"/>
          <w:b w:val="false"/>
          <w:i w:val="false"/>
          <w:color w:val="000000"/>
          <w:sz w:val="28"/>
        </w:rPr>
        <w:t xml:space="preserve">
       да </w:t>
      </w:r>
    </w:p>
    <w:bookmarkEnd w:id="1272"/>
    <w:bookmarkStart w:name="z1324" w:id="1273"/>
    <w:p>
      <w:pPr>
        <w:spacing w:after="0"/>
        <w:ind w:left="0"/>
        <w:jc w:val="both"/>
      </w:pPr>
      <w:r>
        <w:rPr>
          <w:rFonts w:ascii="Times New Roman"/>
          <w:b w:val="false"/>
          <w:i w:val="false"/>
          <w:color w:val="000000"/>
          <w:sz w:val="28"/>
        </w:rPr>
        <w:t xml:space="preserve">
      </w:t>
      </w:r>
    </w:p>
    <w:bookmarkEnd w:id="12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5" w:id="1274"/>
    <w:p>
      <w:pPr>
        <w:spacing w:after="0"/>
        <w:ind w:left="0"/>
        <w:jc w:val="both"/>
      </w:pPr>
      <w:r>
        <w:rPr>
          <w:rFonts w:ascii="Times New Roman"/>
          <w:b w:val="false"/>
          <w:i w:val="false"/>
          <w:color w:val="000000"/>
          <w:sz w:val="28"/>
        </w:rPr>
        <w:t>
      неизвестно</w:t>
      </w:r>
    </w:p>
    <w:bookmarkEnd w:id="1274"/>
    <w:bookmarkStart w:name="z1326" w:id="1275"/>
    <w:p>
      <w:pPr>
        <w:spacing w:after="0"/>
        <w:ind w:left="0"/>
        <w:jc w:val="both"/>
      </w:pPr>
      <w:r>
        <w:rPr>
          <w:rFonts w:ascii="Times New Roman"/>
          <w:b w:val="false"/>
          <w:i w:val="false"/>
          <w:color w:val="000000"/>
          <w:sz w:val="28"/>
        </w:rPr>
        <w:t>
      Низкая физическая активность</w:t>
      </w:r>
    </w:p>
    <w:bookmarkEnd w:id="1275"/>
    <w:bookmarkStart w:name="z1327" w:id="1276"/>
    <w:p>
      <w:pPr>
        <w:spacing w:after="0"/>
        <w:ind w:left="0"/>
        <w:jc w:val="both"/>
      </w:pPr>
      <w:r>
        <w:rPr>
          <w:rFonts w:ascii="Times New Roman"/>
          <w:b w:val="false"/>
          <w:i w:val="false"/>
          <w:color w:val="000000"/>
          <w:sz w:val="28"/>
        </w:rPr>
        <w:t xml:space="preserve">
      </w:t>
      </w:r>
    </w:p>
    <w:bookmarkEnd w:id="12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8" w:id="1277"/>
    <w:p>
      <w:pPr>
        <w:spacing w:after="0"/>
        <w:ind w:left="0"/>
        <w:jc w:val="both"/>
      </w:pPr>
      <w:r>
        <w:rPr>
          <w:rFonts w:ascii="Times New Roman"/>
          <w:b w:val="false"/>
          <w:i w:val="false"/>
          <w:color w:val="000000"/>
          <w:sz w:val="28"/>
        </w:rPr>
        <w:t xml:space="preserve">
       нет </w:t>
      </w:r>
    </w:p>
    <w:bookmarkEnd w:id="1277"/>
    <w:bookmarkStart w:name="z1329" w:id="1278"/>
    <w:p>
      <w:pPr>
        <w:spacing w:after="0"/>
        <w:ind w:left="0"/>
        <w:jc w:val="both"/>
      </w:pPr>
      <w:r>
        <w:rPr>
          <w:rFonts w:ascii="Times New Roman"/>
          <w:b w:val="false"/>
          <w:i w:val="false"/>
          <w:color w:val="000000"/>
          <w:sz w:val="28"/>
        </w:rPr>
        <w:t xml:space="preserve">
      </w:t>
      </w:r>
    </w:p>
    <w:bookmarkEnd w:id="12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0" w:id="1279"/>
    <w:p>
      <w:pPr>
        <w:spacing w:after="0"/>
        <w:ind w:left="0"/>
        <w:jc w:val="both"/>
      </w:pPr>
      <w:r>
        <w:rPr>
          <w:rFonts w:ascii="Times New Roman"/>
          <w:b w:val="false"/>
          <w:i w:val="false"/>
          <w:color w:val="000000"/>
          <w:sz w:val="28"/>
        </w:rPr>
        <w:t xml:space="preserve">
       да </w:t>
      </w:r>
    </w:p>
    <w:bookmarkEnd w:id="1279"/>
    <w:bookmarkStart w:name="z1331" w:id="1280"/>
    <w:p>
      <w:pPr>
        <w:spacing w:after="0"/>
        <w:ind w:left="0"/>
        <w:jc w:val="both"/>
      </w:pPr>
      <w:r>
        <w:rPr>
          <w:rFonts w:ascii="Times New Roman"/>
          <w:b w:val="false"/>
          <w:i w:val="false"/>
          <w:color w:val="000000"/>
          <w:sz w:val="28"/>
        </w:rPr>
        <w:t xml:space="preserve">
      </w:t>
      </w:r>
    </w:p>
    <w:bookmarkEnd w:id="12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2" w:id="1281"/>
    <w:p>
      <w:pPr>
        <w:spacing w:after="0"/>
        <w:ind w:left="0"/>
        <w:jc w:val="both"/>
      </w:pPr>
      <w:r>
        <w:rPr>
          <w:rFonts w:ascii="Times New Roman"/>
          <w:b w:val="false"/>
          <w:i w:val="false"/>
          <w:color w:val="000000"/>
          <w:sz w:val="28"/>
        </w:rPr>
        <w:t>
      неизвестно</w:t>
      </w:r>
    </w:p>
    <w:bookmarkEnd w:id="1281"/>
    <w:bookmarkStart w:name="z1333" w:id="1282"/>
    <w:p>
      <w:pPr>
        <w:spacing w:after="0"/>
        <w:ind w:left="0"/>
        <w:jc w:val="both"/>
      </w:pPr>
      <w:r>
        <w:rPr>
          <w:rFonts w:ascii="Times New Roman"/>
          <w:b w:val="false"/>
          <w:i w:val="false"/>
          <w:color w:val="000000"/>
          <w:sz w:val="28"/>
        </w:rPr>
        <w:t>
      Дислипидемия</w:t>
      </w:r>
    </w:p>
    <w:bookmarkEnd w:id="1282"/>
    <w:bookmarkStart w:name="z1334" w:id="1283"/>
    <w:p>
      <w:pPr>
        <w:spacing w:after="0"/>
        <w:ind w:left="0"/>
        <w:jc w:val="both"/>
      </w:pPr>
      <w:r>
        <w:rPr>
          <w:rFonts w:ascii="Times New Roman"/>
          <w:b w:val="false"/>
          <w:i w:val="false"/>
          <w:color w:val="000000"/>
          <w:sz w:val="28"/>
        </w:rPr>
        <w:t xml:space="preserve">
      </w:t>
      </w:r>
    </w:p>
    <w:bookmarkEnd w:id="12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5" w:id="1284"/>
    <w:p>
      <w:pPr>
        <w:spacing w:after="0"/>
        <w:ind w:left="0"/>
        <w:jc w:val="both"/>
      </w:pPr>
      <w:r>
        <w:rPr>
          <w:rFonts w:ascii="Times New Roman"/>
          <w:b w:val="false"/>
          <w:i w:val="false"/>
          <w:color w:val="000000"/>
          <w:sz w:val="28"/>
        </w:rPr>
        <w:t xml:space="preserve">
       нет </w:t>
      </w:r>
    </w:p>
    <w:bookmarkEnd w:id="1284"/>
    <w:bookmarkStart w:name="z1336" w:id="1285"/>
    <w:p>
      <w:pPr>
        <w:spacing w:after="0"/>
        <w:ind w:left="0"/>
        <w:jc w:val="both"/>
      </w:pPr>
      <w:r>
        <w:rPr>
          <w:rFonts w:ascii="Times New Roman"/>
          <w:b w:val="false"/>
          <w:i w:val="false"/>
          <w:color w:val="000000"/>
          <w:sz w:val="28"/>
        </w:rPr>
        <w:t xml:space="preserve">
      </w:t>
      </w:r>
    </w:p>
    <w:bookmarkEnd w:id="12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7" w:id="1286"/>
    <w:p>
      <w:pPr>
        <w:spacing w:after="0"/>
        <w:ind w:left="0"/>
        <w:jc w:val="both"/>
      </w:pPr>
      <w:r>
        <w:rPr>
          <w:rFonts w:ascii="Times New Roman"/>
          <w:b w:val="false"/>
          <w:i w:val="false"/>
          <w:color w:val="000000"/>
          <w:sz w:val="28"/>
        </w:rPr>
        <w:t xml:space="preserve">
       да </w:t>
      </w:r>
    </w:p>
    <w:bookmarkEnd w:id="1286"/>
    <w:bookmarkStart w:name="z1338" w:id="1287"/>
    <w:p>
      <w:pPr>
        <w:spacing w:after="0"/>
        <w:ind w:left="0"/>
        <w:jc w:val="both"/>
      </w:pPr>
      <w:r>
        <w:rPr>
          <w:rFonts w:ascii="Times New Roman"/>
          <w:b w:val="false"/>
          <w:i w:val="false"/>
          <w:color w:val="000000"/>
          <w:sz w:val="28"/>
        </w:rPr>
        <w:t xml:space="preserve">
      </w:t>
      </w:r>
    </w:p>
    <w:bookmarkEnd w:id="12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9" w:id="1288"/>
    <w:p>
      <w:pPr>
        <w:spacing w:after="0"/>
        <w:ind w:left="0"/>
        <w:jc w:val="both"/>
      </w:pPr>
      <w:r>
        <w:rPr>
          <w:rFonts w:ascii="Times New Roman"/>
          <w:b w:val="false"/>
          <w:i w:val="false"/>
          <w:color w:val="000000"/>
          <w:sz w:val="28"/>
        </w:rPr>
        <w:t>
      неизвестно</w:t>
      </w:r>
    </w:p>
    <w:bookmarkEnd w:id="1288"/>
    <w:bookmarkStart w:name="z1340" w:id="1289"/>
    <w:p>
      <w:pPr>
        <w:spacing w:after="0"/>
        <w:ind w:left="0"/>
        <w:jc w:val="both"/>
      </w:pPr>
      <w:r>
        <w:rPr>
          <w:rFonts w:ascii="Times New Roman"/>
          <w:b w:val="false"/>
          <w:i w:val="false"/>
          <w:color w:val="000000"/>
          <w:sz w:val="28"/>
        </w:rPr>
        <w:t>
      Наследственная предрасположенность</w:t>
      </w:r>
    </w:p>
    <w:bookmarkEnd w:id="1289"/>
    <w:bookmarkStart w:name="z1341" w:id="1290"/>
    <w:p>
      <w:pPr>
        <w:spacing w:after="0"/>
        <w:ind w:left="0"/>
        <w:jc w:val="both"/>
      </w:pPr>
      <w:r>
        <w:rPr>
          <w:rFonts w:ascii="Times New Roman"/>
          <w:b w:val="false"/>
          <w:i w:val="false"/>
          <w:color w:val="000000"/>
          <w:sz w:val="28"/>
        </w:rPr>
        <w:t xml:space="preserve">
      </w:t>
      </w:r>
    </w:p>
    <w:bookmarkEnd w:id="12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2" w:id="1291"/>
    <w:p>
      <w:pPr>
        <w:spacing w:after="0"/>
        <w:ind w:left="0"/>
        <w:jc w:val="both"/>
      </w:pPr>
      <w:r>
        <w:rPr>
          <w:rFonts w:ascii="Times New Roman"/>
          <w:b w:val="false"/>
          <w:i w:val="false"/>
          <w:color w:val="000000"/>
          <w:sz w:val="28"/>
        </w:rPr>
        <w:t xml:space="preserve">
      нет </w:t>
      </w:r>
    </w:p>
    <w:bookmarkEnd w:id="1291"/>
    <w:bookmarkStart w:name="z1343" w:id="1292"/>
    <w:p>
      <w:pPr>
        <w:spacing w:after="0"/>
        <w:ind w:left="0"/>
        <w:jc w:val="both"/>
      </w:pPr>
      <w:r>
        <w:rPr>
          <w:rFonts w:ascii="Times New Roman"/>
          <w:b w:val="false"/>
          <w:i w:val="false"/>
          <w:color w:val="000000"/>
          <w:sz w:val="28"/>
        </w:rPr>
        <w:t xml:space="preserve">
      </w:t>
      </w:r>
    </w:p>
    <w:bookmarkEnd w:id="12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4" w:id="1293"/>
    <w:p>
      <w:pPr>
        <w:spacing w:after="0"/>
        <w:ind w:left="0"/>
        <w:jc w:val="both"/>
      </w:pPr>
      <w:r>
        <w:rPr>
          <w:rFonts w:ascii="Times New Roman"/>
          <w:b w:val="false"/>
          <w:i w:val="false"/>
          <w:color w:val="000000"/>
          <w:sz w:val="28"/>
        </w:rPr>
        <w:t xml:space="preserve">
       да </w:t>
      </w:r>
    </w:p>
    <w:bookmarkEnd w:id="1293"/>
    <w:bookmarkStart w:name="z1345"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6" w:id="1295"/>
    <w:p>
      <w:pPr>
        <w:spacing w:after="0"/>
        <w:ind w:left="0"/>
        <w:jc w:val="both"/>
      </w:pPr>
      <w:r>
        <w:rPr>
          <w:rFonts w:ascii="Times New Roman"/>
          <w:b w:val="false"/>
          <w:i w:val="false"/>
          <w:color w:val="000000"/>
          <w:sz w:val="28"/>
        </w:rPr>
        <w:t>
      неизвестно</w:t>
      </w:r>
    </w:p>
    <w:bookmarkEnd w:id="1295"/>
    <w:bookmarkStart w:name="z1347" w:id="1296"/>
    <w:p>
      <w:pPr>
        <w:spacing w:after="0"/>
        <w:ind w:left="0"/>
        <w:jc w:val="both"/>
      </w:pPr>
      <w:r>
        <w:rPr>
          <w:rFonts w:ascii="Times New Roman"/>
          <w:b w:val="false"/>
          <w:i w:val="false"/>
          <w:color w:val="000000"/>
          <w:sz w:val="28"/>
        </w:rPr>
        <w:t>
      Случаи внезапной смерти в семье</w:t>
      </w:r>
    </w:p>
    <w:bookmarkEnd w:id="1296"/>
    <w:bookmarkStart w:name="z1348" w:id="1297"/>
    <w:p>
      <w:pPr>
        <w:spacing w:after="0"/>
        <w:ind w:left="0"/>
        <w:jc w:val="both"/>
      </w:pPr>
      <w:r>
        <w:rPr>
          <w:rFonts w:ascii="Times New Roman"/>
          <w:b w:val="false"/>
          <w:i w:val="false"/>
          <w:color w:val="000000"/>
          <w:sz w:val="28"/>
        </w:rPr>
        <w:t xml:space="preserve">
      </w:t>
      </w:r>
    </w:p>
    <w:bookmarkEnd w:id="12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9" w:id="1298"/>
    <w:p>
      <w:pPr>
        <w:spacing w:after="0"/>
        <w:ind w:left="0"/>
        <w:jc w:val="both"/>
      </w:pPr>
      <w:r>
        <w:rPr>
          <w:rFonts w:ascii="Times New Roman"/>
          <w:b w:val="false"/>
          <w:i w:val="false"/>
          <w:color w:val="000000"/>
          <w:sz w:val="28"/>
        </w:rPr>
        <w:t xml:space="preserve">
       нет </w:t>
      </w:r>
    </w:p>
    <w:bookmarkEnd w:id="1298"/>
    <w:bookmarkStart w:name="z1350" w:id="1299"/>
    <w:p>
      <w:pPr>
        <w:spacing w:after="0"/>
        <w:ind w:left="0"/>
        <w:jc w:val="both"/>
      </w:pPr>
      <w:r>
        <w:rPr>
          <w:rFonts w:ascii="Times New Roman"/>
          <w:b w:val="false"/>
          <w:i w:val="false"/>
          <w:color w:val="000000"/>
          <w:sz w:val="28"/>
        </w:rPr>
        <w:t xml:space="preserve">
      </w:t>
      </w:r>
    </w:p>
    <w:bookmarkEnd w:id="12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1" w:id="1300"/>
    <w:p>
      <w:pPr>
        <w:spacing w:after="0"/>
        <w:ind w:left="0"/>
        <w:jc w:val="both"/>
      </w:pPr>
      <w:r>
        <w:rPr>
          <w:rFonts w:ascii="Times New Roman"/>
          <w:b w:val="false"/>
          <w:i w:val="false"/>
          <w:color w:val="000000"/>
          <w:sz w:val="28"/>
        </w:rPr>
        <w:t xml:space="preserve">
       да </w:t>
      </w:r>
    </w:p>
    <w:bookmarkEnd w:id="1300"/>
    <w:bookmarkStart w:name="z1352" w:id="1301"/>
    <w:p>
      <w:pPr>
        <w:spacing w:after="0"/>
        <w:ind w:left="0"/>
        <w:jc w:val="both"/>
      </w:pPr>
      <w:r>
        <w:rPr>
          <w:rFonts w:ascii="Times New Roman"/>
          <w:b w:val="false"/>
          <w:i w:val="false"/>
          <w:color w:val="000000"/>
          <w:sz w:val="28"/>
        </w:rPr>
        <w:t xml:space="preserve">
      </w:t>
      </w:r>
    </w:p>
    <w:bookmarkEnd w:id="13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3" w:id="1302"/>
    <w:p>
      <w:pPr>
        <w:spacing w:after="0"/>
        <w:ind w:left="0"/>
        <w:jc w:val="both"/>
      </w:pPr>
      <w:r>
        <w:rPr>
          <w:rFonts w:ascii="Times New Roman"/>
          <w:b w:val="false"/>
          <w:i w:val="false"/>
          <w:color w:val="000000"/>
          <w:sz w:val="28"/>
        </w:rPr>
        <w:t>
      неизвестно</w:t>
      </w:r>
    </w:p>
    <w:bookmarkEnd w:id="1302"/>
    <w:bookmarkStart w:name="z1354" w:id="1303"/>
    <w:p>
      <w:pPr>
        <w:spacing w:after="0"/>
        <w:ind w:left="0"/>
        <w:jc w:val="both"/>
      </w:pPr>
      <w:r>
        <w:rPr>
          <w:rFonts w:ascii="Times New Roman"/>
          <w:b w:val="false"/>
          <w:i w:val="false"/>
          <w:color w:val="000000"/>
          <w:sz w:val="28"/>
        </w:rPr>
        <w:t>
      Другие</w:t>
      </w:r>
    </w:p>
    <w:bookmarkEnd w:id="1303"/>
    <w:bookmarkStart w:name="z1355" w:id="1304"/>
    <w:p>
      <w:pPr>
        <w:spacing w:after="0"/>
        <w:ind w:left="0"/>
        <w:jc w:val="both"/>
      </w:pPr>
      <w:r>
        <w:rPr>
          <w:rFonts w:ascii="Times New Roman"/>
          <w:b w:val="false"/>
          <w:i w:val="false"/>
          <w:color w:val="000000"/>
          <w:sz w:val="28"/>
        </w:rPr>
        <w:t xml:space="preserve">
      </w:t>
      </w:r>
    </w:p>
    <w:bookmarkEnd w:id="13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6" w:id="1305"/>
    <w:p>
      <w:pPr>
        <w:spacing w:after="0"/>
        <w:ind w:left="0"/>
        <w:jc w:val="both"/>
      </w:pPr>
      <w:r>
        <w:rPr>
          <w:rFonts w:ascii="Times New Roman"/>
          <w:b w:val="false"/>
          <w:i w:val="false"/>
          <w:color w:val="000000"/>
          <w:sz w:val="28"/>
        </w:rPr>
        <w:t xml:space="preserve">
       нет </w:t>
      </w:r>
    </w:p>
    <w:bookmarkEnd w:id="1305"/>
    <w:bookmarkStart w:name="z1357" w:id="1306"/>
    <w:p>
      <w:pPr>
        <w:spacing w:after="0"/>
        <w:ind w:left="0"/>
        <w:jc w:val="both"/>
      </w:pPr>
      <w:r>
        <w:rPr>
          <w:rFonts w:ascii="Times New Roman"/>
          <w:b w:val="false"/>
          <w:i w:val="false"/>
          <w:color w:val="000000"/>
          <w:sz w:val="28"/>
        </w:rPr>
        <w:t xml:space="preserve">
      </w:t>
      </w:r>
    </w:p>
    <w:bookmarkEnd w:id="13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 w:id="1307"/>
    <w:p>
      <w:pPr>
        <w:spacing w:after="0"/>
        <w:ind w:left="0"/>
        <w:jc w:val="both"/>
      </w:pPr>
      <w:r>
        <w:rPr>
          <w:rFonts w:ascii="Times New Roman"/>
          <w:b w:val="false"/>
          <w:i w:val="false"/>
          <w:color w:val="000000"/>
          <w:sz w:val="28"/>
        </w:rPr>
        <w:t xml:space="preserve">
       да </w:t>
      </w:r>
    </w:p>
    <w:bookmarkEnd w:id="1307"/>
    <w:bookmarkStart w:name="z1359" w:id="1308"/>
    <w:p>
      <w:pPr>
        <w:spacing w:after="0"/>
        <w:ind w:left="0"/>
        <w:jc w:val="both"/>
      </w:pPr>
      <w:r>
        <w:rPr>
          <w:rFonts w:ascii="Times New Roman"/>
          <w:b w:val="false"/>
          <w:i w:val="false"/>
          <w:color w:val="000000"/>
          <w:sz w:val="28"/>
        </w:rPr>
        <w:t xml:space="preserve">
      </w:t>
      </w:r>
    </w:p>
    <w:bookmarkEnd w:id="13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0" w:id="1309"/>
    <w:p>
      <w:pPr>
        <w:spacing w:after="0"/>
        <w:ind w:left="0"/>
        <w:jc w:val="both"/>
      </w:pPr>
      <w:r>
        <w:rPr>
          <w:rFonts w:ascii="Times New Roman"/>
          <w:b w:val="false"/>
          <w:i w:val="false"/>
          <w:color w:val="000000"/>
          <w:sz w:val="28"/>
        </w:rPr>
        <w:t>
      неизвестно</w:t>
      </w:r>
    </w:p>
    <w:bookmarkEnd w:id="1309"/>
    <w:bookmarkStart w:name="z1361" w:id="1310"/>
    <w:p>
      <w:pPr>
        <w:spacing w:after="0"/>
        <w:ind w:left="0"/>
        <w:jc w:val="both"/>
      </w:pPr>
      <w:r>
        <w:rPr>
          <w:rFonts w:ascii="Times New Roman"/>
          <w:b w:val="false"/>
          <w:i w:val="false"/>
          <w:color w:val="000000"/>
          <w:sz w:val="28"/>
        </w:rPr>
        <w:t>
      5. Предшествующий кардиальный анамнез</w:t>
      </w:r>
    </w:p>
    <w:bookmarkEnd w:id="1310"/>
    <w:bookmarkStart w:name="z1362" w:id="1311"/>
    <w:p>
      <w:pPr>
        <w:spacing w:after="0"/>
        <w:ind w:left="0"/>
        <w:jc w:val="both"/>
      </w:pPr>
      <w:r>
        <w:rPr>
          <w:rFonts w:ascii="Times New Roman"/>
          <w:b w:val="false"/>
          <w:i w:val="false"/>
          <w:color w:val="000000"/>
          <w:sz w:val="28"/>
        </w:rPr>
        <w:t>
      Перенесенный инфаркт миокарда</w:t>
      </w:r>
    </w:p>
    <w:bookmarkEnd w:id="1311"/>
    <w:bookmarkStart w:name="z1363" w:id="1312"/>
    <w:p>
      <w:pPr>
        <w:spacing w:after="0"/>
        <w:ind w:left="0"/>
        <w:jc w:val="both"/>
      </w:pPr>
      <w:r>
        <w:rPr>
          <w:rFonts w:ascii="Times New Roman"/>
          <w:b w:val="false"/>
          <w:i w:val="false"/>
          <w:color w:val="000000"/>
          <w:sz w:val="28"/>
        </w:rPr>
        <w:t xml:space="preserve">
      </w:t>
      </w:r>
    </w:p>
    <w:bookmarkEnd w:id="13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4" w:id="1313"/>
    <w:p>
      <w:pPr>
        <w:spacing w:after="0"/>
        <w:ind w:left="0"/>
        <w:jc w:val="both"/>
      </w:pPr>
      <w:r>
        <w:rPr>
          <w:rFonts w:ascii="Times New Roman"/>
          <w:b w:val="false"/>
          <w:i w:val="false"/>
          <w:color w:val="000000"/>
          <w:sz w:val="28"/>
        </w:rPr>
        <w:t xml:space="preserve">
       нет </w:t>
      </w:r>
    </w:p>
    <w:bookmarkEnd w:id="1313"/>
    <w:bookmarkStart w:name="z1365" w:id="1314"/>
    <w:p>
      <w:pPr>
        <w:spacing w:after="0"/>
        <w:ind w:left="0"/>
        <w:jc w:val="both"/>
      </w:pPr>
      <w:r>
        <w:rPr>
          <w:rFonts w:ascii="Times New Roman"/>
          <w:b w:val="false"/>
          <w:i w:val="false"/>
          <w:color w:val="000000"/>
          <w:sz w:val="28"/>
        </w:rPr>
        <w:t xml:space="preserve">
      </w:t>
      </w:r>
    </w:p>
    <w:bookmarkEnd w:id="1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 w:id="1315"/>
    <w:p>
      <w:pPr>
        <w:spacing w:after="0"/>
        <w:ind w:left="0"/>
        <w:jc w:val="both"/>
      </w:pPr>
      <w:r>
        <w:rPr>
          <w:rFonts w:ascii="Times New Roman"/>
          <w:b w:val="false"/>
          <w:i w:val="false"/>
          <w:color w:val="000000"/>
          <w:sz w:val="28"/>
        </w:rPr>
        <w:t xml:space="preserve">
       да </w:t>
      </w:r>
    </w:p>
    <w:bookmarkEnd w:id="1315"/>
    <w:bookmarkStart w:name="z1367" w:id="1316"/>
    <w:p>
      <w:pPr>
        <w:spacing w:after="0"/>
        <w:ind w:left="0"/>
        <w:jc w:val="both"/>
      </w:pPr>
      <w:r>
        <w:rPr>
          <w:rFonts w:ascii="Times New Roman"/>
          <w:b w:val="false"/>
          <w:i w:val="false"/>
          <w:color w:val="000000"/>
          <w:sz w:val="28"/>
        </w:rPr>
        <w:t xml:space="preserve">
      </w:t>
      </w:r>
    </w:p>
    <w:bookmarkEnd w:id="13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 w:id="1317"/>
    <w:p>
      <w:pPr>
        <w:spacing w:after="0"/>
        <w:ind w:left="0"/>
        <w:jc w:val="both"/>
      </w:pPr>
      <w:r>
        <w:rPr>
          <w:rFonts w:ascii="Times New Roman"/>
          <w:b w:val="false"/>
          <w:i w:val="false"/>
          <w:color w:val="000000"/>
          <w:sz w:val="28"/>
        </w:rPr>
        <w:t>
      неизвестно</w:t>
      </w:r>
    </w:p>
    <w:bookmarkEnd w:id="1317"/>
    <w:bookmarkStart w:name="z1369" w:id="1318"/>
    <w:p>
      <w:pPr>
        <w:spacing w:after="0"/>
        <w:ind w:left="0"/>
        <w:jc w:val="both"/>
      </w:pPr>
      <w:r>
        <w:rPr>
          <w:rFonts w:ascii="Times New Roman"/>
          <w:b w:val="false"/>
          <w:i w:val="false"/>
          <w:color w:val="000000"/>
          <w:sz w:val="28"/>
        </w:rPr>
        <w:t>
      Фибрилляция предсердий</w:t>
      </w:r>
    </w:p>
    <w:bookmarkEnd w:id="1318"/>
    <w:bookmarkStart w:name="z1370" w:id="1319"/>
    <w:p>
      <w:pPr>
        <w:spacing w:after="0"/>
        <w:ind w:left="0"/>
        <w:jc w:val="both"/>
      </w:pPr>
      <w:r>
        <w:rPr>
          <w:rFonts w:ascii="Times New Roman"/>
          <w:b w:val="false"/>
          <w:i w:val="false"/>
          <w:color w:val="000000"/>
          <w:sz w:val="28"/>
        </w:rPr>
        <w:t xml:space="preserve">
      </w:t>
      </w:r>
    </w:p>
    <w:bookmarkEnd w:id="13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1" w:id="1320"/>
    <w:p>
      <w:pPr>
        <w:spacing w:after="0"/>
        <w:ind w:left="0"/>
        <w:jc w:val="both"/>
      </w:pPr>
      <w:r>
        <w:rPr>
          <w:rFonts w:ascii="Times New Roman"/>
          <w:b w:val="false"/>
          <w:i w:val="false"/>
          <w:color w:val="000000"/>
          <w:sz w:val="28"/>
        </w:rPr>
        <w:t xml:space="preserve">
       нет </w:t>
      </w:r>
    </w:p>
    <w:bookmarkEnd w:id="1320"/>
    <w:bookmarkStart w:name="z1372" w:id="1321"/>
    <w:p>
      <w:pPr>
        <w:spacing w:after="0"/>
        <w:ind w:left="0"/>
        <w:jc w:val="both"/>
      </w:pPr>
      <w:r>
        <w:rPr>
          <w:rFonts w:ascii="Times New Roman"/>
          <w:b w:val="false"/>
          <w:i w:val="false"/>
          <w:color w:val="000000"/>
          <w:sz w:val="28"/>
        </w:rPr>
        <w:t xml:space="preserve">
      </w:t>
      </w:r>
    </w:p>
    <w:bookmarkEnd w:id="13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3" w:id="1322"/>
    <w:p>
      <w:pPr>
        <w:spacing w:after="0"/>
        <w:ind w:left="0"/>
        <w:jc w:val="both"/>
      </w:pPr>
      <w:r>
        <w:rPr>
          <w:rFonts w:ascii="Times New Roman"/>
          <w:b w:val="false"/>
          <w:i w:val="false"/>
          <w:color w:val="000000"/>
          <w:sz w:val="28"/>
        </w:rPr>
        <w:t xml:space="preserve">
       да </w:t>
      </w:r>
    </w:p>
    <w:bookmarkEnd w:id="1322"/>
    <w:bookmarkStart w:name="z1374" w:id="1323"/>
    <w:p>
      <w:pPr>
        <w:spacing w:after="0"/>
        <w:ind w:left="0"/>
        <w:jc w:val="both"/>
      </w:pPr>
      <w:r>
        <w:rPr>
          <w:rFonts w:ascii="Times New Roman"/>
          <w:b w:val="false"/>
          <w:i w:val="false"/>
          <w:color w:val="000000"/>
          <w:sz w:val="28"/>
        </w:rPr>
        <w:t xml:space="preserve">
      </w:t>
      </w:r>
    </w:p>
    <w:bookmarkEnd w:id="13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5" w:id="1324"/>
    <w:p>
      <w:pPr>
        <w:spacing w:after="0"/>
        <w:ind w:left="0"/>
        <w:jc w:val="both"/>
      </w:pPr>
      <w:r>
        <w:rPr>
          <w:rFonts w:ascii="Times New Roman"/>
          <w:b w:val="false"/>
          <w:i w:val="false"/>
          <w:color w:val="000000"/>
          <w:sz w:val="28"/>
        </w:rPr>
        <w:t>
      неизвестно</w:t>
      </w:r>
    </w:p>
    <w:bookmarkEnd w:id="1324"/>
    <w:bookmarkStart w:name="z1376" w:id="1325"/>
    <w:p>
      <w:pPr>
        <w:spacing w:after="0"/>
        <w:ind w:left="0"/>
        <w:jc w:val="both"/>
      </w:pPr>
      <w:r>
        <w:rPr>
          <w:rFonts w:ascii="Times New Roman"/>
          <w:b w:val="false"/>
          <w:i w:val="false"/>
          <w:color w:val="000000"/>
          <w:sz w:val="28"/>
        </w:rPr>
        <w:t>
      Стабильная стенокардия напряжения</w:t>
      </w:r>
    </w:p>
    <w:bookmarkEnd w:id="1325"/>
    <w:bookmarkStart w:name="z1377" w:id="1326"/>
    <w:p>
      <w:pPr>
        <w:spacing w:after="0"/>
        <w:ind w:left="0"/>
        <w:jc w:val="both"/>
      </w:pPr>
      <w:r>
        <w:rPr>
          <w:rFonts w:ascii="Times New Roman"/>
          <w:b w:val="false"/>
          <w:i w:val="false"/>
          <w:color w:val="000000"/>
          <w:sz w:val="28"/>
        </w:rPr>
        <w:t xml:space="preserve">
      </w:t>
      </w:r>
    </w:p>
    <w:bookmarkEnd w:id="13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8" w:id="1327"/>
    <w:p>
      <w:pPr>
        <w:spacing w:after="0"/>
        <w:ind w:left="0"/>
        <w:jc w:val="both"/>
      </w:pPr>
      <w:r>
        <w:rPr>
          <w:rFonts w:ascii="Times New Roman"/>
          <w:b w:val="false"/>
          <w:i w:val="false"/>
          <w:color w:val="000000"/>
          <w:sz w:val="28"/>
        </w:rPr>
        <w:t xml:space="preserve">
       нет </w:t>
      </w:r>
    </w:p>
    <w:bookmarkEnd w:id="1327"/>
    <w:bookmarkStart w:name="z1379" w:id="1328"/>
    <w:p>
      <w:pPr>
        <w:spacing w:after="0"/>
        <w:ind w:left="0"/>
        <w:jc w:val="both"/>
      </w:pPr>
      <w:r>
        <w:rPr>
          <w:rFonts w:ascii="Times New Roman"/>
          <w:b w:val="false"/>
          <w:i w:val="false"/>
          <w:color w:val="000000"/>
          <w:sz w:val="28"/>
        </w:rPr>
        <w:t xml:space="preserve">
      </w:t>
      </w:r>
    </w:p>
    <w:bookmarkEnd w:id="13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0" w:id="1329"/>
    <w:p>
      <w:pPr>
        <w:spacing w:after="0"/>
        <w:ind w:left="0"/>
        <w:jc w:val="both"/>
      </w:pPr>
      <w:r>
        <w:rPr>
          <w:rFonts w:ascii="Times New Roman"/>
          <w:b w:val="false"/>
          <w:i w:val="false"/>
          <w:color w:val="000000"/>
          <w:sz w:val="28"/>
        </w:rPr>
        <w:t xml:space="preserve">
       да </w:t>
      </w:r>
    </w:p>
    <w:bookmarkEnd w:id="1329"/>
    <w:bookmarkStart w:name="z1381" w:id="1330"/>
    <w:p>
      <w:pPr>
        <w:spacing w:after="0"/>
        <w:ind w:left="0"/>
        <w:jc w:val="both"/>
      </w:pPr>
      <w:r>
        <w:rPr>
          <w:rFonts w:ascii="Times New Roman"/>
          <w:b w:val="false"/>
          <w:i w:val="false"/>
          <w:color w:val="000000"/>
          <w:sz w:val="28"/>
        </w:rPr>
        <w:t xml:space="preserve">
      </w:t>
      </w:r>
    </w:p>
    <w:bookmarkEnd w:id="13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2" w:id="1331"/>
    <w:p>
      <w:pPr>
        <w:spacing w:after="0"/>
        <w:ind w:left="0"/>
        <w:jc w:val="both"/>
      </w:pPr>
      <w:r>
        <w:rPr>
          <w:rFonts w:ascii="Times New Roman"/>
          <w:b w:val="false"/>
          <w:i w:val="false"/>
          <w:color w:val="000000"/>
          <w:sz w:val="28"/>
        </w:rPr>
        <w:t>
      неизвестно</w:t>
      </w:r>
    </w:p>
    <w:bookmarkEnd w:id="1331"/>
    <w:bookmarkStart w:name="z1383" w:id="1332"/>
    <w:p>
      <w:pPr>
        <w:spacing w:after="0"/>
        <w:ind w:left="0"/>
        <w:jc w:val="both"/>
      </w:pPr>
      <w:r>
        <w:rPr>
          <w:rFonts w:ascii="Times New Roman"/>
          <w:b w:val="false"/>
          <w:i w:val="false"/>
          <w:color w:val="000000"/>
          <w:sz w:val="28"/>
        </w:rPr>
        <w:t>
      Нестабильная стенокардия</w:t>
      </w:r>
    </w:p>
    <w:bookmarkEnd w:id="1332"/>
    <w:bookmarkStart w:name="z1384" w:id="1333"/>
    <w:p>
      <w:pPr>
        <w:spacing w:after="0"/>
        <w:ind w:left="0"/>
        <w:jc w:val="both"/>
      </w:pPr>
      <w:r>
        <w:rPr>
          <w:rFonts w:ascii="Times New Roman"/>
          <w:b w:val="false"/>
          <w:i w:val="false"/>
          <w:color w:val="000000"/>
          <w:sz w:val="28"/>
        </w:rPr>
        <w:t xml:space="preserve">
      </w:t>
      </w:r>
    </w:p>
    <w:bookmarkEnd w:id="13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5" w:id="1334"/>
    <w:p>
      <w:pPr>
        <w:spacing w:after="0"/>
        <w:ind w:left="0"/>
        <w:jc w:val="both"/>
      </w:pPr>
      <w:r>
        <w:rPr>
          <w:rFonts w:ascii="Times New Roman"/>
          <w:b w:val="false"/>
          <w:i w:val="false"/>
          <w:color w:val="000000"/>
          <w:sz w:val="28"/>
        </w:rPr>
        <w:t xml:space="preserve">
       нет </w:t>
      </w:r>
    </w:p>
    <w:bookmarkEnd w:id="1334"/>
    <w:bookmarkStart w:name="z1386" w:id="1335"/>
    <w:p>
      <w:pPr>
        <w:spacing w:after="0"/>
        <w:ind w:left="0"/>
        <w:jc w:val="both"/>
      </w:pPr>
      <w:r>
        <w:rPr>
          <w:rFonts w:ascii="Times New Roman"/>
          <w:b w:val="false"/>
          <w:i w:val="false"/>
          <w:color w:val="000000"/>
          <w:sz w:val="28"/>
        </w:rPr>
        <w:t xml:space="preserve">
      </w:t>
      </w:r>
    </w:p>
    <w:bookmarkEnd w:id="13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7" w:id="1336"/>
    <w:p>
      <w:pPr>
        <w:spacing w:after="0"/>
        <w:ind w:left="0"/>
        <w:jc w:val="both"/>
      </w:pPr>
      <w:r>
        <w:rPr>
          <w:rFonts w:ascii="Times New Roman"/>
          <w:b w:val="false"/>
          <w:i w:val="false"/>
          <w:color w:val="000000"/>
          <w:sz w:val="28"/>
        </w:rPr>
        <w:t xml:space="preserve">
       да </w:t>
      </w:r>
    </w:p>
    <w:bookmarkEnd w:id="1336"/>
    <w:bookmarkStart w:name="z1388" w:id="1337"/>
    <w:p>
      <w:pPr>
        <w:spacing w:after="0"/>
        <w:ind w:left="0"/>
        <w:jc w:val="both"/>
      </w:pPr>
      <w:r>
        <w:rPr>
          <w:rFonts w:ascii="Times New Roman"/>
          <w:b w:val="false"/>
          <w:i w:val="false"/>
          <w:color w:val="000000"/>
          <w:sz w:val="28"/>
        </w:rPr>
        <w:t xml:space="preserve">
      </w:t>
      </w:r>
    </w:p>
    <w:bookmarkEnd w:id="13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9" w:id="1338"/>
    <w:p>
      <w:pPr>
        <w:spacing w:after="0"/>
        <w:ind w:left="0"/>
        <w:jc w:val="both"/>
      </w:pPr>
      <w:r>
        <w:rPr>
          <w:rFonts w:ascii="Times New Roman"/>
          <w:b w:val="false"/>
          <w:i w:val="false"/>
          <w:color w:val="000000"/>
          <w:sz w:val="28"/>
        </w:rPr>
        <w:t>
      неизвестно</w:t>
      </w:r>
    </w:p>
    <w:bookmarkEnd w:id="1338"/>
    <w:bookmarkStart w:name="z1390" w:id="1339"/>
    <w:p>
      <w:pPr>
        <w:spacing w:after="0"/>
        <w:ind w:left="0"/>
        <w:jc w:val="both"/>
      </w:pPr>
      <w:r>
        <w:rPr>
          <w:rFonts w:ascii="Times New Roman"/>
          <w:b w:val="false"/>
          <w:i w:val="false"/>
          <w:color w:val="000000"/>
          <w:sz w:val="28"/>
        </w:rPr>
        <w:t>
      АКШ/ТКА</w:t>
      </w:r>
    </w:p>
    <w:bookmarkEnd w:id="1339"/>
    <w:bookmarkStart w:name="z1391" w:id="1340"/>
    <w:p>
      <w:pPr>
        <w:spacing w:after="0"/>
        <w:ind w:left="0"/>
        <w:jc w:val="both"/>
      </w:pPr>
      <w:r>
        <w:rPr>
          <w:rFonts w:ascii="Times New Roman"/>
          <w:b w:val="false"/>
          <w:i w:val="false"/>
          <w:color w:val="000000"/>
          <w:sz w:val="28"/>
        </w:rPr>
        <w:t xml:space="preserve">
      </w:t>
      </w:r>
    </w:p>
    <w:bookmarkEnd w:id="13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2" w:id="1341"/>
    <w:p>
      <w:pPr>
        <w:spacing w:after="0"/>
        <w:ind w:left="0"/>
        <w:jc w:val="both"/>
      </w:pPr>
      <w:r>
        <w:rPr>
          <w:rFonts w:ascii="Times New Roman"/>
          <w:b w:val="false"/>
          <w:i w:val="false"/>
          <w:color w:val="000000"/>
          <w:sz w:val="28"/>
        </w:rPr>
        <w:t xml:space="preserve">
       нет </w:t>
      </w:r>
    </w:p>
    <w:bookmarkEnd w:id="1341"/>
    <w:bookmarkStart w:name="z1393" w:id="1342"/>
    <w:p>
      <w:pPr>
        <w:spacing w:after="0"/>
        <w:ind w:left="0"/>
        <w:jc w:val="both"/>
      </w:pPr>
      <w:r>
        <w:rPr>
          <w:rFonts w:ascii="Times New Roman"/>
          <w:b w:val="false"/>
          <w:i w:val="false"/>
          <w:color w:val="000000"/>
          <w:sz w:val="28"/>
        </w:rPr>
        <w:t xml:space="preserve">
      </w:t>
      </w:r>
    </w:p>
    <w:bookmarkEnd w:id="13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4" w:id="1343"/>
    <w:p>
      <w:pPr>
        <w:spacing w:after="0"/>
        <w:ind w:left="0"/>
        <w:jc w:val="both"/>
      </w:pPr>
      <w:r>
        <w:rPr>
          <w:rFonts w:ascii="Times New Roman"/>
          <w:b w:val="false"/>
          <w:i w:val="false"/>
          <w:color w:val="000000"/>
          <w:sz w:val="28"/>
        </w:rPr>
        <w:t xml:space="preserve">
       да </w:t>
      </w:r>
    </w:p>
    <w:bookmarkEnd w:id="1343"/>
    <w:bookmarkStart w:name="z1395" w:id="1344"/>
    <w:p>
      <w:pPr>
        <w:spacing w:after="0"/>
        <w:ind w:left="0"/>
        <w:jc w:val="both"/>
      </w:pPr>
      <w:r>
        <w:rPr>
          <w:rFonts w:ascii="Times New Roman"/>
          <w:b w:val="false"/>
          <w:i w:val="false"/>
          <w:color w:val="000000"/>
          <w:sz w:val="28"/>
        </w:rPr>
        <w:t xml:space="preserve">
      </w:t>
      </w:r>
    </w:p>
    <w:bookmarkEnd w:id="13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6" w:id="1345"/>
    <w:p>
      <w:pPr>
        <w:spacing w:after="0"/>
        <w:ind w:left="0"/>
        <w:jc w:val="both"/>
      </w:pPr>
      <w:r>
        <w:rPr>
          <w:rFonts w:ascii="Times New Roman"/>
          <w:b w:val="false"/>
          <w:i w:val="false"/>
          <w:color w:val="000000"/>
          <w:sz w:val="28"/>
        </w:rPr>
        <w:t>
      неизвестно</w:t>
      </w:r>
    </w:p>
    <w:bookmarkEnd w:id="1345"/>
    <w:bookmarkStart w:name="z1397" w:id="1346"/>
    <w:p>
      <w:pPr>
        <w:spacing w:after="0"/>
        <w:ind w:left="0"/>
        <w:jc w:val="both"/>
      </w:pPr>
      <w:r>
        <w:rPr>
          <w:rFonts w:ascii="Times New Roman"/>
          <w:b w:val="false"/>
          <w:i w:val="false"/>
          <w:color w:val="000000"/>
          <w:sz w:val="28"/>
        </w:rPr>
        <w:t>
      АКШ/ЧКВ (подчеркнуть)</w:t>
      </w:r>
    </w:p>
    <w:bookmarkEnd w:id="1346"/>
    <w:bookmarkStart w:name="z1398" w:id="1347"/>
    <w:p>
      <w:pPr>
        <w:spacing w:after="0"/>
        <w:ind w:left="0"/>
        <w:jc w:val="both"/>
      </w:pPr>
      <w:r>
        <w:rPr>
          <w:rFonts w:ascii="Times New Roman"/>
          <w:b w:val="false"/>
          <w:i w:val="false"/>
          <w:color w:val="000000"/>
          <w:sz w:val="28"/>
        </w:rPr>
        <w:t xml:space="preserve">
      </w:t>
      </w:r>
    </w:p>
    <w:bookmarkEnd w:id="13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9" w:id="1348"/>
    <w:p>
      <w:pPr>
        <w:spacing w:after="0"/>
        <w:ind w:left="0"/>
        <w:jc w:val="both"/>
      </w:pPr>
      <w:r>
        <w:rPr>
          <w:rFonts w:ascii="Times New Roman"/>
          <w:b w:val="false"/>
          <w:i w:val="false"/>
          <w:color w:val="000000"/>
          <w:sz w:val="28"/>
        </w:rPr>
        <w:t xml:space="preserve">
       нет </w:t>
      </w:r>
    </w:p>
    <w:bookmarkEnd w:id="1348"/>
    <w:bookmarkStart w:name="z1400" w:id="1349"/>
    <w:p>
      <w:pPr>
        <w:spacing w:after="0"/>
        <w:ind w:left="0"/>
        <w:jc w:val="both"/>
      </w:pPr>
      <w:r>
        <w:rPr>
          <w:rFonts w:ascii="Times New Roman"/>
          <w:b w:val="false"/>
          <w:i w:val="false"/>
          <w:color w:val="000000"/>
          <w:sz w:val="28"/>
        </w:rPr>
        <w:t xml:space="preserve">
      </w:t>
      </w:r>
    </w:p>
    <w:bookmarkEnd w:id="13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1" w:id="1350"/>
    <w:p>
      <w:pPr>
        <w:spacing w:after="0"/>
        <w:ind w:left="0"/>
        <w:jc w:val="both"/>
      </w:pPr>
      <w:r>
        <w:rPr>
          <w:rFonts w:ascii="Times New Roman"/>
          <w:b w:val="false"/>
          <w:i w:val="false"/>
          <w:color w:val="000000"/>
          <w:sz w:val="28"/>
        </w:rPr>
        <w:t xml:space="preserve">
       да </w:t>
      </w:r>
    </w:p>
    <w:bookmarkEnd w:id="1350"/>
    <w:bookmarkStart w:name="z1402" w:id="1351"/>
    <w:p>
      <w:pPr>
        <w:spacing w:after="0"/>
        <w:ind w:left="0"/>
        <w:jc w:val="both"/>
      </w:pPr>
      <w:r>
        <w:rPr>
          <w:rFonts w:ascii="Times New Roman"/>
          <w:b w:val="false"/>
          <w:i w:val="false"/>
          <w:color w:val="000000"/>
          <w:sz w:val="28"/>
        </w:rPr>
        <w:t xml:space="preserve">
      </w:t>
      </w:r>
    </w:p>
    <w:bookmarkEnd w:id="13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3" w:id="1352"/>
    <w:p>
      <w:pPr>
        <w:spacing w:after="0"/>
        <w:ind w:left="0"/>
        <w:jc w:val="both"/>
      </w:pPr>
      <w:r>
        <w:rPr>
          <w:rFonts w:ascii="Times New Roman"/>
          <w:b w:val="false"/>
          <w:i w:val="false"/>
          <w:color w:val="000000"/>
          <w:sz w:val="28"/>
        </w:rPr>
        <w:t>
      неизвестно</w:t>
      </w:r>
    </w:p>
    <w:bookmarkEnd w:id="1352"/>
    <w:bookmarkStart w:name="z1404" w:id="1353"/>
    <w:p>
      <w:pPr>
        <w:spacing w:after="0"/>
        <w:ind w:left="0"/>
        <w:jc w:val="both"/>
      </w:pPr>
      <w:r>
        <w:rPr>
          <w:rFonts w:ascii="Times New Roman"/>
          <w:b w:val="false"/>
          <w:i w:val="false"/>
          <w:color w:val="000000"/>
          <w:sz w:val="28"/>
        </w:rPr>
        <w:t>
      ЭКС/ИКД /СРТ (подчеркнуть)</w:t>
      </w:r>
    </w:p>
    <w:bookmarkEnd w:id="1353"/>
    <w:bookmarkStart w:name="z1405" w:id="1354"/>
    <w:p>
      <w:pPr>
        <w:spacing w:after="0"/>
        <w:ind w:left="0"/>
        <w:jc w:val="both"/>
      </w:pPr>
      <w:r>
        <w:rPr>
          <w:rFonts w:ascii="Times New Roman"/>
          <w:b w:val="false"/>
          <w:i w:val="false"/>
          <w:color w:val="000000"/>
          <w:sz w:val="28"/>
        </w:rPr>
        <w:t xml:space="preserve">
      </w:t>
      </w:r>
    </w:p>
    <w:bookmarkEnd w:id="13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6" w:id="1355"/>
    <w:p>
      <w:pPr>
        <w:spacing w:after="0"/>
        <w:ind w:left="0"/>
        <w:jc w:val="both"/>
      </w:pPr>
      <w:r>
        <w:rPr>
          <w:rFonts w:ascii="Times New Roman"/>
          <w:b w:val="false"/>
          <w:i w:val="false"/>
          <w:color w:val="000000"/>
          <w:sz w:val="28"/>
        </w:rPr>
        <w:t xml:space="preserve">
       нет </w:t>
      </w:r>
    </w:p>
    <w:bookmarkEnd w:id="1355"/>
    <w:bookmarkStart w:name="z1407" w:id="1356"/>
    <w:p>
      <w:pPr>
        <w:spacing w:after="0"/>
        <w:ind w:left="0"/>
        <w:jc w:val="both"/>
      </w:pPr>
      <w:r>
        <w:rPr>
          <w:rFonts w:ascii="Times New Roman"/>
          <w:b w:val="false"/>
          <w:i w:val="false"/>
          <w:color w:val="000000"/>
          <w:sz w:val="28"/>
        </w:rPr>
        <w:t xml:space="preserve">
      </w:t>
      </w:r>
    </w:p>
    <w:bookmarkEnd w:id="13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8" w:id="1357"/>
    <w:p>
      <w:pPr>
        <w:spacing w:after="0"/>
        <w:ind w:left="0"/>
        <w:jc w:val="both"/>
      </w:pPr>
      <w:r>
        <w:rPr>
          <w:rFonts w:ascii="Times New Roman"/>
          <w:b w:val="false"/>
          <w:i w:val="false"/>
          <w:color w:val="000000"/>
          <w:sz w:val="28"/>
        </w:rPr>
        <w:t xml:space="preserve">
       да </w:t>
      </w:r>
    </w:p>
    <w:bookmarkEnd w:id="1357"/>
    <w:bookmarkStart w:name="z1409" w:id="1358"/>
    <w:p>
      <w:pPr>
        <w:spacing w:after="0"/>
        <w:ind w:left="0"/>
        <w:jc w:val="both"/>
      </w:pPr>
      <w:r>
        <w:rPr>
          <w:rFonts w:ascii="Times New Roman"/>
          <w:b w:val="false"/>
          <w:i w:val="false"/>
          <w:color w:val="000000"/>
          <w:sz w:val="28"/>
        </w:rPr>
        <w:t xml:space="preserve">
      </w:t>
      </w:r>
    </w:p>
    <w:bookmarkEnd w:id="13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0" w:id="1359"/>
    <w:p>
      <w:pPr>
        <w:spacing w:after="0"/>
        <w:ind w:left="0"/>
        <w:jc w:val="both"/>
      </w:pPr>
      <w:r>
        <w:rPr>
          <w:rFonts w:ascii="Times New Roman"/>
          <w:b w:val="false"/>
          <w:i w:val="false"/>
          <w:color w:val="000000"/>
          <w:sz w:val="28"/>
        </w:rPr>
        <w:t xml:space="preserve">
       неизвестно Болезни клапанов сердца </w:t>
      </w:r>
    </w:p>
    <w:bookmarkEnd w:id="1359"/>
    <w:bookmarkStart w:name="z1411" w:id="1360"/>
    <w:p>
      <w:pPr>
        <w:spacing w:after="0"/>
        <w:ind w:left="0"/>
        <w:jc w:val="both"/>
      </w:pPr>
      <w:r>
        <w:rPr>
          <w:rFonts w:ascii="Times New Roman"/>
          <w:b w:val="false"/>
          <w:i w:val="false"/>
          <w:color w:val="000000"/>
          <w:sz w:val="28"/>
        </w:rPr>
        <w:t xml:space="preserve">
      </w:t>
      </w:r>
    </w:p>
    <w:bookmarkEnd w:id="13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2" w:id="1361"/>
    <w:p>
      <w:pPr>
        <w:spacing w:after="0"/>
        <w:ind w:left="0"/>
        <w:jc w:val="both"/>
      </w:pPr>
      <w:r>
        <w:rPr>
          <w:rFonts w:ascii="Times New Roman"/>
          <w:b w:val="false"/>
          <w:i w:val="false"/>
          <w:color w:val="000000"/>
          <w:sz w:val="28"/>
        </w:rPr>
        <w:t xml:space="preserve">
       нет </w:t>
      </w:r>
    </w:p>
    <w:bookmarkEnd w:id="1361"/>
    <w:bookmarkStart w:name="z1413" w:id="1362"/>
    <w:p>
      <w:pPr>
        <w:spacing w:after="0"/>
        <w:ind w:left="0"/>
        <w:jc w:val="both"/>
      </w:pPr>
      <w:r>
        <w:rPr>
          <w:rFonts w:ascii="Times New Roman"/>
          <w:b w:val="false"/>
          <w:i w:val="false"/>
          <w:color w:val="000000"/>
          <w:sz w:val="28"/>
        </w:rPr>
        <w:t xml:space="preserve">
      </w:t>
      </w:r>
    </w:p>
    <w:bookmarkEnd w:id="13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4" w:id="1363"/>
    <w:p>
      <w:pPr>
        <w:spacing w:after="0"/>
        <w:ind w:left="0"/>
        <w:jc w:val="both"/>
      </w:pPr>
      <w:r>
        <w:rPr>
          <w:rFonts w:ascii="Times New Roman"/>
          <w:b w:val="false"/>
          <w:i w:val="false"/>
          <w:color w:val="000000"/>
          <w:sz w:val="28"/>
        </w:rPr>
        <w:t xml:space="preserve">
       да </w:t>
      </w:r>
    </w:p>
    <w:bookmarkEnd w:id="1363"/>
    <w:bookmarkStart w:name="z1415" w:id="1364"/>
    <w:p>
      <w:pPr>
        <w:spacing w:after="0"/>
        <w:ind w:left="0"/>
        <w:jc w:val="both"/>
      </w:pPr>
      <w:r>
        <w:rPr>
          <w:rFonts w:ascii="Times New Roman"/>
          <w:b w:val="false"/>
          <w:i w:val="false"/>
          <w:color w:val="000000"/>
          <w:sz w:val="28"/>
        </w:rPr>
        <w:t xml:space="preserve">
      </w:t>
      </w:r>
    </w:p>
    <w:bookmarkEnd w:id="13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6" w:id="1365"/>
    <w:p>
      <w:pPr>
        <w:spacing w:after="0"/>
        <w:ind w:left="0"/>
        <w:jc w:val="both"/>
      </w:pPr>
      <w:r>
        <w:rPr>
          <w:rFonts w:ascii="Times New Roman"/>
          <w:b w:val="false"/>
          <w:i w:val="false"/>
          <w:color w:val="000000"/>
          <w:sz w:val="28"/>
        </w:rPr>
        <w:t>
      неизвестно</w:t>
      </w:r>
    </w:p>
    <w:bookmarkEnd w:id="1365"/>
    <w:bookmarkStart w:name="z1417" w:id="1366"/>
    <w:p>
      <w:pPr>
        <w:spacing w:after="0"/>
        <w:ind w:left="0"/>
        <w:jc w:val="both"/>
      </w:pPr>
      <w:r>
        <w:rPr>
          <w:rFonts w:ascii="Times New Roman"/>
          <w:b w:val="false"/>
          <w:i w:val="false"/>
          <w:color w:val="000000"/>
          <w:sz w:val="28"/>
        </w:rPr>
        <w:t>
      Кардиомиопатия</w:t>
      </w:r>
    </w:p>
    <w:bookmarkEnd w:id="1366"/>
    <w:bookmarkStart w:name="z1418" w:id="1367"/>
    <w:p>
      <w:pPr>
        <w:spacing w:after="0"/>
        <w:ind w:left="0"/>
        <w:jc w:val="both"/>
      </w:pPr>
      <w:r>
        <w:rPr>
          <w:rFonts w:ascii="Times New Roman"/>
          <w:b w:val="false"/>
          <w:i w:val="false"/>
          <w:color w:val="000000"/>
          <w:sz w:val="28"/>
        </w:rPr>
        <w:t xml:space="preserve">
      </w:t>
      </w:r>
    </w:p>
    <w:bookmarkEnd w:id="13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9" w:id="1368"/>
    <w:p>
      <w:pPr>
        <w:spacing w:after="0"/>
        <w:ind w:left="0"/>
        <w:jc w:val="both"/>
      </w:pPr>
      <w:r>
        <w:rPr>
          <w:rFonts w:ascii="Times New Roman"/>
          <w:b w:val="false"/>
          <w:i w:val="false"/>
          <w:color w:val="000000"/>
          <w:sz w:val="28"/>
        </w:rPr>
        <w:t xml:space="preserve">
       нет </w:t>
      </w:r>
    </w:p>
    <w:bookmarkEnd w:id="1368"/>
    <w:bookmarkStart w:name="z1420" w:id="1369"/>
    <w:p>
      <w:pPr>
        <w:spacing w:after="0"/>
        <w:ind w:left="0"/>
        <w:jc w:val="both"/>
      </w:pPr>
      <w:r>
        <w:rPr>
          <w:rFonts w:ascii="Times New Roman"/>
          <w:b w:val="false"/>
          <w:i w:val="false"/>
          <w:color w:val="000000"/>
          <w:sz w:val="28"/>
        </w:rPr>
        <w:t xml:space="preserve">
      </w:t>
      </w:r>
    </w:p>
    <w:bookmarkEnd w:id="13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1" w:id="1370"/>
    <w:p>
      <w:pPr>
        <w:spacing w:after="0"/>
        <w:ind w:left="0"/>
        <w:jc w:val="both"/>
      </w:pPr>
      <w:r>
        <w:rPr>
          <w:rFonts w:ascii="Times New Roman"/>
          <w:b w:val="false"/>
          <w:i w:val="false"/>
          <w:color w:val="000000"/>
          <w:sz w:val="28"/>
        </w:rPr>
        <w:t xml:space="preserve">
       да </w:t>
      </w:r>
    </w:p>
    <w:bookmarkEnd w:id="1370"/>
    <w:bookmarkStart w:name="z1422" w:id="1371"/>
    <w:p>
      <w:pPr>
        <w:spacing w:after="0"/>
        <w:ind w:left="0"/>
        <w:jc w:val="both"/>
      </w:pPr>
      <w:r>
        <w:rPr>
          <w:rFonts w:ascii="Times New Roman"/>
          <w:b w:val="false"/>
          <w:i w:val="false"/>
          <w:color w:val="000000"/>
          <w:sz w:val="28"/>
        </w:rPr>
        <w:t xml:space="preserve">
      </w:t>
      </w:r>
    </w:p>
    <w:bookmarkEnd w:id="13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3" w:id="1372"/>
    <w:p>
      <w:pPr>
        <w:spacing w:after="0"/>
        <w:ind w:left="0"/>
        <w:jc w:val="both"/>
      </w:pPr>
      <w:r>
        <w:rPr>
          <w:rFonts w:ascii="Times New Roman"/>
          <w:b w:val="false"/>
          <w:i w:val="false"/>
          <w:color w:val="000000"/>
          <w:sz w:val="28"/>
        </w:rPr>
        <w:t>
      неизвестно</w:t>
      </w:r>
    </w:p>
    <w:bookmarkEnd w:id="1372"/>
    <w:bookmarkStart w:name="z1424" w:id="1373"/>
    <w:p>
      <w:pPr>
        <w:spacing w:after="0"/>
        <w:ind w:left="0"/>
        <w:jc w:val="both"/>
      </w:pPr>
      <w:r>
        <w:rPr>
          <w:rFonts w:ascii="Times New Roman"/>
          <w:b w:val="false"/>
          <w:i w:val="false"/>
          <w:color w:val="000000"/>
          <w:sz w:val="28"/>
        </w:rPr>
        <w:t>
      Хроническая сердечная недостаточность</w:t>
      </w:r>
    </w:p>
    <w:bookmarkEnd w:id="1373"/>
    <w:bookmarkStart w:name="z1425" w:id="1374"/>
    <w:p>
      <w:pPr>
        <w:spacing w:after="0"/>
        <w:ind w:left="0"/>
        <w:jc w:val="both"/>
      </w:pPr>
      <w:r>
        <w:rPr>
          <w:rFonts w:ascii="Times New Roman"/>
          <w:b w:val="false"/>
          <w:i w:val="false"/>
          <w:color w:val="000000"/>
          <w:sz w:val="28"/>
        </w:rPr>
        <w:t xml:space="preserve">
      </w:t>
      </w:r>
    </w:p>
    <w:bookmarkEnd w:id="13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6" w:id="1375"/>
    <w:p>
      <w:pPr>
        <w:spacing w:after="0"/>
        <w:ind w:left="0"/>
        <w:jc w:val="both"/>
      </w:pPr>
      <w:r>
        <w:rPr>
          <w:rFonts w:ascii="Times New Roman"/>
          <w:b w:val="false"/>
          <w:i w:val="false"/>
          <w:color w:val="000000"/>
          <w:sz w:val="28"/>
        </w:rPr>
        <w:t xml:space="preserve">
       нет </w:t>
      </w:r>
    </w:p>
    <w:bookmarkEnd w:id="1375"/>
    <w:bookmarkStart w:name="z1427" w:id="1376"/>
    <w:p>
      <w:pPr>
        <w:spacing w:after="0"/>
        <w:ind w:left="0"/>
        <w:jc w:val="both"/>
      </w:pPr>
      <w:r>
        <w:rPr>
          <w:rFonts w:ascii="Times New Roman"/>
          <w:b w:val="false"/>
          <w:i w:val="false"/>
          <w:color w:val="000000"/>
          <w:sz w:val="28"/>
        </w:rPr>
        <w:t xml:space="preserve">
      </w:t>
      </w:r>
    </w:p>
    <w:bookmarkEnd w:id="13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8" w:id="1377"/>
    <w:p>
      <w:pPr>
        <w:spacing w:after="0"/>
        <w:ind w:left="0"/>
        <w:jc w:val="both"/>
      </w:pPr>
      <w:r>
        <w:rPr>
          <w:rFonts w:ascii="Times New Roman"/>
          <w:b w:val="false"/>
          <w:i w:val="false"/>
          <w:color w:val="000000"/>
          <w:sz w:val="28"/>
        </w:rPr>
        <w:t xml:space="preserve">
       да (NYNA ФК </w:t>
      </w:r>
    </w:p>
    <w:bookmarkEnd w:id="1377"/>
    <w:bookmarkStart w:name="z1429" w:id="1378"/>
    <w:p>
      <w:pPr>
        <w:spacing w:after="0"/>
        <w:ind w:left="0"/>
        <w:jc w:val="both"/>
      </w:pPr>
      <w:r>
        <w:rPr>
          <w:rFonts w:ascii="Times New Roman"/>
          <w:b w:val="false"/>
          <w:i w:val="false"/>
          <w:color w:val="000000"/>
          <w:sz w:val="28"/>
        </w:rPr>
        <w:t xml:space="preserve">
      </w:t>
      </w:r>
    </w:p>
    <w:bookmarkEnd w:id="13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0" w:id="1379"/>
    <w:p>
      <w:pPr>
        <w:spacing w:after="0"/>
        <w:ind w:left="0"/>
        <w:jc w:val="both"/>
      </w:pPr>
      <w:r>
        <w:rPr>
          <w:rFonts w:ascii="Times New Roman"/>
          <w:b w:val="false"/>
          <w:i w:val="false"/>
          <w:color w:val="000000"/>
          <w:sz w:val="28"/>
        </w:rPr>
        <w:t xml:space="preserve">
       I, </w:t>
      </w:r>
    </w:p>
    <w:bookmarkEnd w:id="1379"/>
    <w:bookmarkStart w:name="z1431" w:id="1380"/>
    <w:p>
      <w:pPr>
        <w:spacing w:after="0"/>
        <w:ind w:left="0"/>
        <w:jc w:val="both"/>
      </w:pPr>
      <w:r>
        <w:rPr>
          <w:rFonts w:ascii="Times New Roman"/>
          <w:b w:val="false"/>
          <w:i w:val="false"/>
          <w:color w:val="000000"/>
          <w:sz w:val="28"/>
        </w:rPr>
        <w:t xml:space="preserve">
      </w:t>
      </w:r>
    </w:p>
    <w:bookmarkEnd w:id="13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2" w:id="1381"/>
    <w:p>
      <w:pPr>
        <w:spacing w:after="0"/>
        <w:ind w:left="0"/>
        <w:jc w:val="both"/>
      </w:pPr>
      <w:r>
        <w:rPr>
          <w:rFonts w:ascii="Times New Roman"/>
          <w:b w:val="false"/>
          <w:i w:val="false"/>
          <w:color w:val="000000"/>
          <w:sz w:val="28"/>
        </w:rPr>
        <w:t xml:space="preserve">
       II, </w:t>
      </w:r>
    </w:p>
    <w:bookmarkEnd w:id="1381"/>
    <w:bookmarkStart w:name="z1433" w:id="1382"/>
    <w:p>
      <w:pPr>
        <w:spacing w:after="0"/>
        <w:ind w:left="0"/>
        <w:jc w:val="both"/>
      </w:pPr>
      <w:r>
        <w:rPr>
          <w:rFonts w:ascii="Times New Roman"/>
          <w:b w:val="false"/>
          <w:i w:val="false"/>
          <w:color w:val="000000"/>
          <w:sz w:val="28"/>
        </w:rPr>
        <w:t xml:space="preserve">
      </w:t>
      </w:r>
    </w:p>
    <w:bookmarkEnd w:id="13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4" w:id="1383"/>
    <w:p>
      <w:pPr>
        <w:spacing w:after="0"/>
        <w:ind w:left="0"/>
        <w:jc w:val="both"/>
      </w:pPr>
      <w:r>
        <w:rPr>
          <w:rFonts w:ascii="Times New Roman"/>
          <w:b w:val="false"/>
          <w:i w:val="false"/>
          <w:color w:val="000000"/>
          <w:sz w:val="28"/>
        </w:rPr>
        <w:t xml:space="preserve">
       III, </w:t>
      </w:r>
    </w:p>
    <w:bookmarkEnd w:id="1383"/>
    <w:bookmarkStart w:name="z1435" w:id="1384"/>
    <w:p>
      <w:pPr>
        <w:spacing w:after="0"/>
        <w:ind w:left="0"/>
        <w:jc w:val="both"/>
      </w:pPr>
      <w:r>
        <w:rPr>
          <w:rFonts w:ascii="Times New Roman"/>
          <w:b w:val="false"/>
          <w:i w:val="false"/>
          <w:color w:val="000000"/>
          <w:sz w:val="28"/>
        </w:rPr>
        <w:t xml:space="preserve">
      </w:t>
      </w:r>
    </w:p>
    <w:bookmarkEnd w:id="13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6" w:id="1385"/>
    <w:p>
      <w:pPr>
        <w:spacing w:after="0"/>
        <w:ind w:left="0"/>
        <w:jc w:val="both"/>
      </w:pPr>
      <w:r>
        <w:rPr>
          <w:rFonts w:ascii="Times New Roman"/>
          <w:b w:val="false"/>
          <w:i w:val="false"/>
          <w:color w:val="000000"/>
          <w:sz w:val="28"/>
        </w:rPr>
        <w:t xml:space="preserve">
       IV) </w:t>
      </w:r>
    </w:p>
    <w:bookmarkEnd w:id="1385"/>
    <w:bookmarkStart w:name="z1437" w:id="1386"/>
    <w:p>
      <w:pPr>
        <w:spacing w:after="0"/>
        <w:ind w:left="0"/>
        <w:jc w:val="both"/>
      </w:pPr>
      <w:r>
        <w:rPr>
          <w:rFonts w:ascii="Times New Roman"/>
          <w:b w:val="false"/>
          <w:i w:val="false"/>
          <w:color w:val="000000"/>
          <w:sz w:val="28"/>
        </w:rPr>
        <w:t xml:space="preserve">
      </w:t>
      </w:r>
    </w:p>
    <w:bookmarkEnd w:id="13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8" w:id="1387"/>
    <w:p>
      <w:pPr>
        <w:spacing w:after="0"/>
        <w:ind w:left="0"/>
        <w:jc w:val="both"/>
      </w:pPr>
      <w:r>
        <w:rPr>
          <w:rFonts w:ascii="Times New Roman"/>
          <w:b w:val="false"/>
          <w:i w:val="false"/>
          <w:color w:val="000000"/>
          <w:sz w:val="28"/>
        </w:rPr>
        <w:t>
      неизвестно</w:t>
      </w:r>
    </w:p>
    <w:bookmarkEnd w:id="1387"/>
    <w:bookmarkStart w:name="z1439" w:id="1388"/>
    <w:p>
      <w:pPr>
        <w:spacing w:after="0"/>
        <w:ind w:left="0"/>
        <w:jc w:val="both"/>
      </w:pPr>
      <w:r>
        <w:rPr>
          <w:rFonts w:ascii="Times New Roman"/>
          <w:b w:val="false"/>
          <w:i w:val="false"/>
          <w:color w:val="000000"/>
          <w:sz w:val="28"/>
        </w:rPr>
        <w:t>
      6. Сопутствующая некардиальная патология</w:t>
      </w:r>
    </w:p>
    <w:bookmarkEnd w:id="1388"/>
    <w:bookmarkStart w:name="z1440" w:id="1389"/>
    <w:p>
      <w:pPr>
        <w:spacing w:after="0"/>
        <w:ind w:left="0"/>
        <w:jc w:val="both"/>
      </w:pPr>
      <w:r>
        <w:rPr>
          <w:rFonts w:ascii="Times New Roman"/>
          <w:b w:val="false"/>
          <w:i w:val="false"/>
          <w:color w:val="000000"/>
          <w:sz w:val="28"/>
        </w:rPr>
        <w:t>
      ОНМК</w:t>
      </w:r>
    </w:p>
    <w:bookmarkEnd w:id="1389"/>
    <w:bookmarkStart w:name="z1441" w:id="1390"/>
    <w:p>
      <w:pPr>
        <w:spacing w:after="0"/>
        <w:ind w:left="0"/>
        <w:jc w:val="both"/>
      </w:pPr>
      <w:r>
        <w:rPr>
          <w:rFonts w:ascii="Times New Roman"/>
          <w:b w:val="false"/>
          <w:i w:val="false"/>
          <w:color w:val="000000"/>
          <w:sz w:val="28"/>
        </w:rPr>
        <w:t xml:space="preserve">
      </w:t>
      </w:r>
    </w:p>
    <w:bookmarkEnd w:id="13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2" w:id="1391"/>
    <w:p>
      <w:pPr>
        <w:spacing w:after="0"/>
        <w:ind w:left="0"/>
        <w:jc w:val="both"/>
      </w:pPr>
      <w:r>
        <w:rPr>
          <w:rFonts w:ascii="Times New Roman"/>
          <w:b w:val="false"/>
          <w:i w:val="false"/>
          <w:color w:val="000000"/>
          <w:sz w:val="28"/>
        </w:rPr>
        <w:t xml:space="preserve">
       нет </w:t>
      </w:r>
    </w:p>
    <w:bookmarkEnd w:id="1391"/>
    <w:bookmarkStart w:name="z1443" w:id="1392"/>
    <w:p>
      <w:pPr>
        <w:spacing w:after="0"/>
        <w:ind w:left="0"/>
        <w:jc w:val="both"/>
      </w:pPr>
      <w:r>
        <w:rPr>
          <w:rFonts w:ascii="Times New Roman"/>
          <w:b w:val="false"/>
          <w:i w:val="false"/>
          <w:color w:val="000000"/>
          <w:sz w:val="28"/>
        </w:rPr>
        <w:t xml:space="preserve">
      </w:t>
      </w:r>
    </w:p>
    <w:bookmarkEnd w:id="13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4" w:id="1393"/>
    <w:p>
      <w:pPr>
        <w:spacing w:after="0"/>
        <w:ind w:left="0"/>
        <w:jc w:val="both"/>
      </w:pPr>
      <w:r>
        <w:rPr>
          <w:rFonts w:ascii="Times New Roman"/>
          <w:b w:val="false"/>
          <w:i w:val="false"/>
          <w:color w:val="000000"/>
          <w:sz w:val="28"/>
        </w:rPr>
        <w:t xml:space="preserve">
       ( </w:t>
      </w:r>
    </w:p>
    <w:bookmarkEnd w:id="1393"/>
    <w:bookmarkStart w:name="z1445" w:id="1394"/>
    <w:p>
      <w:pPr>
        <w:spacing w:after="0"/>
        <w:ind w:left="0"/>
        <w:jc w:val="both"/>
      </w:pPr>
      <w:r>
        <w:rPr>
          <w:rFonts w:ascii="Times New Roman"/>
          <w:b w:val="false"/>
          <w:i w:val="false"/>
          <w:color w:val="000000"/>
          <w:sz w:val="28"/>
        </w:rPr>
        <w:t xml:space="preserve">
      </w:t>
      </w:r>
    </w:p>
    <w:bookmarkEnd w:id="13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6" w:id="1395"/>
    <w:p>
      <w:pPr>
        <w:spacing w:after="0"/>
        <w:ind w:left="0"/>
        <w:jc w:val="both"/>
      </w:pPr>
      <w:r>
        <w:rPr>
          <w:rFonts w:ascii="Times New Roman"/>
          <w:b w:val="false"/>
          <w:i w:val="false"/>
          <w:color w:val="000000"/>
          <w:sz w:val="28"/>
        </w:rPr>
        <w:t xml:space="preserve">
      1 - геморрагический инсульт, </w:t>
      </w:r>
    </w:p>
    <w:bookmarkEnd w:id="1395"/>
    <w:bookmarkStart w:name="z1447" w:id="1396"/>
    <w:p>
      <w:pPr>
        <w:spacing w:after="0"/>
        <w:ind w:left="0"/>
        <w:jc w:val="both"/>
      </w:pPr>
      <w:r>
        <w:rPr>
          <w:rFonts w:ascii="Times New Roman"/>
          <w:b w:val="false"/>
          <w:i w:val="false"/>
          <w:color w:val="000000"/>
          <w:sz w:val="28"/>
        </w:rPr>
        <w:t xml:space="preserve">
      </w:t>
      </w:r>
    </w:p>
    <w:bookmarkEnd w:id="13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8" w:id="1397"/>
    <w:p>
      <w:pPr>
        <w:spacing w:after="0"/>
        <w:ind w:left="0"/>
        <w:jc w:val="both"/>
      </w:pPr>
      <w:r>
        <w:rPr>
          <w:rFonts w:ascii="Times New Roman"/>
          <w:b w:val="false"/>
          <w:i w:val="false"/>
          <w:color w:val="000000"/>
          <w:sz w:val="28"/>
        </w:rPr>
        <w:t xml:space="preserve">
       2 - инфаркт мозга, </w:t>
      </w:r>
    </w:p>
    <w:bookmarkEnd w:id="1397"/>
    <w:bookmarkStart w:name="z1449" w:id="1398"/>
    <w:p>
      <w:pPr>
        <w:spacing w:after="0"/>
        <w:ind w:left="0"/>
        <w:jc w:val="both"/>
      </w:pPr>
      <w:r>
        <w:rPr>
          <w:rFonts w:ascii="Times New Roman"/>
          <w:b w:val="false"/>
          <w:i w:val="false"/>
          <w:color w:val="000000"/>
          <w:sz w:val="28"/>
        </w:rPr>
        <w:t xml:space="preserve">
      </w:t>
      </w:r>
    </w:p>
    <w:bookmarkEnd w:id="13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0" w:id="1399"/>
    <w:p>
      <w:pPr>
        <w:spacing w:after="0"/>
        <w:ind w:left="0"/>
        <w:jc w:val="both"/>
      </w:pPr>
      <w:r>
        <w:rPr>
          <w:rFonts w:ascii="Times New Roman"/>
          <w:b w:val="false"/>
          <w:i w:val="false"/>
          <w:color w:val="000000"/>
          <w:sz w:val="28"/>
        </w:rPr>
        <w:t xml:space="preserve">
       3-транзиторная ишемическая атака) </w:t>
      </w:r>
    </w:p>
    <w:bookmarkEnd w:id="1399"/>
    <w:bookmarkStart w:name="z1451" w:id="1400"/>
    <w:p>
      <w:pPr>
        <w:spacing w:after="0"/>
        <w:ind w:left="0"/>
        <w:jc w:val="both"/>
      </w:pPr>
      <w:r>
        <w:rPr>
          <w:rFonts w:ascii="Times New Roman"/>
          <w:b w:val="false"/>
          <w:i w:val="false"/>
          <w:color w:val="000000"/>
          <w:sz w:val="28"/>
        </w:rPr>
        <w:t xml:space="preserve">
      </w:t>
      </w:r>
    </w:p>
    <w:bookmarkEnd w:id="14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2" w:id="1401"/>
    <w:p>
      <w:pPr>
        <w:spacing w:after="0"/>
        <w:ind w:left="0"/>
        <w:jc w:val="both"/>
      </w:pPr>
      <w:r>
        <w:rPr>
          <w:rFonts w:ascii="Times New Roman"/>
          <w:b w:val="false"/>
          <w:i w:val="false"/>
          <w:color w:val="000000"/>
          <w:sz w:val="28"/>
        </w:rPr>
        <w:t>
      неизвестно</w:t>
      </w:r>
    </w:p>
    <w:bookmarkEnd w:id="1401"/>
    <w:bookmarkStart w:name="z1453" w:id="1402"/>
    <w:p>
      <w:pPr>
        <w:spacing w:after="0"/>
        <w:ind w:left="0"/>
        <w:jc w:val="both"/>
      </w:pPr>
      <w:r>
        <w:rPr>
          <w:rFonts w:ascii="Times New Roman"/>
          <w:b w:val="false"/>
          <w:i w:val="false"/>
          <w:color w:val="000000"/>
          <w:sz w:val="28"/>
        </w:rPr>
        <w:t>
      Хроническая болезнь почек (ХБП)</w:t>
      </w:r>
    </w:p>
    <w:bookmarkEnd w:id="1402"/>
    <w:bookmarkStart w:name="z1454" w:id="1403"/>
    <w:p>
      <w:pPr>
        <w:spacing w:after="0"/>
        <w:ind w:left="0"/>
        <w:jc w:val="both"/>
      </w:pPr>
      <w:r>
        <w:rPr>
          <w:rFonts w:ascii="Times New Roman"/>
          <w:b w:val="false"/>
          <w:i w:val="false"/>
          <w:color w:val="000000"/>
          <w:sz w:val="28"/>
        </w:rPr>
        <w:t xml:space="preserve">
      </w:t>
      </w:r>
    </w:p>
    <w:bookmarkEnd w:id="14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5" w:id="1404"/>
    <w:p>
      <w:pPr>
        <w:spacing w:after="0"/>
        <w:ind w:left="0"/>
        <w:jc w:val="both"/>
      </w:pPr>
      <w:r>
        <w:rPr>
          <w:rFonts w:ascii="Times New Roman"/>
          <w:b w:val="false"/>
          <w:i w:val="false"/>
          <w:color w:val="000000"/>
          <w:sz w:val="28"/>
        </w:rPr>
        <w:t xml:space="preserve">
       нет </w:t>
      </w:r>
    </w:p>
    <w:bookmarkEnd w:id="1404"/>
    <w:bookmarkStart w:name="z1456" w:id="1405"/>
    <w:p>
      <w:pPr>
        <w:spacing w:after="0"/>
        <w:ind w:left="0"/>
        <w:jc w:val="both"/>
      </w:pPr>
      <w:r>
        <w:rPr>
          <w:rFonts w:ascii="Times New Roman"/>
          <w:b w:val="false"/>
          <w:i w:val="false"/>
          <w:color w:val="000000"/>
          <w:sz w:val="28"/>
        </w:rPr>
        <w:t xml:space="preserve">
      </w:t>
      </w:r>
    </w:p>
    <w:bookmarkEnd w:id="14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7" w:id="1406"/>
    <w:p>
      <w:pPr>
        <w:spacing w:after="0"/>
        <w:ind w:left="0"/>
        <w:jc w:val="both"/>
      </w:pPr>
      <w:r>
        <w:rPr>
          <w:rFonts w:ascii="Times New Roman"/>
          <w:b w:val="false"/>
          <w:i w:val="false"/>
          <w:color w:val="000000"/>
          <w:sz w:val="28"/>
        </w:rPr>
        <w:t xml:space="preserve">
       да </w:t>
      </w:r>
    </w:p>
    <w:bookmarkEnd w:id="1406"/>
    <w:bookmarkStart w:name="z1458" w:id="1407"/>
    <w:p>
      <w:pPr>
        <w:spacing w:after="0"/>
        <w:ind w:left="0"/>
        <w:jc w:val="both"/>
      </w:pPr>
      <w:r>
        <w:rPr>
          <w:rFonts w:ascii="Times New Roman"/>
          <w:b w:val="false"/>
          <w:i w:val="false"/>
          <w:color w:val="000000"/>
          <w:sz w:val="28"/>
        </w:rPr>
        <w:t xml:space="preserve">
      </w:t>
      </w:r>
    </w:p>
    <w:bookmarkEnd w:id="14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9" w:id="1408"/>
    <w:p>
      <w:pPr>
        <w:spacing w:after="0"/>
        <w:ind w:left="0"/>
        <w:jc w:val="both"/>
      </w:pPr>
      <w:r>
        <w:rPr>
          <w:rFonts w:ascii="Times New Roman"/>
          <w:b w:val="false"/>
          <w:i w:val="false"/>
          <w:color w:val="000000"/>
          <w:sz w:val="28"/>
        </w:rPr>
        <w:t>
      неизвестно</w:t>
      </w:r>
    </w:p>
    <w:bookmarkEnd w:id="1408"/>
    <w:bookmarkStart w:name="z1460" w:id="1409"/>
    <w:p>
      <w:pPr>
        <w:spacing w:after="0"/>
        <w:ind w:left="0"/>
        <w:jc w:val="both"/>
      </w:pPr>
      <w:r>
        <w:rPr>
          <w:rFonts w:ascii="Times New Roman"/>
          <w:b w:val="false"/>
          <w:i w:val="false"/>
          <w:color w:val="000000"/>
          <w:sz w:val="28"/>
        </w:rPr>
        <w:t>
      Болезни периферических сосудов/аневризма аорты</w:t>
      </w:r>
    </w:p>
    <w:bookmarkEnd w:id="1409"/>
    <w:bookmarkStart w:name="z1461" w:id="1410"/>
    <w:p>
      <w:pPr>
        <w:spacing w:after="0"/>
        <w:ind w:left="0"/>
        <w:jc w:val="both"/>
      </w:pPr>
      <w:r>
        <w:rPr>
          <w:rFonts w:ascii="Times New Roman"/>
          <w:b w:val="false"/>
          <w:i w:val="false"/>
          <w:color w:val="000000"/>
          <w:sz w:val="28"/>
        </w:rPr>
        <w:t xml:space="preserve">
      </w:t>
      </w:r>
    </w:p>
    <w:bookmarkEnd w:id="14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2" w:id="1411"/>
    <w:p>
      <w:pPr>
        <w:spacing w:after="0"/>
        <w:ind w:left="0"/>
        <w:jc w:val="both"/>
      </w:pPr>
      <w:r>
        <w:rPr>
          <w:rFonts w:ascii="Times New Roman"/>
          <w:b w:val="false"/>
          <w:i w:val="false"/>
          <w:color w:val="000000"/>
          <w:sz w:val="28"/>
        </w:rPr>
        <w:t xml:space="preserve">
       нет </w:t>
      </w:r>
    </w:p>
    <w:bookmarkEnd w:id="1411"/>
    <w:bookmarkStart w:name="z1463" w:id="1412"/>
    <w:p>
      <w:pPr>
        <w:spacing w:after="0"/>
        <w:ind w:left="0"/>
        <w:jc w:val="both"/>
      </w:pPr>
      <w:r>
        <w:rPr>
          <w:rFonts w:ascii="Times New Roman"/>
          <w:b w:val="false"/>
          <w:i w:val="false"/>
          <w:color w:val="000000"/>
          <w:sz w:val="28"/>
        </w:rPr>
        <w:t xml:space="preserve">
      </w:t>
      </w:r>
    </w:p>
    <w:bookmarkEnd w:id="14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4" w:id="1413"/>
    <w:p>
      <w:pPr>
        <w:spacing w:after="0"/>
        <w:ind w:left="0"/>
        <w:jc w:val="both"/>
      </w:pPr>
      <w:r>
        <w:rPr>
          <w:rFonts w:ascii="Times New Roman"/>
          <w:b w:val="false"/>
          <w:i w:val="false"/>
          <w:color w:val="000000"/>
          <w:sz w:val="28"/>
        </w:rPr>
        <w:t xml:space="preserve">
       да </w:t>
      </w:r>
    </w:p>
    <w:bookmarkEnd w:id="1413"/>
    <w:bookmarkStart w:name="z1465" w:id="1414"/>
    <w:p>
      <w:pPr>
        <w:spacing w:after="0"/>
        <w:ind w:left="0"/>
        <w:jc w:val="both"/>
      </w:pPr>
      <w:r>
        <w:rPr>
          <w:rFonts w:ascii="Times New Roman"/>
          <w:b w:val="false"/>
          <w:i w:val="false"/>
          <w:color w:val="000000"/>
          <w:sz w:val="28"/>
        </w:rPr>
        <w:t xml:space="preserve">
      </w:t>
      </w:r>
    </w:p>
    <w:bookmarkEnd w:id="14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 w:id="1415"/>
    <w:p>
      <w:pPr>
        <w:spacing w:after="0"/>
        <w:ind w:left="0"/>
        <w:jc w:val="both"/>
      </w:pPr>
      <w:r>
        <w:rPr>
          <w:rFonts w:ascii="Times New Roman"/>
          <w:b w:val="false"/>
          <w:i w:val="false"/>
          <w:color w:val="000000"/>
          <w:sz w:val="28"/>
        </w:rPr>
        <w:t>
      неизвестно</w:t>
      </w:r>
    </w:p>
    <w:bookmarkEnd w:id="1415"/>
    <w:bookmarkStart w:name="z1467" w:id="1416"/>
    <w:p>
      <w:pPr>
        <w:spacing w:after="0"/>
        <w:ind w:left="0"/>
        <w:jc w:val="both"/>
      </w:pPr>
      <w:r>
        <w:rPr>
          <w:rFonts w:ascii="Times New Roman"/>
          <w:b w:val="false"/>
          <w:i w:val="false"/>
          <w:color w:val="000000"/>
          <w:sz w:val="28"/>
        </w:rPr>
        <w:t>
      Онкологические заболевания последние 5 лет</w:t>
      </w:r>
    </w:p>
    <w:bookmarkEnd w:id="1416"/>
    <w:bookmarkStart w:name="z1468" w:id="1417"/>
    <w:p>
      <w:pPr>
        <w:spacing w:after="0"/>
        <w:ind w:left="0"/>
        <w:jc w:val="both"/>
      </w:pPr>
      <w:r>
        <w:rPr>
          <w:rFonts w:ascii="Times New Roman"/>
          <w:b w:val="false"/>
          <w:i w:val="false"/>
          <w:color w:val="000000"/>
          <w:sz w:val="28"/>
        </w:rPr>
        <w:t xml:space="preserve">
      </w:t>
      </w:r>
    </w:p>
    <w:bookmarkEnd w:id="14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9" w:id="1418"/>
    <w:p>
      <w:pPr>
        <w:spacing w:after="0"/>
        <w:ind w:left="0"/>
        <w:jc w:val="both"/>
      </w:pPr>
      <w:r>
        <w:rPr>
          <w:rFonts w:ascii="Times New Roman"/>
          <w:b w:val="false"/>
          <w:i w:val="false"/>
          <w:color w:val="000000"/>
          <w:sz w:val="28"/>
        </w:rPr>
        <w:t xml:space="preserve">
       нет </w:t>
      </w:r>
    </w:p>
    <w:bookmarkEnd w:id="1418"/>
    <w:bookmarkStart w:name="z1470" w:id="1419"/>
    <w:p>
      <w:pPr>
        <w:spacing w:after="0"/>
        <w:ind w:left="0"/>
        <w:jc w:val="both"/>
      </w:pPr>
      <w:r>
        <w:rPr>
          <w:rFonts w:ascii="Times New Roman"/>
          <w:b w:val="false"/>
          <w:i w:val="false"/>
          <w:color w:val="000000"/>
          <w:sz w:val="28"/>
        </w:rPr>
        <w:t xml:space="preserve">
      </w:t>
      </w:r>
    </w:p>
    <w:bookmarkEnd w:id="14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1" w:id="1420"/>
    <w:p>
      <w:pPr>
        <w:spacing w:after="0"/>
        <w:ind w:left="0"/>
        <w:jc w:val="both"/>
      </w:pPr>
      <w:r>
        <w:rPr>
          <w:rFonts w:ascii="Times New Roman"/>
          <w:b w:val="false"/>
          <w:i w:val="false"/>
          <w:color w:val="000000"/>
          <w:sz w:val="28"/>
        </w:rPr>
        <w:t xml:space="preserve">
       да </w:t>
      </w:r>
    </w:p>
    <w:bookmarkEnd w:id="1420"/>
    <w:bookmarkStart w:name="z1472" w:id="1421"/>
    <w:p>
      <w:pPr>
        <w:spacing w:after="0"/>
        <w:ind w:left="0"/>
        <w:jc w:val="both"/>
      </w:pPr>
      <w:r>
        <w:rPr>
          <w:rFonts w:ascii="Times New Roman"/>
          <w:b w:val="false"/>
          <w:i w:val="false"/>
          <w:color w:val="000000"/>
          <w:sz w:val="28"/>
        </w:rPr>
        <w:t xml:space="preserve">
      </w:t>
      </w:r>
    </w:p>
    <w:bookmarkEnd w:id="14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3" w:id="1422"/>
    <w:p>
      <w:pPr>
        <w:spacing w:after="0"/>
        <w:ind w:left="0"/>
        <w:jc w:val="both"/>
      </w:pPr>
      <w:r>
        <w:rPr>
          <w:rFonts w:ascii="Times New Roman"/>
          <w:b w:val="false"/>
          <w:i w:val="false"/>
          <w:color w:val="000000"/>
          <w:sz w:val="28"/>
        </w:rPr>
        <w:t>
      неизвестно</w:t>
      </w:r>
    </w:p>
    <w:bookmarkEnd w:id="1422"/>
    <w:bookmarkStart w:name="z1474" w:id="1423"/>
    <w:p>
      <w:pPr>
        <w:spacing w:after="0"/>
        <w:ind w:left="0"/>
        <w:jc w:val="both"/>
      </w:pPr>
      <w:r>
        <w:rPr>
          <w:rFonts w:ascii="Times New Roman"/>
          <w:b w:val="false"/>
          <w:i w:val="false"/>
          <w:color w:val="000000"/>
          <w:sz w:val="28"/>
        </w:rPr>
        <w:t>
      Болезни ЖКТ (язвы, эрозии,)</w:t>
      </w:r>
    </w:p>
    <w:bookmarkEnd w:id="1423"/>
    <w:bookmarkStart w:name="z1475" w:id="1424"/>
    <w:p>
      <w:pPr>
        <w:spacing w:after="0"/>
        <w:ind w:left="0"/>
        <w:jc w:val="both"/>
      </w:pPr>
      <w:r>
        <w:rPr>
          <w:rFonts w:ascii="Times New Roman"/>
          <w:b w:val="false"/>
          <w:i w:val="false"/>
          <w:color w:val="000000"/>
          <w:sz w:val="28"/>
        </w:rPr>
        <w:t xml:space="preserve">
      </w:t>
      </w:r>
    </w:p>
    <w:bookmarkEnd w:id="14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6" w:id="1425"/>
    <w:p>
      <w:pPr>
        <w:spacing w:after="0"/>
        <w:ind w:left="0"/>
        <w:jc w:val="both"/>
      </w:pPr>
      <w:r>
        <w:rPr>
          <w:rFonts w:ascii="Times New Roman"/>
          <w:b w:val="false"/>
          <w:i w:val="false"/>
          <w:color w:val="000000"/>
          <w:sz w:val="28"/>
        </w:rPr>
        <w:t xml:space="preserve">
       нет </w:t>
      </w:r>
    </w:p>
    <w:bookmarkEnd w:id="1425"/>
    <w:bookmarkStart w:name="z1477" w:id="1426"/>
    <w:p>
      <w:pPr>
        <w:spacing w:after="0"/>
        <w:ind w:left="0"/>
        <w:jc w:val="both"/>
      </w:pPr>
      <w:r>
        <w:rPr>
          <w:rFonts w:ascii="Times New Roman"/>
          <w:b w:val="false"/>
          <w:i w:val="false"/>
          <w:color w:val="000000"/>
          <w:sz w:val="28"/>
        </w:rPr>
        <w:t xml:space="preserve">
      </w:t>
      </w:r>
    </w:p>
    <w:bookmarkEnd w:id="14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8" w:id="1427"/>
    <w:p>
      <w:pPr>
        <w:spacing w:after="0"/>
        <w:ind w:left="0"/>
        <w:jc w:val="both"/>
      </w:pPr>
      <w:r>
        <w:rPr>
          <w:rFonts w:ascii="Times New Roman"/>
          <w:b w:val="false"/>
          <w:i w:val="false"/>
          <w:color w:val="000000"/>
          <w:sz w:val="28"/>
        </w:rPr>
        <w:t xml:space="preserve">
       да </w:t>
      </w:r>
    </w:p>
    <w:bookmarkEnd w:id="1427"/>
    <w:bookmarkStart w:name="z1479" w:id="1428"/>
    <w:p>
      <w:pPr>
        <w:spacing w:after="0"/>
        <w:ind w:left="0"/>
        <w:jc w:val="both"/>
      </w:pPr>
      <w:r>
        <w:rPr>
          <w:rFonts w:ascii="Times New Roman"/>
          <w:b w:val="false"/>
          <w:i w:val="false"/>
          <w:color w:val="000000"/>
          <w:sz w:val="28"/>
        </w:rPr>
        <w:t xml:space="preserve">
      </w:t>
      </w:r>
    </w:p>
    <w:bookmarkEnd w:id="14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0" w:id="1429"/>
    <w:p>
      <w:pPr>
        <w:spacing w:after="0"/>
        <w:ind w:left="0"/>
        <w:jc w:val="both"/>
      </w:pPr>
      <w:r>
        <w:rPr>
          <w:rFonts w:ascii="Times New Roman"/>
          <w:b w:val="false"/>
          <w:i w:val="false"/>
          <w:color w:val="000000"/>
          <w:sz w:val="28"/>
        </w:rPr>
        <w:t>
      неизвестно</w:t>
      </w:r>
    </w:p>
    <w:bookmarkEnd w:id="1429"/>
    <w:bookmarkStart w:name="z1481" w:id="1430"/>
    <w:p>
      <w:pPr>
        <w:spacing w:after="0"/>
        <w:ind w:left="0"/>
        <w:jc w:val="both"/>
      </w:pPr>
      <w:r>
        <w:rPr>
          <w:rFonts w:ascii="Times New Roman"/>
          <w:b w:val="false"/>
          <w:i w:val="false"/>
          <w:color w:val="000000"/>
          <w:sz w:val="28"/>
        </w:rPr>
        <w:t>
      ХОБЛ</w:t>
      </w:r>
    </w:p>
    <w:bookmarkEnd w:id="1430"/>
    <w:bookmarkStart w:name="z1482" w:id="1431"/>
    <w:p>
      <w:pPr>
        <w:spacing w:after="0"/>
        <w:ind w:left="0"/>
        <w:jc w:val="both"/>
      </w:pPr>
      <w:r>
        <w:rPr>
          <w:rFonts w:ascii="Times New Roman"/>
          <w:b w:val="false"/>
          <w:i w:val="false"/>
          <w:color w:val="000000"/>
          <w:sz w:val="28"/>
        </w:rPr>
        <w:t xml:space="preserve">
      </w:t>
      </w:r>
    </w:p>
    <w:bookmarkEnd w:id="14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3" w:id="1432"/>
    <w:p>
      <w:pPr>
        <w:spacing w:after="0"/>
        <w:ind w:left="0"/>
        <w:jc w:val="both"/>
      </w:pPr>
      <w:r>
        <w:rPr>
          <w:rFonts w:ascii="Times New Roman"/>
          <w:b w:val="false"/>
          <w:i w:val="false"/>
          <w:color w:val="000000"/>
          <w:sz w:val="28"/>
        </w:rPr>
        <w:t xml:space="preserve">
       нет </w:t>
      </w:r>
    </w:p>
    <w:bookmarkEnd w:id="1432"/>
    <w:bookmarkStart w:name="z1484" w:id="1433"/>
    <w:p>
      <w:pPr>
        <w:spacing w:after="0"/>
        <w:ind w:left="0"/>
        <w:jc w:val="both"/>
      </w:pPr>
      <w:r>
        <w:rPr>
          <w:rFonts w:ascii="Times New Roman"/>
          <w:b w:val="false"/>
          <w:i w:val="false"/>
          <w:color w:val="000000"/>
          <w:sz w:val="28"/>
        </w:rPr>
        <w:t xml:space="preserve">
      </w:t>
      </w:r>
    </w:p>
    <w:bookmarkEnd w:id="14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5" w:id="1434"/>
    <w:p>
      <w:pPr>
        <w:spacing w:after="0"/>
        <w:ind w:left="0"/>
        <w:jc w:val="both"/>
      </w:pPr>
      <w:r>
        <w:rPr>
          <w:rFonts w:ascii="Times New Roman"/>
          <w:b w:val="false"/>
          <w:i w:val="false"/>
          <w:color w:val="000000"/>
          <w:sz w:val="28"/>
        </w:rPr>
        <w:t xml:space="preserve">
       да </w:t>
      </w:r>
    </w:p>
    <w:bookmarkEnd w:id="1434"/>
    <w:bookmarkStart w:name="z1486" w:id="1435"/>
    <w:p>
      <w:pPr>
        <w:spacing w:after="0"/>
        <w:ind w:left="0"/>
        <w:jc w:val="both"/>
      </w:pPr>
      <w:r>
        <w:rPr>
          <w:rFonts w:ascii="Times New Roman"/>
          <w:b w:val="false"/>
          <w:i w:val="false"/>
          <w:color w:val="000000"/>
          <w:sz w:val="28"/>
        </w:rPr>
        <w:t xml:space="preserve">
      </w:t>
      </w:r>
    </w:p>
    <w:bookmarkEnd w:id="14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7" w:id="1436"/>
    <w:p>
      <w:pPr>
        <w:spacing w:after="0"/>
        <w:ind w:left="0"/>
        <w:jc w:val="both"/>
      </w:pPr>
      <w:r>
        <w:rPr>
          <w:rFonts w:ascii="Times New Roman"/>
          <w:b w:val="false"/>
          <w:i w:val="false"/>
          <w:color w:val="000000"/>
          <w:sz w:val="28"/>
        </w:rPr>
        <w:t>
      неизвестно</w:t>
      </w:r>
    </w:p>
    <w:bookmarkEnd w:id="1436"/>
    <w:bookmarkStart w:name="z1488" w:id="1437"/>
    <w:p>
      <w:pPr>
        <w:spacing w:after="0"/>
        <w:ind w:left="0"/>
        <w:jc w:val="both"/>
      </w:pPr>
      <w:r>
        <w:rPr>
          <w:rFonts w:ascii="Times New Roman"/>
          <w:b w:val="false"/>
          <w:i w:val="false"/>
          <w:color w:val="000000"/>
          <w:sz w:val="28"/>
        </w:rPr>
        <w:t>
      Другие заболевания, ухудшающие качество жизни</w:t>
      </w:r>
    </w:p>
    <w:bookmarkEnd w:id="1437"/>
    <w:bookmarkStart w:name="z1489" w:id="1438"/>
    <w:p>
      <w:pPr>
        <w:spacing w:after="0"/>
        <w:ind w:left="0"/>
        <w:jc w:val="both"/>
      </w:pPr>
      <w:r>
        <w:rPr>
          <w:rFonts w:ascii="Times New Roman"/>
          <w:b w:val="false"/>
          <w:i w:val="false"/>
          <w:color w:val="000000"/>
          <w:sz w:val="28"/>
        </w:rPr>
        <w:t xml:space="preserve">
      </w:t>
      </w:r>
    </w:p>
    <w:bookmarkEnd w:id="14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0" w:id="1439"/>
    <w:p>
      <w:pPr>
        <w:spacing w:after="0"/>
        <w:ind w:left="0"/>
        <w:jc w:val="both"/>
      </w:pPr>
      <w:r>
        <w:rPr>
          <w:rFonts w:ascii="Times New Roman"/>
          <w:b w:val="false"/>
          <w:i w:val="false"/>
          <w:color w:val="000000"/>
          <w:sz w:val="28"/>
        </w:rPr>
        <w:t xml:space="preserve">
       нет </w:t>
      </w:r>
    </w:p>
    <w:bookmarkEnd w:id="1439"/>
    <w:bookmarkStart w:name="z1491" w:id="1440"/>
    <w:p>
      <w:pPr>
        <w:spacing w:after="0"/>
        <w:ind w:left="0"/>
        <w:jc w:val="both"/>
      </w:pPr>
      <w:r>
        <w:rPr>
          <w:rFonts w:ascii="Times New Roman"/>
          <w:b w:val="false"/>
          <w:i w:val="false"/>
          <w:color w:val="000000"/>
          <w:sz w:val="28"/>
        </w:rPr>
        <w:t xml:space="preserve">
      </w:t>
      </w:r>
    </w:p>
    <w:bookmarkEnd w:id="14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2" w:id="1441"/>
    <w:p>
      <w:pPr>
        <w:spacing w:after="0"/>
        <w:ind w:left="0"/>
        <w:jc w:val="both"/>
      </w:pPr>
      <w:r>
        <w:rPr>
          <w:rFonts w:ascii="Times New Roman"/>
          <w:b w:val="false"/>
          <w:i w:val="false"/>
          <w:color w:val="000000"/>
          <w:sz w:val="28"/>
        </w:rPr>
        <w:t xml:space="preserve">
       да </w:t>
      </w:r>
    </w:p>
    <w:bookmarkEnd w:id="1441"/>
    <w:bookmarkStart w:name="z1493" w:id="1442"/>
    <w:p>
      <w:pPr>
        <w:spacing w:after="0"/>
        <w:ind w:left="0"/>
        <w:jc w:val="both"/>
      </w:pPr>
      <w:r>
        <w:rPr>
          <w:rFonts w:ascii="Times New Roman"/>
          <w:b w:val="false"/>
          <w:i w:val="false"/>
          <w:color w:val="000000"/>
          <w:sz w:val="28"/>
        </w:rPr>
        <w:t xml:space="preserve">
      </w:t>
      </w:r>
    </w:p>
    <w:bookmarkEnd w:id="14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4" w:id="1443"/>
    <w:p>
      <w:pPr>
        <w:spacing w:after="0"/>
        <w:ind w:left="0"/>
        <w:jc w:val="both"/>
      </w:pPr>
      <w:r>
        <w:rPr>
          <w:rFonts w:ascii="Times New Roman"/>
          <w:b w:val="false"/>
          <w:i w:val="false"/>
          <w:color w:val="000000"/>
          <w:sz w:val="28"/>
        </w:rPr>
        <w:t>
      неизвестно</w:t>
      </w:r>
    </w:p>
    <w:bookmarkEnd w:id="1443"/>
    <w:bookmarkStart w:name="z1495" w:id="1444"/>
    <w:p>
      <w:pPr>
        <w:spacing w:after="0"/>
        <w:ind w:left="0"/>
        <w:jc w:val="both"/>
      </w:pPr>
      <w:r>
        <w:rPr>
          <w:rFonts w:ascii="Times New Roman"/>
          <w:b w:val="false"/>
          <w:i w:val="false"/>
          <w:color w:val="000000"/>
          <w:sz w:val="28"/>
        </w:rPr>
        <w:t>
      Семейный анамнез</w:t>
      </w:r>
    </w:p>
    <w:bookmarkEnd w:id="1444"/>
    <w:bookmarkStart w:name="z1496" w:id="1445"/>
    <w:p>
      <w:pPr>
        <w:spacing w:after="0"/>
        <w:ind w:left="0"/>
        <w:jc w:val="both"/>
      </w:pPr>
      <w:r>
        <w:rPr>
          <w:rFonts w:ascii="Times New Roman"/>
          <w:b w:val="false"/>
          <w:i w:val="false"/>
          <w:color w:val="000000"/>
          <w:sz w:val="28"/>
        </w:rPr>
        <w:t xml:space="preserve">
      </w:t>
      </w:r>
    </w:p>
    <w:bookmarkEnd w:id="14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7" w:id="1446"/>
    <w:p>
      <w:pPr>
        <w:spacing w:after="0"/>
        <w:ind w:left="0"/>
        <w:jc w:val="both"/>
      </w:pPr>
      <w:r>
        <w:rPr>
          <w:rFonts w:ascii="Times New Roman"/>
          <w:b w:val="false"/>
          <w:i w:val="false"/>
          <w:color w:val="000000"/>
          <w:sz w:val="28"/>
        </w:rPr>
        <w:t xml:space="preserve">
       нет </w:t>
      </w:r>
    </w:p>
    <w:bookmarkEnd w:id="1446"/>
    <w:bookmarkStart w:name="z1498" w:id="1447"/>
    <w:p>
      <w:pPr>
        <w:spacing w:after="0"/>
        <w:ind w:left="0"/>
        <w:jc w:val="both"/>
      </w:pPr>
      <w:r>
        <w:rPr>
          <w:rFonts w:ascii="Times New Roman"/>
          <w:b w:val="false"/>
          <w:i w:val="false"/>
          <w:color w:val="000000"/>
          <w:sz w:val="28"/>
        </w:rPr>
        <w:t xml:space="preserve">
      </w:t>
      </w:r>
    </w:p>
    <w:bookmarkEnd w:id="14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9" w:id="1448"/>
    <w:p>
      <w:pPr>
        <w:spacing w:after="0"/>
        <w:ind w:left="0"/>
        <w:jc w:val="both"/>
      </w:pPr>
      <w:r>
        <w:rPr>
          <w:rFonts w:ascii="Times New Roman"/>
          <w:b w:val="false"/>
          <w:i w:val="false"/>
          <w:color w:val="000000"/>
          <w:sz w:val="28"/>
        </w:rPr>
        <w:t xml:space="preserve">
       да </w:t>
      </w:r>
    </w:p>
    <w:bookmarkEnd w:id="1448"/>
    <w:bookmarkStart w:name="z1500" w:id="1449"/>
    <w:p>
      <w:pPr>
        <w:spacing w:after="0"/>
        <w:ind w:left="0"/>
        <w:jc w:val="both"/>
      </w:pPr>
      <w:r>
        <w:rPr>
          <w:rFonts w:ascii="Times New Roman"/>
          <w:b w:val="false"/>
          <w:i w:val="false"/>
          <w:color w:val="000000"/>
          <w:sz w:val="28"/>
        </w:rPr>
        <w:t xml:space="preserve">
      </w:t>
      </w:r>
    </w:p>
    <w:bookmarkEnd w:id="14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1" w:id="1450"/>
    <w:p>
      <w:pPr>
        <w:spacing w:after="0"/>
        <w:ind w:left="0"/>
        <w:jc w:val="both"/>
      </w:pPr>
      <w:r>
        <w:rPr>
          <w:rFonts w:ascii="Times New Roman"/>
          <w:b w:val="false"/>
          <w:i w:val="false"/>
          <w:color w:val="000000"/>
          <w:sz w:val="28"/>
        </w:rPr>
        <w:t>
      неизвестно</w:t>
      </w:r>
    </w:p>
    <w:bookmarkEnd w:id="1450"/>
    <w:bookmarkStart w:name="z1502" w:id="1451"/>
    <w:p>
      <w:pPr>
        <w:spacing w:after="0"/>
        <w:ind w:left="0"/>
        <w:jc w:val="both"/>
      </w:pPr>
      <w:r>
        <w:rPr>
          <w:rFonts w:ascii="Times New Roman"/>
          <w:b w:val="false"/>
          <w:i w:val="false"/>
          <w:color w:val="000000"/>
          <w:sz w:val="28"/>
        </w:rPr>
        <w:t>
      7. Текущее состояние при поступлении</w:t>
      </w:r>
    </w:p>
    <w:bookmarkEnd w:id="1451"/>
    <w:bookmarkStart w:name="z1503" w:id="1452"/>
    <w:p>
      <w:pPr>
        <w:spacing w:after="0"/>
        <w:ind w:left="0"/>
        <w:jc w:val="both"/>
      </w:pPr>
      <w:r>
        <w:rPr>
          <w:rFonts w:ascii="Times New Roman"/>
          <w:b w:val="false"/>
          <w:i w:val="false"/>
          <w:color w:val="000000"/>
          <w:sz w:val="28"/>
        </w:rPr>
        <w:t>
      Симптомы</w:t>
      </w:r>
    </w:p>
    <w:bookmarkEnd w:id="1452"/>
    <w:bookmarkStart w:name="z1504" w:id="1453"/>
    <w:p>
      <w:pPr>
        <w:spacing w:after="0"/>
        <w:ind w:left="0"/>
        <w:jc w:val="both"/>
      </w:pPr>
      <w:r>
        <w:rPr>
          <w:rFonts w:ascii="Times New Roman"/>
          <w:b w:val="false"/>
          <w:i w:val="false"/>
          <w:color w:val="000000"/>
          <w:sz w:val="28"/>
        </w:rPr>
        <w:t>
      Дискомфорт/боль в грудной клетке</w:t>
      </w:r>
    </w:p>
    <w:bookmarkEnd w:id="1453"/>
    <w:bookmarkStart w:name="z1505" w:id="1454"/>
    <w:p>
      <w:pPr>
        <w:spacing w:after="0"/>
        <w:ind w:left="0"/>
        <w:jc w:val="both"/>
      </w:pPr>
      <w:r>
        <w:rPr>
          <w:rFonts w:ascii="Times New Roman"/>
          <w:b w:val="false"/>
          <w:i w:val="false"/>
          <w:color w:val="000000"/>
          <w:sz w:val="28"/>
        </w:rPr>
        <w:t xml:space="preserve">
      </w:t>
      </w:r>
    </w:p>
    <w:bookmarkEnd w:id="14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6" w:id="1455"/>
    <w:p>
      <w:pPr>
        <w:spacing w:after="0"/>
        <w:ind w:left="0"/>
        <w:jc w:val="both"/>
      </w:pPr>
      <w:r>
        <w:rPr>
          <w:rFonts w:ascii="Times New Roman"/>
          <w:b w:val="false"/>
          <w:i w:val="false"/>
          <w:color w:val="000000"/>
          <w:sz w:val="28"/>
        </w:rPr>
        <w:t xml:space="preserve">
       нет </w:t>
      </w:r>
    </w:p>
    <w:bookmarkEnd w:id="1455"/>
    <w:bookmarkStart w:name="z1507" w:id="1456"/>
    <w:p>
      <w:pPr>
        <w:spacing w:after="0"/>
        <w:ind w:left="0"/>
        <w:jc w:val="both"/>
      </w:pPr>
      <w:r>
        <w:rPr>
          <w:rFonts w:ascii="Times New Roman"/>
          <w:b w:val="false"/>
          <w:i w:val="false"/>
          <w:color w:val="000000"/>
          <w:sz w:val="28"/>
        </w:rPr>
        <w:t xml:space="preserve">
      </w:t>
      </w:r>
    </w:p>
    <w:bookmarkEnd w:id="14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8" w:id="1457"/>
    <w:p>
      <w:pPr>
        <w:spacing w:after="0"/>
        <w:ind w:left="0"/>
        <w:jc w:val="both"/>
      </w:pPr>
      <w:r>
        <w:rPr>
          <w:rFonts w:ascii="Times New Roman"/>
          <w:b w:val="false"/>
          <w:i w:val="false"/>
          <w:color w:val="000000"/>
          <w:sz w:val="28"/>
        </w:rPr>
        <w:t xml:space="preserve">
       да </w:t>
      </w:r>
    </w:p>
    <w:bookmarkEnd w:id="1457"/>
    <w:bookmarkStart w:name="z1509" w:id="1458"/>
    <w:p>
      <w:pPr>
        <w:spacing w:after="0"/>
        <w:ind w:left="0"/>
        <w:jc w:val="both"/>
      </w:pPr>
      <w:r>
        <w:rPr>
          <w:rFonts w:ascii="Times New Roman"/>
          <w:b w:val="false"/>
          <w:i w:val="false"/>
          <w:color w:val="000000"/>
          <w:sz w:val="28"/>
        </w:rPr>
        <w:t xml:space="preserve">
      </w:t>
      </w:r>
    </w:p>
    <w:bookmarkEnd w:id="14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0" w:id="1459"/>
    <w:p>
      <w:pPr>
        <w:spacing w:after="0"/>
        <w:ind w:left="0"/>
        <w:jc w:val="both"/>
      </w:pPr>
      <w:r>
        <w:rPr>
          <w:rFonts w:ascii="Times New Roman"/>
          <w:b w:val="false"/>
          <w:i w:val="false"/>
          <w:color w:val="000000"/>
          <w:sz w:val="28"/>
        </w:rPr>
        <w:t>
      неизвестно</w:t>
      </w:r>
    </w:p>
    <w:bookmarkEnd w:id="1459"/>
    <w:bookmarkStart w:name="z1511" w:id="1460"/>
    <w:p>
      <w:pPr>
        <w:spacing w:after="0"/>
        <w:ind w:left="0"/>
        <w:jc w:val="both"/>
      </w:pPr>
      <w:r>
        <w:rPr>
          <w:rFonts w:ascii="Times New Roman"/>
          <w:b w:val="false"/>
          <w:i w:val="false"/>
          <w:color w:val="000000"/>
          <w:sz w:val="28"/>
        </w:rPr>
        <w:t>
      Одышка</w:t>
      </w:r>
    </w:p>
    <w:bookmarkEnd w:id="1460"/>
    <w:bookmarkStart w:name="z1512" w:id="1461"/>
    <w:p>
      <w:pPr>
        <w:spacing w:after="0"/>
        <w:ind w:left="0"/>
        <w:jc w:val="both"/>
      </w:pPr>
      <w:r>
        <w:rPr>
          <w:rFonts w:ascii="Times New Roman"/>
          <w:b w:val="false"/>
          <w:i w:val="false"/>
          <w:color w:val="000000"/>
          <w:sz w:val="28"/>
        </w:rPr>
        <w:t xml:space="preserve">
      </w:t>
      </w:r>
    </w:p>
    <w:bookmarkEnd w:id="14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3" w:id="1462"/>
    <w:p>
      <w:pPr>
        <w:spacing w:after="0"/>
        <w:ind w:left="0"/>
        <w:jc w:val="both"/>
      </w:pPr>
      <w:r>
        <w:rPr>
          <w:rFonts w:ascii="Times New Roman"/>
          <w:b w:val="false"/>
          <w:i w:val="false"/>
          <w:color w:val="000000"/>
          <w:sz w:val="28"/>
        </w:rPr>
        <w:t xml:space="preserve">
       нет </w:t>
      </w:r>
    </w:p>
    <w:bookmarkEnd w:id="1462"/>
    <w:bookmarkStart w:name="z1514" w:id="1463"/>
    <w:p>
      <w:pPr>
        <w:spacing w:after="0"/>
        <w:ind w:left="0"/>
        <w:jc w:val="both"/>
      </w:pPr>
      <w:r>
        <w:rPr>
          <w:rFonts w:ascii="Times New Roman"/>
          <w:b w:val="false"/>
          <w:i w:val="false"/>
          <w:color w:val="000000"/>
          <w:sz w:val="28"/>
        </w:rPr>
        <w:t xml:space="preserve">
      </w:t>
      </w:r>
    </w:p>
    <w:bookmarkEnd w:id="14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5" w:id="1464"/>
    <w:p>
      <w:pPr>
        <w:spacing w:after="0"/>
        <w:ind w:left="0"/>
        <w:jc w:val="both"/>
      </w:pPr>
      <w:r>
        <w:rPr>
          <w:rFonts w:ascii="Times New Roman"/>
          <w:b w:val="false"/>
          <w:i w:val="false"/>
          <w:color w:val="000000"/>
          <w:sz w:val="28"/>
        </w:rPr>
        <w:t xml:space="preserve">
       да </w:t>
      </w:r>
    </w:p>
    <w:bookmarkEnd w:id="1464"/>
    <w:bookmarkStart w:name="z1516" w:id="1465"/>
    <w:p>
      <w:pPr>
        <w:spacing w:after="0"/>
        <w:ind w:left="0"/>
        <w:jc w:val="both"/>
      </w:pPr>
      <w:r>
        <w:rPr>
          <w:rFonts w:ascii="Times New Roman"/>
          <w:b w:val="false"/>
          <w:i w:val="false"/>
          <w:color w:val="000000"/>
          <w:sz w:val="28"/>
        </w:rPr>
        <w:t xml:space="preserve">
      </w:t>
      </w:r>
    </w:p>
    <w:bookmarkEnd w:id="14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7" w:id="1466"/>
    <w:p>
      <w:pPr>
        <w:spacing w:after="0"/>
        <w:ind w:left="0"/>
        <w:jc w:val="both"/>
      </w:pPr>
      <w:r>
        <w:rPr>
          <w:rFonts w:ascii="Times New Roman"/>
          <w:b w:val="false"/>
          <w:i w:val="false"/>
          <w:color w:val="000000"/>
          <w:sz w:val="28"/>
        </w:rPr>
        <w:t>
      неизвестно</w:t>
      </w:r>
    </w:p>
    <w:bookmarkEnd w:id="1466"/>
    <w:bookmarkStart w:name="z1518" w:id="1467"/>
    <w:p>
      <w:pPr>
        <w:spacing w:after="0"/>
        <w:ind w:left="0"/>
        <w:jc w:val="both"/>
      </w:pPr>
      <w:r>
        <w:rPr>
          <w:rFonts w:ascii="Times New Roman"/>
          <w:b w:val="false"/>
          <w:i w:val="false"/>
          <w:color w:val="000000"/>
          <w:sz w:val="28"/>
        </w:rPr>
        <w:t>
      Остановка сердца</w:t>
      </w:r>
    </w:p>
    <w:bookmarkEnd w:id="1467"/>
    <w:bookmarkStart w:name="z1519" w:id="1468"/>
    <w:p>
      <w:pPr>
        <w:spacing w:after="0"/>
        <w:ind w:left="0"/>
        <w:jc w:val="both"/>
      </w:pPr>
      <w:r>
        <w:rPr>
          <w:rFonts w:ascii="Times New Roman"/>
          <w:b w:val="false"/>
          <w:i w:val="false"/>
          <w:color w:val="000000"/>
          <w:sz w:val="28"/>
        </w:rPr>
        <w:t xml:space="preserve">
      </w:t>
      </w:r>
    </w:p>
    <w:bookmarkEnd w:id="14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 w:id="1469"/>
    <w:p>
      <w:pPr>
        <w:spacing w:after="0"/>
        <w:ind w:left="0"/>
        <w:jc w:val="both"/>
      </w:pPr>
      <w:r>
        <w:rPr>
          <w:rFonts w:ascii="Times New Roman"/>
          <w:b w:val="false"/>
          <w:i w:val="false"/>
          <w:color w:val="000000"/>
          <w:sz w:val="28"/>
        </w:rPr>
        <w:t xml:space="preserve">
       нет </w:t>
      </w:r>
    </w:p>
    <w:bookmarkEnd w:id="1469"/>
    <w:bookmarkStart w:name="z1521" w:id="1470"/>
    <w:p>
      <w:pPr>
        <w:spacing w:after="0"/>
        <w:ind w:left="0"/>
        <w:jc w:val="both"/>
      </w:pPr>
      <w:r>
        <w:rPr>
          <w:rFonts w:ascii="Times New Roman"/>
          <w:b w:val="false"/>
          <w:i w:val="false"/>
          <w:color w:val="000000"/>
          <w:sz w:val="28"/>
        </w:rPr>
        <w:t xml:space="preserve">
      </w:t>
      </w:r>
    </w:p>
    <w:bookmarkEnd w:id="14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2" w:id="1471"/>
    <w:p>
      <w:pPr>
        <w:spacing w:after="0"/>
        <w:ind w:left="0"/>
        <w:jc w:val="both"/>
      </w:pPr>
      <w:r>
        <w:rPr>
          <w:rFonts w:ascii="Times New Roman"/>
          <w:b w:val="false"/>
          <w:i w:val="false"/>
          <w:color w:val="000000"/>
          <w:sz w:val="28"/>
        </w:rPr>
        <w:t xml:space="preserve">
       да </w:t>
      </w:r>
    </w:p>
    <w:bookmarkEnd w:id="1471"/>
    <w:bookmarkStart w:name="z1523" w:id="1472"/>
    <w:p>
      <w:pPr>
        <w:spacing w:after="0"/>
        <w:ind w:left="0"/>
        <w:jc w:val="both"/>
      </w:pPr>
      <w:r>
        <w:rPr>
          <w:rFonts w:ascii="Times New Roman"/>
          <w:b w:val="false"/>
          <w:i w:val="false"/>
          <w:color w:val="000000"/>
          <w:sz w:val="28"/>
        </w:rPr>
        <w:t xml:space="preserve">
      </w:t>
      </w:r>
    </w:p>
    <w:bookmarkEnd w:id="14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4" w:id="1473"/>
    <w:p>
      <w:pPr>
        <w:spacing w:after="0"/>
        <w:ind w:left="0"/>
        <w:jc w:val="both"/>
      </w:pPr>
      <w:r>
        <w:rPr>
          <w:rFonts w:ascii="Times New Roman"/>
          <w:b w:val="false"/>
          <w:i w:val="false"/>
          <w:color w:val="000000"/>
          <w:sz w:val="28"/>
        </w:rPr>
        <w:t>
      неизвестно</w:t>
      </w:r>
    </w:p>
    <w:bookmarkEnd w:id="1473"/>
    <w:bookmarkStart w:name="z1525" w:id="1474"/>
    <w:p>
      <w:pPr>
        <w:spacing w:after="0"/>
        <w:ind w:left="0"/>
        <w:jc w:val="both"/>
      </w:pPr>
      <w:r>
        <w:rPr>
          <w:rFonts w:ascii="Times New Roman"/>
          <w:b w:val="false"/>
          <w:i w:val="false"/>
          <w:color w:val="000000"/>
          <w:sz w:val="28"/>
        </w:rPr>
        <w:t>
      Синкопе</w:t>
      </w:r>
    </w:p>
    <w:bookmarkEnd w:id="1474"/>
    <w:bookmarkStart w:name="z1526" w:id="1475"/>
    <w:p>
      <w:pPr>
        <w:spacing w:after="0"/>
        <w:ind w:left="0"/>
        <w:jc w:val="both"/>
      </w:pPr>
      <w:r>
        <w:rPr>
          <w:rFonts w:ascii="Times New Roman"/>
          <w:b w:val="false"/>
          <w:i w:val="false"/>
          <w:color w:val="000000"/>
          <w:sz w:val="28"/>
        </w:rPr>
        <w:t xml:space="preserve">
      </w:t>
      </w:r>
    </w:p>
    <w:bookmarkEnd w:id="14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7" w:id="1476"/>
    <w:p>
      <w:pPr>
        <w:spacing w:after="0"/>
        <w:ind w:left="0"/>
        <w:jc w:val="both"/>
      </w:pPr>
      <w:r>
        <w:rPr>
          <w:rFonts w:ascii="Times New Roman"/>
          <w:b w:val="false"/>
          <w:i w:val="false"/>
          <w:color w:val="000000"/>
          <w:sz w:val="28"/>
        </w:rPr>
        <w:t xml:space="preserve">
       нет </w:t>
      </w:r>
    </w:p>
    <w:bookmarkEnd w:id="1476"/>
    <w:bookmarkStart w:name="z1528" w:id="1477"/>
    <w:p>
      <w:pPr>
        <w:spacing w:after="0"/>
        <w:ind w:left="0"/>
        <w:jc w:val="both"/>
      </w:pPr>
      <w:r>
        <w:rPr>
          <w:rFonts w:ascii="Times New Roman"/>
          <w:b w:val="false"/>
          <w:i w:val="false"/>
          <w:color w:val="000000"/>
          <w:sz w:val="28"/>
        </w:rPr>
        <w:t xml:space="preserve">
      </w:t>
      </w:r>
    </w:p>
    <w:bookmarkEnd w:id="14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9" w:id="1478"/>
    <w:p>
      <w:pPr>
        <w:spacing w:after="0"/>
        <w:ind w:left="0"/>
        <w:jc w:val="both"/>
      </w:pPr>
      <w:r>
        <w:rPr>
          <w:rFonts w:ascii="Times New Roman"/>
          <w:b w:val="false"/>
          <w:i w:val="false"/>
          <w:color w:val="000000"/>
          <w:sz w:val="28"/>
        </w:rPr>
        <w:t xml:space="preserve">
       да </w:t>
      </w:r>
    </w:p>
    <w:bookmarkEnd w:id="1478"/>
    <w:bookmarkStart w:name="z1530" w:id="1479"/>
    <w:p>
      <w:pPr>
        <w:spacing w:after="0"/>
        <w:ind w:left="0"/>
        <w:jc w:val="both"/>
      </w:pPr>
      <w:r>
        <w:rPr>
          <w:rFonts w:ascii="Times New Roman"/>
          <w:b w:val="false"/>
          <w:i w:val="false"/>
          <w:color w:val="000000"/>
          <w:sz w:val="28"/>
        </w:rPr>
        <w:t xml:space="preserve">
      </w:t>
      </w:r>
    </w:p>
    <w:bookmarkEnd w:id="14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1" w:id="1480"/>
    <w:p>
      <w:pPr>
        <w:spacing w:after="0"/>
        <w:ind w:left="0"/>
        <w:jc w:val="both"/>
      </w:pPr>
      <w:r>
        <w:rPr>
          <w:rFonts w:ascii="Times New Roman"/>
          <w:b w:val="false"/>
          <w:i w:val="false"/>
          <w:color w:val="000000"/>
          <w:sz w:val="28"/>
        </w:rPr>
        <w:t>
      неизвестно</w:t>
      </w:r>
    </w:p>
    <w:bookmarkEnd w:id="1480"/>
    <w:bookmarkStart w:name="z1532" w:id="1481"/>
    <w:p>
      <w:pPr>
        <w:spacing w:after="0"/>
        <w:ind w:left="0"/>
        <w:jc w:val="both"/>
      </w:pPr>
      <w:r>
        <w:rPr>
          <w:rFonts w:ascii="Times New Roman"/>
          <w:b w:val="false"/>
          <w:i w:val="false"/>
          <w:color w:val="000000"/>
          <w:sz w:val="28"/>
        </w:rPr>
        <w:t>
      Гипотензия</w:t>
      </w:r>
    </w:p>
    <w:bookmarkEnd w:id="1481"/>
    <w:bookmarkStart w:name="z1533" w:id="1482"/>
    <w:p>
      <w:pPr>
        <w:spacing w:after="0"/>
        <w:ind w:left="0"/>
        <w:jc w:val="both"/>
      </w:pPr>
      <w:r>
        <w:rPr>
          <w:rFonts w:ascii="Times New Roman"/>
          <w:b w:val="false"/>
          <w:i w:val="false"/>
          <w:color w:val="000000"/>
          <w:sz w:val="28"/>
        </w:rPr>
        <w:t xml:space="preserve">
      </w:t>
      </w:r>
    </w:p>
    <w:bookmarkEnd w:id="14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4" w:id="1483"/>
    <w:p>
      <w:pPr>
        <w:spacing w:after="0"/>
        <w:ind w:left="0"/>
        <w:jc w:val="both"/>
      </w:pPr>
      <w:r>
        <w:rPr>
          <w:rFonts w:ascii="Times New Roman"/>
          <w:b w:val="false"/>
          <w:i w:val="false"/>
          <w:color w:val="000000"/>
          <w:sz w:val="28"/>
        </w:rPr>
        <w:t xml:space="preserve">
       нет </w:t>
      </w:r>
    </w:p>
    <w:bookmarkEnd w:id="1483"/>
    <w:bookmarkStart w:name="z1535" w:id="1484"/>
    <w:p>
      <w:pPr>
        <w:spacing w:after="0"/>
        <w:ind w:left="0"/>
        <w:jc w:val="both"/>
      </w:pPr>
      <w:r>
        <w:rPr>
          <w:rFonts w:ascii="Times New Roman"/>
          <w:b w:val="false"/>
          <w:i w:val="false"/>
          <w:color w:val="000000"/>
          <w:sz w:val="28"/>
        </w:rPr>
        <w:t xml:space="preserve">
      </w:t>
      </w:r>
    </w:p>
    <w:bookmarkEnd w:id="14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6" w:id="1485"/>
    <w:p>
      <w:pPr>
        <w:spacing w:after="0"/>
        <w:ind w:left="0"/>
        <w:jc w:val="both"/>
      </w:pPr>
      <w:r>
        <w:rPr>
          <w:rFonts w:ascii="Times New Roman"/>
          <w:b w:val="false"/>
          <w:i w:val="false"/>
          <w:color w:val="000000"/>
          <w:sz w:val="28"/>
        </w:rPr>
        <w:t xml:space="preserve">
       да </w:t>
      </w:r>
    </w:p>
    <w:bookmarkEnd w:id="1485"/>
    <w:bookmarkStart w:name="z1537" w:id="1486"/>
    <w:p>
      <w:pPr>
        <w:spacing w:after="0"/>
        <w:ind w:left="0"/>
        <w:jc w:val="both"/>
      </w:pPr>
      <w:r>
        <w:rPr>
          <w:rFonts w:ascii="Times New Roman"/>
          <w:b w:val="false"/>
          <w:i w:val="false"/>
          <w:color w:val="000000"/>
          <w:sz w:val="28"/>
        </w:rPr>
        <w:t xml:space="preserve">
      </w:t>
      </w:r>
    </w:p>
    <w:bookmarkEnd w:id="14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8" w:id="1487"/>
    <w:p>
      <w:pPr>
        <w:spacing w:after="0"/>
        <w:ind w:left="0"/>
        <w:jc w:val="both"/>
      </w:pPr>
      <w:r>
        <w:rPr>
          <w:rFonts w:ascii="Times New Roman"/>
          <w:b w:val="false"/>
          <w:i w:val="false"/>
          <w:color w:val="000000"/>
          <w:sz w:val="28"/>
        </w:rPr>
        <w:t>
      неизвестно</w:t>
      </w:r>
    </w:p>
    <w:bookmarkEnd w:id="1487"/>
    <w:bookmarkStart w:name="z1539" w:id="1488"/>
    <w:p>
      <w:pPr>
        <w:spacing w:after="0"/>
        <w:ind w:left="0"/>
        <w:jc w:val="both"/>
      </w:pPr>
      <w:r>
        <w:rPr>
          <w:rFonts w:ascii="Times New Roman"/>
          <w:b w:val="false"/>
          <w:i w:val="false"/>
          <w:color w:val="000000"/>
          <w:sz w:val="28"/>
        </w:rPr>
        <w:t>
      Слабость</w:t>
      </w:r>
    </w:p>
    <w:bookmarkEnd w:id="1488"/>
    <w:bookmarkStart w:name="z1540" w:id="1489"/>
    <w:p>
      <w:pPr>
        <w:spacing w:after="0"/>
        <w:ind w:left="0"/>
        <w:jc w:val="both"/>
      </w:pPr>
      <w:r>
        <w:rPr>
          <w:rFonts w:ascii="Times New Roman"/>
          <w:b w:val="false"/>
          <w:i w:val="false"/>
          <w:color w:val="000000"/>
          <w:sz w:val="28"/>
        </w:rPr>
        <w:t xml:space="preserve">
      </w:t>
      </w:r>
    </w:p>
    <w:bookmarkEnd w:id="14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1" w:id="1490"/>
    <w:p>
      <w:pPr>
        <w:spacing w:after="0"/>
        <w:ind w:left="0"/>
        <w:jc w:val="both"/>
      </w:pPr>
      <w:r>
        <w:rPr>
          <w:rFonts w:ascii="Times New Roman"/>
          <w:b w:val="false"/>
          <w:i w:val="false"/>
          <w:color w:val="000000"/>
          <w:sz w:val="28"/>
        </w:rPr>
        <w:t xml:space="preserve">
       нет </w:t>
      </w:r>
    </w:p>
    <w:bookmarkEnd w:id="1490"/>
    <w:bookmarkStart w:name="z1542" w:id="1491"/>
    <w:p>
      <w:pPr>
        <w:spacing w:after="0"/>
        <w:ind w:left="0"/>
        <w:jc w:val="both"/>
      </w:pPr>
      <w:r>
        <w:rPr>
          <w:rFonts w:ascii="Times New Roman"/>
          <w:b w:val="false"/>
          <w:i w:val="false"/>
          <w:color w:val="000000"/>
          <w:sz w:val="28"/>
        </w:rPr>
        <w:t xml:space="preserve">
      </w:t>
      </w:r>
    </w:p>
    <w:bookmarkEnd w:id="14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3" w:id="1492"/>
    <w:p>
      <w:pPr>
        <w:spacing w:after="0"/>
        <w:ind w:left="0"/>
        <w:jc w:val="both"/>
      </w:pPr>
      <w:r>
        <w:rPr>
          <w:rFonts w:ascii="Times New Roman"/>
          <w:b w:val="false"/>
          <w:i w:val="false"/>
          <w:color w:val="000000"/>
          <w:sz w:val="28"/>
        </w:rPr>
        <w:t xml:space="preserve">
       да </w:t>
      </w:r>
    </w:p>
    <w:bookmarkEnd w:id="1492"/>
    <w:bookmarkStart w:name="z1544" w:id="1493"/>
    <w:p>
      <w:pPr>
        <w:spacing w:after="0"/>
        <w:ind w:left="0"/>
        <w:jc w:val="both"/>
      </w:pPr>
      <w:r>
        <w:rPr>
          <w:rFonts w:ascii="Times New Roman"/>
          <w:b w:val="false"/>
          <w:i w:val="false"/>
          <w:color w:val="000000"/>
          <w:sz w:val="28"/>
        </w:rPr>
        <w:t xml:space="preserve">
      </w:t>
      </w:r>
    </w:p>
    <w:bookmarkEnd w:id="14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5" w:id="1494"/>
    <w:p>
      <w:pPr>
        <w:spacing w:after="0"/>
        <w:ind w:left="0"/>
        <w:jc w:val="both"/>
      </w:pPr>
      <w:r>
        <w:rPr>
          <w:rFonts w:ascii="Times New Roman"/>
          <w:b w:val="false"/>
          <w:i w:val="false"/>
          <w:color w:val="000000"/>
          <w:sz w:val="28"/>
        </w:rPr>
        <w:t>
      неизвестно</w:t>
      </w:r>
    </w:p>
    <w:bookmarkEnd w:id="1494"/>
    <w:bookmarkStart w:name="z1546" w:id="1495"/>
    <w:p>
      <w:pPr>
        <w:spacing w:after="0"/>
        <w:ind w:left="0"/>
        <w:jc w:val="both"/>
      </w:pPr>
      <w:r>
        <w:rPr>
          <w:rFonts w:ascii="Times New Roman"/>
          <w:b w:val="false"/>
          <w:i w:val="false"/>
          <w:color w:val="000000"/>
          <w:sz w:val="28"/>
        </w:rPr>
        <w:t>
      Другие симптомы</w:t>
      </w:r>
    </w:p>
    <w:bookmarkEnd w:id="1495"/>
    <w:bookmarkStart w:name="z1547" w:id="1496"/>
    <w:p>
      <w:pPr>
        <w:spacing w:after="0"/>
        <w:ind w:left="0"/>
        <w:jc w:val="both"/>
      </w:pPr>
      <w:r>
        <w:rPr>
          <w:rFonts w:ascii="Times New Roman"/>
          <w:b w:val="false"/>
          <w:i w:val="false"/>
          <w:color w:val="000000"/>
          <w:sz w:val="28"/>
        </w:rPr>
        <w:t xml:space="preserve">
      </w:t>
      </w:r>
    </w:p>
    <w:bookmarkEnd w:id="14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8" w:id="1497"/>
    <w:p>
      <w:pPr>
        <w:spacing w:after="0"/>
        <w:ind w:left="0"/>
        <w:jc w:val="both"/>
      </w:pPr>
      <w:r>
        <w:rPr>
          <w:rFonts w:ascii="Times New Roman"/>
          <w:b w:val="false"/>
          <w:i w:val="false"/>
          <w:color w:val="000000"/>
          <w:sz w:val="28"/>
        </w:rPr>
        <w:t xml:space="preserve">
       нет </w:t>
      </w:r>
    </w:p>
    <w:bookmarkEnd w:id="1497"/>
    <w:bookmarkStart w:name="z1549" w:id="1498"/>
    <w:p>
      <w:pPr>
        <w:spacing w:after="0"/>
        <w:ind w:left="0"/>
        <w:jc w:val="both"/>
      </w:pPr>
      <w:r>
        <w:rPr>
          <w:rFonts w:ascii="Times New Roman"/>
          <w:b w:val="false"/>
          <w:i w:val="false"/>
          <w:color w:val="000000"/>
          <w:sz w:val="28"/>
        </w:rPr>
        <w:t xml:space="preserve">
      </w:t>
      </w:r>
    </w:p>
    <w:bookmarkEnd w:id="14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0" w:id="1499"/>
    <w:p>
      <w:pPr>
        <w:spacing w:after="0"/>
        <w:ind w:left="0"/>
        <w:jc w:val="both"/>
      </w:pPr>
      <w:r>
        <w:rPr>
          <w:rFonts w:ascii="Times New Roman"/>
          <w:b w:val="false"/>
          <w:i w:val="false"/>
          <w:color w:val="000000"/>
          <w:sz w:val="28"/>
        </w:rPr>
        <w:t xml:space="preserve">
       да </w:t>
      </w:r>
    </w:p>
    <w:bookmarkEnd w:id="1499"/>
    <w:bookmarkStart w:name="z1551" w:id="1500"/>
    <w:p>
      <w:pPr>
        <w:spacing w:after="0"/>
        <w:ind w:left="0"/>
        <w:jc w:val="both"/>
      </w:pPr>
      <w:r>
        <w:rPr>
          <w:rFonts w:ascii="Times New Roman"/>
          <w:b w:val="false"/>
          <w:i w:val="false"/>
          <w:color w:val="000000"/>
          <w:sz w:val="28"/>
        </w:rPr>
        <w:t xml:space="preserve">
      </w:t>
      </w:r>
    </w:p>
    <w:bookmarkEnd w:id="15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2" w:id="1501"/>
    <w:p>
      <w:pPr>
        <w:spacing w:after="0"/>
        <w:ind w:left="0"/>
        <w:jc w:val="both"/>
      </w:pPr>
      <w:r>
        <w:rPr>
          <w:rFonts w:ascii="Times New Roman"/>
          <w:b w:val="false"/>
          <w:i w:val="false"/>
          <w:color w:val="000000"/>
          <w:sz w:val="28"/>
        </w:rPr>
        <w:t>
      неизвестно</w:t>
      </w:r>
    </w:p>
    <w:bookmarkEnd w:id="1501"/>
    <w:bookmarkStart w:name="z1553" w:id="1502"/>
    <w:p>
      <w:pPr>
        <w:spacing w:after="0"/>
        <w:ind w:left="0"/>
        <w:jc w:val="both"/>
      </w:pPr>
      <w:r>
        <w:rPr>
          <w:rFonts w:ascii="Times New Roman"/>
          <w:b w:val="false"/>
          <w:i w:val="false"/>
          <w:color w:val="000000"/>
          <w:sz w:val="28"/>
        </w:rPr>
        <w:t>
      Бессимптомное течение</w:t>
      </w:r>
    </w:p>
    <w:bookmarkEnd w:id="1502"/>
    <w:bookmarkStart w:name="z1554" w:id="1503"/>
    <w:p>
      <w:pPr>
        <w:spacing w:after="0"/>
        <w:ind w:left="0"/>
        <w:jc w:val="both"/>
      </w:pPr>
      <w:r>
        <w:rPr>
          <w:rFonts w:ascii="Times New Roman"/>
          <w:b w:val="false"/>
          <w:i w:val="false"/>
          <w:color w:val="000000"/>
          <w:sz w:val="28"/>
        </w:rPr>
        <w:t xml:space="preserve">
      </w:t>
      </w:r>
    </w:p>
    <w:bookmarkEnd w:id="15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5" w:id="1504"/>
    <w:p>
      <w:pPr>
        <w:spacing w:after="0"/>
        <w:ind w:left="0"/>
        <w:jc w:val="both"/>
      </w:pPr>
      <w:r>
        <w:rPr>
          <w:rFonts w:ascii="Times New Roman"/>
          <w:b w:val="false"/>
          <w:i w:val="false"/>
          <w:color w:val="000000"/>
          <w:sz w:val="28"/>
        </w:rPr>
        <w:t xml:space="preserve">
       нет </w:t>
      </w:r>
    </w:p>
    <w:bookmarkEnd w:id="1504"/>
    <w:bookmarkStart w:name="z1556" w:id="1505"/>
    <w:p>
      <w:pPr>
        <w:spacing w:after="0"/>
        <w:ind w:left="0"/>
        <w:jc w:val="both"/>
      </w:pPr>
      <w:r>
        <w:rPr>
          <w:rFonts w:ascii="Times New Roman"/>
          <w:b w:val="false"/>
          <w:i w:val="false"/>
          <w:color w:val="000000"/>
          <w:sz w:val="28"/>
        </w:rPr>
        <w:t xml:space="preserve">
      </w:t>
      </w:r>
    </w:p>
    <w:bookmarkEnd w:id="15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7" w:id="1506"/>
    <w:p>
      <w:pPr>
        <w:spacing w:after="0"/>
        <w:ind w:left="0"/>
        <w:jc w:val="both"/>
      </w:pPr>
      <w:r>
        <w:rPr>
          <w:rFonts w:ascii="Times New Roman"/>
          <w:b w:val="false"/>
          <w:i w:val="false"/>
          <w:color w:val="000000"/>
          <w:sz w:val="28"/>
        </w:rPr>
        <w:t xml:space="preserve">
       да </w:t>
      </w:r>
    </w:p>
    <w:bookmarkEnd w:id="1506"/>
    <w:bookmarkStart w:name="z1558" w:id="1507"/>
    <w:p>
      <w:pPr>
        <w:spacing w:after="0"/>
        <w:ind w:left="0"/>
        <w:jc w:val="both"/>
      </w:pPr>
      <w:r>
        <w:rPr>
          <w:rFonts w:ascii="Times New Roman"/>
          <w:b w:val="false"/>
          <w:i w:val="false"/>
          <w:color w:val="000000"/>
          <w:sz w:val="28"/>
        </w:rPr>
        <w:t xml:space="preserve">
      </w:t>
      </w:r>
    </w:p>
    <w:bookmarkEnd w:id="15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9" w:id="1508"/>
    <w:p>
      <w:pPr>
        <w:spacing w:after="0"/>
        <w:ind w:left="0"/>
        <w:jc w:val="both"/>
      </w:pPr>
      <w:r>
        <w:rPr>
          <w:rFonts w:ascii="Times New Roman"/>
          <w:b w:val="false"/>
          <w:i w:val="false"/>
          <w:color w:val="000000"/>
          <w:sz w:val="28"/>
        </w:rPr>
        <w:t>
      неизвестно</w:t>
      </w:r>
    </w:p>
    <w:bookmarkEnd w:id="1508"/>
    <w:bookmarkStart w:name="z1560" w:id="1509"/>
    <w:p>
      <w:pPr>
        <w:spacing w:after="0"/>
        <w:ind w:left="0"/>
        <w:jc w:val="both"/>
      </w:pPr>
      <w:r>
        <w:rPr>
          <w:rFonts w:ascii="Times New Roman"/>
          <w:b w:val="false"/>
          <w:i w:val="false"/>
          <w:color w:val="000000"/>
          <w:sz w:val="28"/>
        </w:rPr>
        <w:t>
      8. Физикальные данные (при поступлении) ЧСС</w:t>
      </w:r>
    </w:p>
    <w:bookmarkEnd w:id="1509"/>
    <w:bookmarkStart w:name="z1561" w:id="1510"/>
    <w:p>
      <w:pPr>
        <w:spacing w:after="0"/>
        <w:ind w:left="0"/>
        <w:jc w:val="both"/>
      </w:pPr>
      <w:r>
        <w:rPr>
          <w:rFonts w:ascii="Times New Roman"/>
          <w:b w:val="false"/>
          <w:i w:val="false"/>
          <w:color w:val="000000"/>
          <w:sz w:val="28"/>
        </w:rPr>
        <w:t xml:space="preserve">
      </w:t>
      </w:r>
    </w:p>
    <w:bookmarkEnd w:id="15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2" w:id="1511"/>
    <w:p>
      <w:pPr>
        <w:spacing w:after="0"/>
        <w:ind w:left="0"/>
        <w:jc w:val="both"/>
      </w:pPr>
      <w:r>
        <w:rPr>
          <w:rFonts w:ascii="Times New Roman"/>
          <w:b w:val="false"/>
          <w:i w:val="false"/>
          <w:color w:val="000000"/>
          <w:sz w:val="28"/>
        </w:rPr>
        <w:t>
      уд.в мин</w:t>
      </w:r>
    </w:p>
    <w:bookmarkEnd w:id="1511"/>
    <w:bookmarkStart w:name="z1563" w:id="1512"/>
    <w:p>
      <w:pPr>
        <w:spacing w:after="0"/>
        <w:ind w:left="0"/>
        <w:jc w:val="both"/>
      </w:pPr>
      <w:r>
        <w:rPr>
          <w:rFonts w:ascii="Times New Roman"/>
          <w:b w:val="false"/>
          <w:i w:val="false"/>
          <w:color w:val="000000"/>
          <w:sz w:val="28"/>
        </w:rPr>
        <w:t>
      АД систолическое</w:t>
      </w:r>
    </w:p>
    <w:bookmarkEnd w:id="1512"/>
    <w:bookmarkStart w:name="z1564" w:id="1513"/>
    <w:p>
      <w:pPr>
        <w:spacing w:after="0"/>
        <w:ind w:left="0"/>
        <w:jc w:val="both"/>
      </w:pPr>
      <w:r>
        <w:rPr>
          <w:rFonts w:ascii="Times New Roman"/>
          <w:b w:val="false"/>
          <w:i w:val="false"/>
          <w:color w:val="000000"/>
          <w:sz w:val="28"/>
        </w:rPr>
        <w:t xml:space="preserve">
      </w:t>
      </w:r>
    </w:p>
    <w:bookmarkEnd w:id="151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5" w:id="1514"/>
    <w:p>
      <w:pPr>
        <w:spacing w:after="0"/>
        <w:ind w:left="0"/>
        <w:jc w:val="both"/>
      </w:pPr>
      <w:r>
        <w:rPr>
          <w:rFonts w:ascii="Times New Roman"/>
          <w:b w:val="false"/>
          <w:i w:val="false"/>
          <w:color w:val="000000"/>
          <w:sz w:val="28"/>
        </w:rPr>
        <w:t xml:space="preserve">
       мм.рт.ст. диастолическое </w:t>
      </w:r>
    </w:p>
    <w:bookmarkEnd w:id="1514"/>
    <w:bookmarkStart w:name="z1566" w:id="1515"/>
    <w:p>
      <w:pPr>
        <w:spacing w:after="0"/>
        <w:ind w:left="0"/>
        <w:jc w:val="both"/>
      </w:pPr>
      <w:r>
        <w:rPr>
          <w:rFonts w:ascii="Times New Roman"/>
          <w:b w:val="false"/>
          <w:i w:val="false"/>
          <w:color w:val="000000"/>
          <w:sz w:val="28"/>
        </w:rPr>
        <w:t xml:space="preserve">
      </w:t>
      </w:r>
    </w:p>
    <w:bookmarkEnd w:id="15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7" w:id="1516"/>
    <w:p>
      <w:pPr>
        <w:spacing w:after="0"/>
        <w:ind w:left="0"/>
        <w:jc w:val="both"/>
      </w:pPr>
      <w:r>
        <w:rPr>
          <w:rFonts w:ascii="Times New Roman"/>
          <w:b w:val="false"/>
          <w:i w:val="false"/>
          <w:color w:val="000000"/>
          <w:sz w:val="28"/>
        </w:rPr>
        <w:t>
      мм.рт.ст.,</w:t>
      </w:r>
    </w:p>
    <w:bookmarkEnd w:id="1516"/>
    <w:bookmarkStart w:name="z1568" w:id="1517"/>
    <w:p>
      <w:pPr>
        <w:spacing w:after="0"/>
        <w:ind w:left="0"/>
        <w:jc w:val="both"/>
      </w:pPr>
      <w:r>
        <w:rPr>
          <w:rFonts w:ascii="Times New Roman"/>
          <w:b w:val="false"/>
          <w:i w:val="false"/>
          <w:color w:val="000000"/>
          <w:sz w:val="28"/>
        </w:rPr>
        <w:t>
      среднее АД</w:t>
      </w:r>
    </w:p>
    <w:bookmarkEnd w:id="1517"/>
    <w:bookmarkStart w:name="z1569" w:id="1518"/>
    <w:p>
      <w:pPr>
        <w:spacing w:after="0"/>
        <w:ind w:left="0"/>
        <w:jc w:val="both"/>
      </w:pPr>
      <w:r>
        <w:rPr>
          <w:rFonts w:ascii="Times New Roman"/>
          <w:b w:val="false"/>
          <w:i w:val="false"/>
          <w:color w:val="000000"/>
          <w:sz w:val="28"/>
        </w:rPr>
        <w:t xml:space="preserve">
      </w:t>
      </w:r>
    </w:p>
    <w:bookmarkEnd w:id="15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0" w:id="1519"/>
    <w:p>
      <w:pPr>
        <w:spacing w:after="0"/>
        <w:ind w:left="0"/>
        <w:jc w:val="both"/>
      </w:pPr>
      <w:r>
        <w:rPr>
          <w:rFonts w:ascii="Times New Roman"/>
          <w:b w:val="false"/>
          <w:i w:val="false"/>
          <w:color w:val="000000"/>
          <w:sz w:val="28"/>
        </w:rPr>
        <w:t>
      мм.рт.ст.</w:t>
      </w:r>
    </w:p>
    <w:bookmarkEnd w:id="1519"/>
    <w:bookmarkStart w:name="z1571" w:id="1520"/>
    <w:p>
      <w:pPr>
        <w:spacing w:after="0"/>
        <w:ind w:left="0"/>
        <w:jc w:val="both"/>
      </w:pPr>
      <w:r>
        <w:rPr>
          <w:rFonts w:ascii="Times New Roman"/>
          <w:b w:val="false"/>
          <w:i w:val="false"/>
          <w:color w:val="000000"/>
          <w:sz w:val="28"/>
        </w:rPr>
        <w:t>
      9. Сердечная недостаточность (СН) класс по Killip при поступлении</w:t>
      </w:r>
    </w:p>
    <w:bookmarkEnd w:id="1520"/>
    <w:bookmarkStart w:name="z1572" w:id="1521"/>
    <w:p>
      <w:pPr>
        <w:spacing w:after="0"/>
        <w:ind w:left="0"/>
        <w:jc w:val="both"/>
      </w:pPr>
      <w:r>
        <w:rPr>
          <w:rFonts w:ascii="Times New Roman"/>
          <w:b w:val="false"/>
          <w:i w:val="false"/>
          <w:color w:val="000000"/>
          <w:sz w:val="28"/>
        </w:rPr>
        <w:t xml:space="preserve">
      </w:t>
      </w:r>
    </w:p>
    <w:bookmarkEnd w:id="15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3" w:id="1522"/>
    <w:p>
      <w:pPr>
        <w:spacing w:after="0"/>
        <w:ind w:left="0"/>
        <w:jc w:val="both"/>
      </w:pPr>
      <w:r>
        <w:rPr>
          <w:rFonts w:ascii="Times New Roman"/>
          <w:b w:val="false"/>
          <w:i w:val="false"/>
          <w:color w:val="000000"/>
          <w:sz w:val="28"/>
        </w:rPr>
        <w:t xml:space="preserve">
       I, </w:t>
      </w:r>
    </w:p>
    <w:bookmarkEnd w:id="1522"/>
    <w:bookmarkStart w:name="z1574" w:id="1523"/>
    <w:p>
      <w:pPr>
        <w:spacing w:after="0"/>
        <w:ind w:left="0"/>
        <w:jc w:val="both"/>
      </w:pPr>
      <w:r>
        <w:rPr>
          <w:rFonts w:ascii="Times New Roman"/>
          <w:b w:val="false"/>
          <w:i w:val="false"/>
          <w:color w:val="000000"/>
          <w:sz w:val="28"/>
        </w:rPr>
        <w:t xml:space="preserve">
      </w:t>
      </w:r>
    </w:p>
    <w:bookmarkEnd w:id="15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5" w:id="1524"/>
    <w:p>
      <w:pPr>
        <w:spacing w:after="0"/>
        <w:ind w:left="0"/>
        <w:jc w:val="both"/>
      </w:pPr>
      <w:r>
        <w:rPr>
          <w:rFonts w:ascii="Times New Roman"/>
          <w:b w:val="false"/>
          <w:i w:val="false"/>
          <w:color w:val="000000"/>
          <w:sz w:val="28"/>
        </w:rPr>
        <w:t xml:space="preserve">
       II, </w:t>
      </w:r>
    </w:p>
    <w:bookmarkEnd w:id="1524"/>
    <w:bookmarkStart w:name="z1576" w:id="1525"/>
    <w:p>
      <w:pPr>
        <w:spacing w:after="0"/>
        <w:ind w:left="0"/>
        <w:jc w:val="both"/>
      </w:pPr>
      <w:r>
        <w:rPr>
          <w:rFonts w:ascii="Times New Roman"/>
          <w:b w:val="false"/>
          <w:i w:val="false"/>
          <w:color w:val="000000"/>
          <w:sz w:val="28"/>
        </w:rPr>
        <w:t xml:space="preserve">
      </w:t>
      </w:r>
    </w:p>
    <w:bookmarkEnd w:id="15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7" w:id="1526"/>
    <w:p>
      <w:pPr>
        <w:spacing w:after="0"/>
        <w:ind w:left="0"/>
        <w:jc w:val="both"/>
      </w:pPr>
      <w:r>
        <w:rPr>
          <w:rFonts w:ascii="Times New Roman"/>
          <w:b w:val="false"/>
          <w:i w:val="false"/>
          <w:color w:val="000000"/>
          <w:sz w:val="28"/>
        </w:rPr>
        <w:t xml:space="preserve">
       III, </w:t>
      </w:r>
    </w:p>
    <w:bookmarkEnd w:id="1526"/>
    <w:bookmarkStart w:name="z1578" w:id="1527"/>
    <w:p>
      <w:pPr>
        <w:spacing w:after="0"/>
        <w:ind w:left="0"/>
        <w:jc w:val="both"/>
      </w:pPr>
      <w:r>
        <w:rPr>
          <w:rFonts w:ascii="Times New Roman"/>
          <w:b w:val="false"/>
          <w:i w:val="false"/>
          <w:color w:val="000000"/>
          <w:sz w:val="28"/>
        </w:rPr>
        <w:t xml:space="preserve">
      </w:t>
      </w:r>
    </w:p>
    <w:bookmarkEnd w:id="15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9" w:id="1528"/>
    <w:p>
      <w:pPr>
        <w:spacing w:after="0"/>
        <w:ind w:left="0"/>
        <w:jc w:val="both"/>
      </w:pPr>
      <w:r>
        <w:rPr>
          <w:rFonts w:ascii="Times New Roman"/>
          <w:b w:val="false"/>
          <w:i w:val="false"/>
          <w:color w:val="000000"/>
          <w:sz w:val="28"/>
        </w:rPr>
        <w:t xml:space="preserve">
       IV </w:t>
      </w:r>
    </w:p>
    <w:bookmarkEnd w:id="1528"/>
    <w:bookmarkStart w:name="z1580" w:id="1529"/>
    <w:p>
      <w:pPr>
        <w:spacing w:after="0"/>
        <w:ind w:left="0"/>
        <w:jc w:val="both"/>
      </w:pPr>
      <w:r>
        <w:rPr>
          <w:rFonts w:ascii="Times New Roman"/>
          <w:b w:val="false"/>
          <w:i w:val="false"/>
          <w:color w:val="000000"/>
          <w:sz w:val="28"/>
        </w:rPr>
        <w:t xml:space="preserve">
      </w:t>
      </w:r>
    </w:p>
    <w:bookmarkEnd w:id="15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1" w:id="1530"/>
    <w:p>
      <w:pPr>
        <w:spacing w:after="0"/>
        <w:ind w:left="0"/>
        <w:jc w:val="both"/>
      </w:pPr>
      <w:r>
        <w:rPr>
          <w:rFonts w:ascii="Times New Roman"/>
          <w:b w:val="false"/>
          <w:i w:val="false"/>
          <w:color w:val="000000"/>
          <w:sz w:val="28"/>
        </w:rPr>
        <w:t>
      неизвестно</w:t>
      </w:r>
    </w:p>
    <w:bookmarkEnd w:id="1530"/>
    <w:bookmarkStart w:name="z1582" w:id="1531"/>
    <w:p>
      <w:pPr>
        <w:spacing w:after="0"/>
        <w:ind w:left="0"/>
        <w:jc w:val="both"/>
      </w:pPr>
      <w:r>
        <w:rPr>
          <w:rFonts w:ascii="Times New Roman"/>
          <w:b w:val="false"/>
          <w:i w:val="false"/>
          <w:color w:val="000000"/>
          <w:sz w:val="28"/>
        </w:rPr>
        <w:t>
      Анализ крови (при поступлении)</w:t>
      </w:r>
    </w:p>
    <w:bookmarkEnd w:id="1531"/>
    <w:bookmarkStart w:name="z1583" w:id="1532"/>
    <w:p>
      <w:pPr>
        <w:spacing w:after="0"/>
        <w:ind w:left="0"/>
        <w:jc w:val="both"/>
      </w:pPr>
      <w:r>
        <w:rPr>
          <w:rFonts w:ascii="Times New Roman"/>
          <w:b w:val="false"/>
          <w:i w:val="false"/>
          <w:color w:val="000000"/>
          <w:sz w:val="28"/>
        </w:rPr>
        <w:t>
      Вч-Тропонин I/T (при поступлении)</w:t>
      </w:r>
    </w:p>
    <w:bookmarkEnd w:id="1532"/>
    <w:bookmarkStart w:name="z1584" w:id="1533"/>
    <w:p>
      <w:pPr>
        <w:spacing w:after="0"/>
        <w:ind w:left="0"/>
        <w:jc w:val="both"/>
      </w:pPr>
      <w:r>
        <w:rPr>
          <w:rFonts w:ascii="Times New Roman"/>
          <w:b w:val="false"/>
          <w:i w:val="false"/>
          <w:color w:val="000000"/>
          <w:sz w:val="28"/>
        </w:rPr>
        <w:t xml:space="preserve">
      </w:t>
      </w:r>
    </w:p>
    <w:bookmarkEnd w:id="15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5" w:id="1534"/>
    <w:p>
      <w:pPr>
        <w:spacing w:after="0"/>
        <w:ind w:left="0"/>
        <w:jc w:val="both"/>
      </w:pPr>
      <w:r>
        <w:rPr>
          <w:rFonts w:ascii="Times New Roman"/>
          <w:b w:val="false"/>
          <w:i w:val="false"/>
          <w:color w:val="000000"/>
          <w:sz w:val="28"/>
        </w:rPr>
        <w:t xml:space="preserve">
       нет </w:t>
      </w:r>
    </w:p>
    <w:bookmarkEnd w:id="1534"/>
    <w:bookmarkStart w:name="z1586" w:id="1535"/>
    <w:p>
      <w:pPr>
        <w:spacing w:after="0"/>
        <w:ind w:left="0"/>
        <w:jc w:val="both"/>
      </w:pPr>
      <w:r>
        <w:rPr>
          <w:rFonts w:ascii="Times New Roman"/>
          <w:b w:val="false"/>
          <w:i w:val="false"/>
          <w:color w:val="000000"/>
          <w:sz w:val="28"/>
        </w:rPr>
        <w:t xml:space="preserve">
      </w:t>
      </w:r>
    </w:p>
    <w:bookmarkEnd w:id="15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7" w:id="1536"/>
    <w:p>
      <w:pPr>
        <w:spacing w:after="0"/>
        <w:ind w:left="0"/>
        <w:jc w:val="both"/>
      </w:pPr>
      <w:r>
        <w:rPr>
          <w:rFonts w:ascii="Times New Roman"/>
          <w:b w:val="false"/>
          <w:i w:val="false"/>
          <w:color w:val="000000"/>
          <w:sz w:val="28"/>
        </w:rPr>
        <w:t xml:space="preserve">
       да </w:t>
      </w:r>
    </w:p>
    <w:bookmarkEnd w:id="1536"/>
    <w:bookmarkStart w:name="z1588" w:id="1537"/>
    <w:p>
      <w:pPr>
        <w:spacing w:after="0"/>
        <w:ind w:left="0"/>
        <w:jc w:val="both"/>
      </w:pPr>
      <w:r>
        <w:rPr>
          <w:rFonts w:ascii="Times New Roman"/>
          <w:b w:val="false"/>
          <w:i w:val="false"/>
          <w:color w:val="000000"/>
          <w:sz w:val="28"/>
        </w:rPr>
        <w:t xml:space="preserve">
      </w:t>
      </w:r>
    </w:p>
    <w:bookmarkEnd w:id="153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9" w:id="1538"/>
    <w:p>
      <w:pPr>
        <w:spacing w:after="0"/>
        <w:ind w:left="0"/>
        <w:jc w:val="both"/>
      </w:pPr>
      <w:r>
        <w:rPr>
          <w:rFonts w:ascii="Times New Roman"/>
          <w:b w:val="false"/>
          <w:i w:val="false"/>
          <w:color w:val="000000"/>
          <w:sz w:val="28"/>
        </w:rPr>
        <w:t>
      а) Вч-Тропонин I/T (максимальное значение)</w:t>
      </w:r>
    </w:p>
    <w:bookmarkEnd w:id="1538"/>
    <w:bookmarkStart w:name="z1590" w:id="1539"/>
    <w:p>
      <w:pPr>
        <w:spacing w:after="0"/>
        <w:ind w:left="0"/>
        <w:jc w:val="both"/>
      </w:pPr>
      <w:r>
        <w:rPr>
          <w:rFonts w:ascii="Times New Roman"/>
          <w:b w:val="false"/>
          <w:i w:val="false"/>
          <w:color w:val="000000"/>
          <w:sz w:val="28"/>
        </w:rPr>
        <w:t>
      МВ-КФК</w:t>
      </w:r>
    </w:p>
    <w:bookmarkEnd w:id="1539"/>
    <w:bookmarkStart w:name="z1591" w:id="1540"/>
    <w:p>
      <w:pPr>
        <w:spacing w:after="0"/>
        <w:ind w:left="0"/>
        <w:jc w:val="both"/>
      </w:pPr>
      <w:r>
        <w:rPr>
          <w:rFonts w:ascii="Times New Roman"/>
          <w:b w:val="false"/>
          <w:i w:val="false"/>
          <w:color w:val="000000"/>
          <w:sz w:val="28"/>
        </w:rPr>
        <w:t xml:space="preserve">
      </w:t>
      </w:r>
    </w:p>
    <w:bookmarkEnd w:id="15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2" w:id="1541"/>
    <w:p>
      <w:pPr>
        <w:spacing w:after="0"/>
        <w:ind w:left="0"/>
        <w:jc w:val="both"/>
      </w:pPr>
      <w:r>
        <w:rPr>
          <w:rFonts w:ascii="Times New Roman"/>
          <w:b w:val="false"/>
          <w:i w:val="false"/>
          <w:color w:val="000000"/>
          <w:sz w:val="28"/>
        </w:rPr>
        <w:t xml:space="preserve">
       нет </w:t>
      </w:r>
    </w:p>
    <w:bookmarkEnd w:id="1541"/>
    <w:bookmarkStart w:name="z1593" w:id="1542"/>
    <w:p>
      <w:pPr>
        <w:spacing w:after="0"/>
        <w:ind w:left="0"/>
        <w:jc w:val="both"/>
      </w:pPr>
      <w:r>
        <w:rPr>
          <w:rFonts w:ascii="Times New Roman"/>
          <w:b w:val="false"/>
          <w:i w:val="false"/>
          <w:color w:val="000000"/>
          <w:sz w:val="28"/>
        </w:rPr>
        <w:t xml:space="preserve">
      </w:t>
      </w:r>
    </w:p>
    <w:bookmarkEnd w:id="15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4" w:id="1543"/>
    <w:p>
      <w:pPr>
        <w:spacing w:after="0"/>
        <w:ind w:left="0"/>
        <w:jc w:val="both"/>
      </w:pPr>
      <w:r>
        <w:rPr>
          <w:rFonts w:ascii="Times New Roman"/>
          <w:b w:val="false"/>
          <w:i w:val="false"/>
          <w:color w:val="000000"/>
          <w:sz w:val="28"/>
        </w:rPr>
        <w:t>
      да</w:t>
      </w:r>
    </w:p>
    <w:bookmarkEnd w:id="1543"/>
    <w:bookmarkStart w:name="z1595" w:id="1544"/>
    <w:p>
      <w:pPr>
        <w:spacing w:after="0"/>
        <w:ind w:left="0"/>
        <w:jc w:val="both"/>
      </w:pPr>
      <w:r>
        <w:rPr>
          <w:rFonts w:ascii="Times New Roman"/>
          <w:b w:val="false"/>
          <w:i w:val="false"/>
          <w:color w:val="000000"/>
          <w:sz w:val="28"/>
        </w:rPr>
        <w:t>
      d – димер</w:t>
      </w:r>
    </w:p>
    <w:bookmarkEnd w:id="1544"/>
    <w:bookmarkStart w:name="z1596" w:id="1545"/>
    <w:p>
      <w:pPr>
        <w:spacing w:after="0"/>
        <w:ind w:left="0"/>
        <w:jc w:val="both"/>
      </w:pPr>
      <w:r>
        <w:rPr>
          <w:rFonts w:ascii="Times New Roman"/>
          <w:b w:val="false"/>
          <w:i w:val="false"/>
          <w:color w:val="000000"/>
          <w:sz w:val="28"/>
        </w:rPr>
        <w:t xml:space="preserve">
      </w:t>
      </w:r>
    </w:p>
    <w:bookmarkEnd w:id="15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7" w:id="1546"/>
    <w:p>
      <w:pPr>
        <w:spacing w:after="0"/>
        <w:ind w:left="0"/>
        <w:jc w:val="both"/>
      </w:pPr>
      <w:r>
        <w:rPr>
          <w:rFonts w:ascii="Times New Roman"/>
          <w:b w:val="false"/>
          <w:i w:val="false"/>
          <w:color w:val="000000"/>
          <w:sz w:val="28"/>
        </w:rPr>
        <w:t xml:space="preserve">
       нет </w:t>
      </w:r>
    </w:p>
    <w:bookmarkEnd w:id="1546"/>
    <w:bookmarkStart w:name="z1598" w:id="1547"/>
    <w:p>
      <w:pPr>
        <w:spacing w:after="0"/>
        <w:ind w:left="0"/>
        <w:jc w:val="both"/>
      </w:pPr>
      <w:r>
        <w:rPr>
          <w:rFonts w:ascii="Times New Roman"/>
          <w:b w:val="false"/>
          <w:i w:val="false"/>
          <w:color w:val="000000"/>
          <w:sz w:val="28"/>
        </w:rPr>
        <w:t xml:space="preserve">
      </w:t>
      </w:r>
    </w:p>
    <w:bookmarkEnd w:id="15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9" w:id="1548"/>
    <w:p>
      <w:pPr>
        <w:spacing w:after="0"/>
        <w:ind w:left="0"/>
        <w:jc w:val="both"/>
      </w:pPr>
      <w:r>
        <w:rPr>
          <w:rFonts w:ascii="Times New Roman"/>
          <w:b w:val="false"/>
          <w:i w:val="false"/>
          <w:color w:val="000000"/>
          <w:sz w:val="28"/>
        </w:rPr>
        <w:t>
      да</w:t>
      </w:r>
    </w:p>
    <w:bookmarkEnd w:id="1548"/>
    <w:bookmarkStart w:name="z1600" w:id="1549"/>
    <w:p>
      <w:pPr>
        <w:spacing w:after="0"/>
        <w:ind w:left="0"/>
        <w:jc w:val="both"/>
      </w:pPr>
      <w:r>
        <w:rPr>
          <w:rFonts w:ascii="Times New Roman"/>
          <w:b w:val="false"/>
          <w:i w:val="false"/>
          <w:color w:val="000000"/>
          <w:sz w:val="28"/>
        </w:rPr>
        <w:t>
      BNP/pro BNP</w:t>
      </w:r>
    </w:p>
    <w:bookmarkEnd w:id="1549"/>
    <w:bookmarkStart w:name="z1601" w:id="1550"/>
    <w:p>
      <w:pPr>
        <w:spacing w:after="0"/>
        <w:ind w:left="0"/>
        <w:jc w:val="both"/>
      </w:pPr>
      <w:r>
        <w:rPr>
          <w:rFonts w:ascii="Times New Roman"/>
          <w:b w:val="false"/>
          <w:i w:val="false"/>
          <w:color w:val="000000"/>
          <w:sz w:val="28"/>
        </w:rPr>
        <w:t xml:space="preserve">
      </w:t>
      </w:r>
    </w:p>
    <w:bookmarkEnd w:id="15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2" w:id="1551"/>
    <w:p>
      <w:pPr>
        <w:spacing w:after="0"/>
        <w:ind w:left="0"/>
        <w:jc w:val="both"/>
      </w:pPr>
      <w:r>
        <w:rPr>
          <w:rFonts w:ascii="Times New Roman"/>
          <w:b w:val="false"/>
          <w:i w:val="false"/>
          <w:color w:val="000000"/>
          <w:sz w:val="28"/>
        </w:rPr>
        <w:t xml:space="preserve">
       нет </w:t>
      </w:r>
    </w:p>
    <w:bookmarkEnd w:id="1551"/>
    <w:bookmarkStart w:name="z1603" w:id="1552"/>
    <w:p>
      <w:pPr>
        <w:spacing w:after="0"/>
        <w:ind w:left="0"/>
        <w:jc w:val="both"/>
      </w:pPr>
      <w:r>
        <w:rPr>
          <w:rFonts w:ascii="Times New Roman"/>
          <w:b w:val="false"/>
          <w:i w:val="false"/>
          <w:color w:val="000000"/>
          <w:sz w:val="28"/>
        </w:rPr>
        <w:t xml:space="preserve">
      </w:t>
      </w:r>
    </w:p>
    <w:bookmarkEnd w:id="15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4" w:id="1553"/>
    <w:p>
      <w:pPr>
        <w:spacing w:after="0"/>
        <w:ind w:left="0"/>
        <w:jc w:val="both"/>
      </w:pPr>
      <w:r>
        <w:rPr>
          <w:rFonts w:ascii="Times New Roman"/>
          <w:b w:val="false"/>
          <w:i w:val="false"/>
          <w:color w:val="000000"/>
          <w:sz w:val="28"/>
        </w:rPr>
        <w:t>
      да</w:t>
      </w:r>
    </w:p>
    <w:bookmarkEnd w:id="1553"/>
    <w:bookmarkStart w:name="z1605" w:id="1554"/>
    <w:p>
      <w:pPr>
        <w:spacing w:after="0"/>
        <w:ind w:left="0"/>
        <w:jc w:val="both"/>
      </w:pPr>
      <w:r>
        <w:rPr>
          <w:rFonts w:ascii="Times New Roman"/>
          <w:b w:val="false"/>
          <w:i w:val="false"/>
          <w:color w:val="000000"/>
          <w:sz w:val="28"/>
        </w:rPr>
        <w:t>
      Гемоглобин</w:t>
      </w:r>
    </w:p>
    <w:bookmarkEnd w:id="1554"/>
    <w:bookmarkStart w:name="z1606" w:id="1555"/>
    <w:p>
      <w:pPr>
        <w:spacing w:after="0"/>
        <w:ind w:left="0"/>
        <w:jc w:val="both"/>
      </w:pPr>
      <w:r>
        <w:rPr>
          <w:rFonts w:ascii="Times New Roman"/>
          <w:b w:val="false"/>
          <w:i w:val="false"/>
          <w:color w:val="000000"/>
          <w:sz w:val="28"/>
        </w:rPr>
        <w:t xml:space="preserve">
      </w:t>
      </w:r>
    </w:p>
    <w:bookmarkEnd w:id="15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7" w:id="1556"/>
    <w:p>
      <w:pPr>
        <w:spacing w:after="0"/>
        <w:ind w:left="0"/>
        <w:jc w:val="both"/>
      </w:pPr>
      <w:r>
        <w:rPr>
          <w:rFonts w:ascii="Times New Roman"/>
          <w:b w:val="false"/>
          <w:i w:val="false"/>
          <w:color w:val="000000"/>
          <w:sz w:val="28"/>
        </w:rPr>
        <w:t xml:space="preserve">
      нет </w:t>
      </w:r>
    </w:p>
    <w:bookmarkEnd w:id="1556"/>
    <w:bookmarkStart w:name="z1608" w:id="1557"/>
    <w:p>
      <w:pPr>
        <w:spacing w:after="0"/>
        <w:ind w:left="0"/>
        <w:jc w:val="both"/>
      </w:pPr>
      <w:r>
        <w:rPr>
          <w:rFonts w:ascii="Times New Roman"/>
          <w:b w:val="false"/>
          <w:i w:val="false"/>
          <w:color w:val="000000"/>
          <w:sz w:val="28"/>
        </w:rPr>
        <w:t xml:space="preserve">
      </w:t>
      </w:r>
    </w:p>
    <w:bookmarkEnd w:id="15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9" w:id="1558"/>
    <w:p>
      <w:pPr>
        <w:spacing w:after="0"/>
        <w:ind w:left="0"/>
        <w:jc w:val="both"/>
      </w:pPr>
      <w:r>
        <w:rPr>
          <w:rFonts w:ascii="Times New Roman"/>
          <w:b w:val="false"/>
          <w:i w:val="false"/>
          <w:color w:val="000000"/>
          <w:sz w:val="28"/>
        </w:rPr>
        <w:t>
      да</w:t>
      </w:r>
    </w:p>
    <w:bookmarkEnd w:id="1558"/>
    <w:bookmarkStart w:name="z1610" w:id="1559"/>
    <w:p>
      <w:pPr>
        <w:spacing w:after="0"/>
        <w:ind w:left="0"/>
        <w:jc w:val="both"/>
      </w:pPr>
      <w:r>
        <w:rPr>
          <w:rFonts w:ascii="Times New Roman"/>
          <w:b w:val="false"/>
          <w:i w:val="false"/>
          <w:color w:val="000000"/>
          <w:sz w:val="28"/>
        </w:rPr>
        <w:t>
      Гематокрит</w:t>
      </w:r>
    </w:p>
    <w:bookmarkEnd w:id="1559"/>
    <w:bookmarkStart w:name="z1611" w:id="1560"/>
    <w:p>
      <w:pPr>
        <w:spacing w:after="0"/>
        <w:ind w:left="0"/>
        <w:jc w:val="both"/>
      </w:pPr>
      <w:r>
        <w:rPr>
          <w:rFonts w:ascii="Times New Roman"/>
          <w:b w:val="false"/>
          <w:i w:val="false"/>
          <w:color w:val="000000"/>
          <w:sz w:val="28"/>
        </w:rPr>
        <w:t xml:space="preserve">
      </w:t>
      </w:r>
    </w:p>
    <w:bookmarkEnd w:id="15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2" w:id="1561"/>
    <w:p>
      <w:pPr>
        <w:spacing w:after="0"/>
        <w:ind w:left="0"/>
        <w:jc w:val="both"/>
      </w:pPr>
      <w:r>
        <w:rPr>
          <w:rFonts w:ascii="Times New Roman"/>
          <w:b w:val="false"/>
          <w:i w:val="false"/>
          <w:color w:val="000000"/>
          <w:sz w:val="28"/>
        </w:rPr>
        <w:t xml:space="preserve">
       нет </w:t>
      </w:r>
    </w:p>
    <w:bookmarkEnd w:id="1561"/>
    <w:bookmarkStart w:name="z1613" w:id="1562"/>
    <w:p>
      <w:pPr>
        <w:spacing w:after="0"/>
        <w:ind w:left="0"/>
        <w:jc w:val="both"/>
      </w:pPr>
      <w:r>
        <w:rPr>
          <w:rFonts w:ascii="Times New Roman"/>
          <w:b w:val="false"/>
          <w:i w:val="false"/>
          <w:color w:val="000000"/>
          <w:sz w:val="28"/>
        </w:rPr>
        <w:t xml:space="preserve">
      </w:t>
      </w:r>
    </w:p>
    <w:bookmarkEnd w:id="15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4" w:id="1563"/>
    <w:p>
      <w:pPr>
        <w:spacing w:after="0"/>
        <w:ind w:left="0"/>
        <w:jc w:val="both"/>
      </w:pPr>
      <w:r>
        <w:rPr>
          <w:rFonts w:ascii="Times New Roman"/>
          <w:b w:val="false"/>
          <w:i w:val="false"/>
          <w:color w:val="000000"/>
          <w:sz w:val="28"/>
        </w:rPr>
        <w:t xml:space="preserve">
       да Тромбоцит </w:t>
      </w:r>
    </w:p>
    <w:bookmarkEnd w:id="1563"/>
    <w:bookmarkStart w:name="z1615" w:id="1564"/>
    <w:p>
      <w:pPr>
        <w:spacing w:after="0"/>
        <w:ind w:left="0"/>
        <w:jc w:val="both"/>
      </w:pPr>
      <w:r>
        <w:rPr>
          <w:rFonts w:ascii="Times New Roman"/>
          <w:b w:val="false"/>
          <w:i w:val="false"/>
          <w:color w:val="000000"/>
          <w:sz w:val="28"/>
        </w:rPr>
        <w:t xml:space="preserve">
      </w:t>
      </w:r>
    </w:p>
    <w:bookmarkEnd w:id="15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6" w:id="1565"/>
    <w:p>
      <w:pPr>
        <w:spacing w:after="0"/>
        <w:ind w:left="0"/>
        <w:jc w:val="both"/>
      </w:pPr>
      <w:r>
        <w:rPr>
          <w:rFonts w:ascii="Times New Roman"/>
          <w:b w:val="false"/>
          <w:i w:val="false"/>
          <w:color w:val="000000"/>
          <w:sz w:val="28"/>
        </w:rPr>
        <w:t xml:space="preserve">
       нет </w:t>
      </w:r>
    </w:p>
    <w:bookmarkEnd w:id="1565"/>
    <w:bookmarkStart w:name="z1617" w:id="1566"/>
    <w:p>
      <w:pPr>
        <w:spacing w:after="0"/>
        <w:ind w:left="0"/>
        <w:jc w:val="both"/>
      </w:pPr>
      <w:r>
        <w:rPr>
          <w:rFonts w:ascii="Times New Roman"/>
          <w:b w:val="false"/>
          <w:i w:val="false"/>
          <w:color w:val="000000"/>
          <w:sz w:val="28"/>
        </w:rPr>
        <w:t xml:space="preserve">
      </w:t>
      </w:r>
    </w:p>
    <w:bookmarkEnd w:id="15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8" w:id="1567"/>
    <w:p>
      <w:pPr>
        <w:spacing w:after="0"/>
        <w:ind w:left="0"/>
        <w:jc w:val="both"/>
      </w:pPr>
      <w:r>
        <w:rPr>
          <w:rFonts w:ascii="Times New Roman"/>
          <w:b w:val="false"/>
          <w:i w:val="false"/>
          <w:color w:val="000000"/>
          <w:sz w:val="28"/>
        </w:rPr>
        <w:t>
      да</w:t>
      </w:r>
    </w:p>
    <w:bookmarkEnd w:id="1567"/>
    <w:bookmarkStart w:name="z1619" w:id="1568"/>
    <w:p>
      <w:pPr>
        <w:spacing w:after="0"/>
        <w:ind w:left="0"/>
        <w:jc w:val="both"/>
      </w:pPr>
      <w:r>
        <w:rPr>
          <w:rFonts w:ascii="Times New Roman"/>
          <w:b w:val="false"/>
          <w:i w:val="false"/>
          <w:color w:val="000000"/>
          <w:sz w:val="28"/>
        </w:rPr>
        <w:t>
      Глюкоза</w:t>
      </w:r>
    </w:p>
    <w:bookmarkEnd w:id="1568"/>
    <w:bookmarkStart w:name="z1620" w:id="1569"/>
    <w:p>
      <w:pPr>
        <w:spacing w:after="0"/>
        <w:ind w:left="0"/>
        <w:jc w:val="both"/>
      </w:pPr>
      <w:r>
        <w:rPr>
          <w:rFonts w:ascii="Times New Roman"/>
          <w:b w:val="false"/>
          <w:i w:val="false"/>
          <w:color w:val="000000"/>
          <w:sz w:val="28"/>
        </w:rPr>
        <w:t xml:space="preserve">
      </w:t>
      </w:r>
    </w:p>
    <w:bookmarkEnd w:id="15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1" w:id="1570"/>
    <w:p>
      <w:pPr>
        <w:spacing w:after="0"/>
        <w:ind w:left="0"/>
        <w:jc w:val="both"/>
      </w:pPr>
      <w:r>
        <w:rPr>
          <w:rFonts w:ascii="Times New Roman"/>
          <w:b w:val="false"/>
          <w:i w:val="false"/>
          <w:color w:val="000000"/>
          <w:sz w:val="28"/>
        </w:rPr>
        <w:t xml:space="preserve">
       нет </w:t>
      </w:r>
    </w:p>
    <w:bookmarkEnd w:id="1570"/>
    <w:bookmarkStart w:name="z1622" w:id="1571"/>
    <w:p>
      <w:pPr>
        <w:spacing w:after="0"/>
        <w:ind w:left="0"/>
        <w:jc w:val="both"/>
      </w:pPr>
      <w:r>
        <w:rPr>
          <w:rFonts w:ascii="Times New Roman"/>
          <w:b w:val="false"/>
          <w:i w:val="false"/>
          <w:color w:val="000000"/>
          <w:sz w:val="28"/>
        </w:rPr>
        <w:t xml:space="preserve">
      </w:t>
      </w:r>
    </w:p>
    <w:bookmarkEnd w:id="15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3" w:id="1572"/>
    <w:p>
      <w:pPr>
        <w:spacing w:after="0"/>
        <w:ind w:left="0"/>
        <w:jc w:val="both"/>
      </w:pPr>
      <w:r>
        <w:rPr>
          <w:rFonts w:ascii="Times New Roman"/>
          <w:b w:val="false"/>
          <w:i w:val="false"/>
          <w:color w:val="000000"/>
          <w:sz w:val="28"/>
        </w:rPr>
        <w:t>
      да</w:t>
      </w:r>
    </w:p>
    <w:bookmarkEnd w:id="1572"/>
    <w:bookmarkStart w:name="z1624" w:id="1573"/>
    <w:p>
      <w:pPr>
        <w:spacing w:after="0"/>
        <w:ind w:left="0"/>
        <w:jc w:val="both"/>
      </w:pPr>
      <w:r>
        <w:rPr>
          <w:rFonts w:ascii="Times New Roman"/>
          <w:b w:val="false"/>
          <w:i w:val="false"/>
          <w:color w:val="000000"/>
          <w:sz w:val="28"/>
        </w:rPr>
        <w:t>
      Липидный спектр</w:t>
      </w:r>
    </w:p>
    <w:bookmarkEnd w:id="1573"/>
    <w:bookmarkStart w:name="z1625"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6" w:id="1575"/>
    <w:p>
      <w:pPr>
        <w:spacing w:after="0"/>
        <w:ind w:left="0"/>
        <w:jc w:val="both"/>
      </w:pPr>
      <w:r>
        <w:rPr>
          <w:rFonts w:ascii="Times New Roman"/>
          <w:b w:val="false"/>
          <w:i w:val="false"/>
          <w:color w:val="000000"/>
          <w:sz w:val="28"/>
        </w:rPr>
        <w:t xml:space="preserve">
       нет </w:t>
      </w:r>
    </w:p>
    <w:bookmarkEnd w:id="1575"/>
    <w:bookmarkStart w:name="z1627" w:id="1576"/>
    <w:p>
      <w:pPr>
        <w:spacing w:after="0"/>
        <w:ind w:left="0"/>
        <w:jc w:val="both"/>
      </w:pPr>
      <w:r>
        <w:rPr>
          <w:rFonts w:ascii="Times New Roman"/>
          <w:b w:val="false"/>
          <w:i w:val="false"/>
          <w:color w:val="000000"/>
          <w:sz w:val="28"/>
        </w:rPr>
        <w:t xml:space="preserve">
      </w:t>
      </w:r>
    </w:p>
    <w:bookmarkEnd w:id="15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8" w:id="1577"/>
    <w:p>
      <w:pPr>
        <w:spacing w:after="0"/>
        <w:ind w:left="0"/>
        <w:jc w:val="both"/>
      </w:pPr>
      <w:r>
        <w:rPr>
          <w:rFonts w:ascii="Times New Roman"/>
          <w:b w:val="false"/>
          <w:i w:val="false"/>
          <w:color w:val="000000"/>
          <w:sz w:val="28"/>
        </w:rPr>
        <w:t>
      да,</w:t>
      </w:r>
    </w:p>
    <w:bookmarkEnd w:id="1577"/>
    <w:bookmarkStart w:name="z1629" w:id="1578"/>
    <w:p>
      <w:pPr>
        <w:spacing w:after="0"/>
        <w:ind w:left="0"/>
        <w:jc w:val="both"/>
      </w:pPr>
      <w:r>
        <w:rPr>
          <w:rFonts w:ascii="Times New Roman"/>
          <w:b w:val="false"/>
          <w:i w:val="false"/>
          <w:color w:val="000000"/>
          <w:sz w:val="28"/>
        </w:rPr>
        <w:t>
      ЛПНП</w:t>
      </w:r>
    </w:p>
    <w:bookmarkEnd w:id="1578"/>
    <w:bookmarkStart w:name="z1630" w:id="1579"/>
    <w:p>
      <w:pPr>
        <w:spacing w:after="0"/>
        <w:ind w:left="0"/>
        <w:jc w:val="both"/>
      </w:pPr>
      <w:r>
        <w:rPr>
          <w:rFonts w:ascii="Times New Roman"/>
          <w:b w:val="false"/>
          <w:i w:val="false"/>
          <w:color w:val="000000"/>
          <w:sz w:val="28"/>
        </w:rPr>
        <w:t xml:space="preserve">
      </w:t>
      </w:r>
    </w:p>
    <w:bookmarkEnd w:id="15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1" w:id="1580"/>
    <w:p>
      <w:pPr>
        <w:spacing w:after="0"/>
        <w:ind w:left="0"/>
        <w:jc w:val="both"/>
      </w:pPr>
      <w:r>
        <w:rPr>
          <w:rFonts w:ascii="Times New Roman"/>
          <w:b w:val="false"/>
          <w:i w:val="false"/>
          <w:color w:val="000000"/>
          <w:sz w:val="28"/>
        </w:rPr>
        <w:t xml:space="preserve">
       нет </w:t>
      </w:r>
    </w:p>
    <w:bookmarkEnd w:id="1580"/>
    <w:bookmarkStart w:name="z1632" w:id="1581"/>
    <w:p>
      <w:pPr>
        <w:spacing w:after="0"/>
        <w:ind w:left="0"/>
        <w:jc w:val="both"/>
      </w:pPr>
      <w:r>
        <w:rPr>
          <w:rFonts w:ascii="Times New Roman"/>
          <w:b w:val="false"/>
          <w:i w:val="false"/>
          <w:color w:val="000000"/>
          <w:sz w:val="28"/>
        </w:rPr>
        <w:t xml:space="preserve">
      </w:t>
      </w:r>
    </w:p>
    <w:bookmarkEnd w:id="15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3" w:id="1582"/>
    <w:p>
      <w:pPr>
        <w:spacing w:after="0"/>
        <w:ind w:left="0"/>
        <w:jc w:val="both"/>
      </w:pPr>
      <w:r>
        <w:rPr>
          <w:rFonts w:ascii="Times New Roman"/>
          <w:b w:val="false"/>
          <w:i w:val="false"/>
          <w:color w:val="000000"/>
          <w:sz w:val="28"/>
        </w:rPr>
        <w:t>
      да,</w:t>
      </w:r>
    </w:p>
    <w:bookmarkEnd w:id="1582"/>
    <w:bookmarkStart w:name="z1634" w:id="1583"/>
    <w:p>
      <w:pPr>
        <w:spacing w:after="0"/>
        <w:ind w:left="0"/>
        <w:jc w:val="both"/>
      </w:pPr>
      <w:r>
        <w:rPr>
          <w:rFonts w:ascii="Times New Roman"/>
          <w:b w:val="false"/>
          <w:i w:val="false"/>
          <w:color w:val="000000"/>
          <w:sz w:val="28"/>
        </w:rPr>
        <w:t>
      ЛПВП</w:t>
      </w:r>
    </w:p>
    <w:bookmarkEnd w:id="1583"/>
    <w:bookmarkStart w:name="z1635" w:id="1584"/>
    <w:p>
      <w:pPr>
        <w:spacing w:after="0"/>
        <w:ind w:left="0"/>
        <w:jc w:val="both"/>
      </w:pPr>
      <w:r>
        <w:rPr>
          <w:rFonts w:ascii="Times New Roman"/>
          <w:b w:val="false"/>
          <w:i w:val="false"/>
          <w:color w:val="000000"/>
          <w:sz w:val="28"/>
        </w:rPr>
        <w:t xml:space="preserve">
      </w:t>
      </w:r>
    </w:p>
    <w:bookmarkEnd w:id="15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6" w:id="1585"/>
    <w:p>
      <w:pPr>
        <w:spacing w:after="0"/>
        <w:ind w:left="0"/>
        <w:jc w:val="both"/>
      </w:pPr>
      <w:r>
        <w:rPr>
          <w:rFonts w:ascii="Times New Roman"/>
          <w:b w:val="false"/>
          <w:i w:val="false"/>
          <w:color w:val="000000"/>
          <w:sz w:val="28"/>
        </w:rPr>
        <w:t xml:space="preserve">
       нет </w:t>
      </w:r>
    </w:p>
    <w:bookmarkEnd w:id="1585"/>
    <w:bookmarkStart w:name="z1637" w:id="1586"/>
    <w:p>
      <w:pPr>
        <w:spacing w:after="0"/>
        <w:ind w:left="0"/>
        <w:jc w:val="both"/>
      </w:pPr>
      <w:r>
        <w:rPr>
          <w:rFonts w:ascii="Times New Roman"/>
          <w:b w:val="false"/>
          <w:i w:val="false"/>
          <w:color w:val="000000"/>
          <w:sz w:val="28"/>
        </w:rPr>
        <w:t xml:space="preserve">
      </w:t>
      </w:r>
    </w:p>
    <w:bookmarkEnd w:id="15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8" w:id="1587"/>
    <w:p>
      <w:pPr>
        <w:spacing w:after="0"/>
        <w:ind w:left="0"/>
        <w:jc w:val="both"/>
      </w:pPr>
      <w:r>
        <w:rPr>
          <w:rFonts w:ascii="Times New Roman"/>
          <w:b w:val="false"/>
          <w:i w:val="false"/>
          <w:color w:val="000000"/>
          <w:sz w:val="28"/>
        </w:rPr>
        <w:t>
      да,</w:t>
      </w:r>
    </w:p>
    <w:bookmarkEnd w:id="1587"/>
    <w:bookmarkStart w:name="z1639" w:id="1588"/>
    <w:p>
      <w:pPr>
        <w:spacing w:after="0"/>
        <w:ind w:left="0"/>
        <w:jc w:val="both"/>
      </w:pPr>
      <w:r>
        <w:rPr>
          <w:rFonts w:ascii="Times New Roman"/>
          <w:b w:val="false"/>
          <w:i w:val="false"/>
          <w:color w:val="000000"/>
          <w:sz w:val="28"/>
        </w:rPr>
        <w:t>
      ТГ</w:t>
      </w:r>
    </w:p>
    <w:bookmarkEnd w:id="1588"/>
    <w:bookmarkStart w:name="z1640" w:id="1589"/>
    <w:p>
      <w:pPr>
        <w:spacing w:after="0"/>
        <w:ind w:left="0"/>
        <w:jc w:val="both"/>
      </w:pPr>
      <w:r>
        <w:rPr>
          <w:rFonts w:ascii="Times New Roman"/>
          <w:b w:val="false"/>
          <w:i w:val="false"/>
          <w:color w:val="000000"/>
          <w:sz w:val="28"/>
        </w:rPr>
        <w:t xml:space="preserve">
      </w:t>
      </w:r>
    </w:p>
    <w:bookmarkEnd w:id="15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1" w:id="1590"/>
    <w:p>
      <w:pPr>
        <w:spacing w:after="0"/>
        <w:ind w:left="0"/>
        <w:jc w:val="both"/>
      </w:pPr>
      <w:r>
        <w:rPr>
          <w:rFonts w:ascii="Times New Roman"/>
          <w:b w:val="false"/>
          <w:i w:val="false"/>
          <w:color w:val="000000"/>
          <w:sz w:val="28"/>
        </w:rPr>
        <w:t xml:space="preserve">
       нет </w:t>
      </w:r>
    </w:p>
    <w:bookmarkEnd w:id="1590"/>
    <w:bookmarkStart w:name="z1642" w:id="1591"/>
    <w:p>
      <w:pPr>
        <w:spacing w:after="0"/>
        <w:ind w:left="0"/>
        <w:jc w:val="both"/>
      </w:pPr>
      <w:r>
        <w:rPr>
          <w:rFonts w:ascii="Times New Roman"/>
          <w:b w:val="false"/>
          <w:i w:val="false"/>
          <w:color w:val="000000"/>
          <w:sz w:val="28"/>
        </w:rPr>
        <w:t xml:space="preserve">
      </w:t>
      </w:r>
    </w:p>
    <w:bookmarkEnd w:id="15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3" w:id="1592"/>
    <w:p>
      <w:pPr>
        <w:spacing w:after="0"/>
        <w:ind w:left="0"/>
        <w:jc w:val="both"/>
      </w:pPr>
      <w:r>
        <w:rPr>
          <w:rFonts w:ascii="Times New Roman"/>
          <w:b w:val="false"/>
          <w:i w:val="false"/>
          <w:color w:val="000000"/>
          <w:sz w:val="28"/>
        </w:rPr>
        <w:t>
      да)</w:t>
      </w:r>
    </w:p>
    <w:bookmarkEnd w:id="1592"/>
    <w:bookmarkStart w:name="z1644" w:id="1593"/>
    <w:p>
      <w:pPr>
        <w:spacing w:after="0"/>
        <w:ind w:left="0"/>
        <w:jc w:val="both"/>
      </w:pPr>
      <w:r>
        <w:rPr>
          <w:rFonts w:ascii="Times New Roman"/>
          <w:b w:val="false"/>
          <w:i w:val="false"/>
          <w:color w:val="000000"/>
          <w:sz w:val="28"/>
        </w:rPr>
        <w:t>
      Креатинин</w:t>
      </w:r>
    </w:p>
    <w:bookmarkEnd w:id="1593"/>
    <w:bookmarkStart w:name="z1645" w:id="1594"/>
    <w:p>
      <w:pPr>
        <w:spacing w:after="0"/>
        <w:ind w:left="0"/>
        <w:jc w:val="both"/>
      </w:pPr>
      <w:r>
        <w:rPr>
          <w:rFonts w:ascii="Times New Roman"/>
          <w:b w:val="false"/>
          <w:i w:val="false"/>
          <w:color w:val="000000"/>
          <w:sz w:val="28"/>
        </w:rPr>
        <w:t xml:space="preserve">
      </w:t>
      </w:r>
    </w:p>
    <w:bookmarkEnd w:id="15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6" w:id="1595"/>
    <w:p>
      <w:pPr>
        <w:spacing w:after="0"/>
        <w:ind w:left="0"/>
        <w:jc w:val="both"/>
      </w:pPr>
      <w:r>
        <w:rPr>
          <w:rFonts w:ascii="Times New Roman"/>
          <w:b w:val="false"/>
          <w:i w:val="false"/>
          <w:color w:val="000000"/>
          <w:sz w:val="28"/>
        </w:rPr>
        <w:t xml:space="preserve">
      нет </w:t>
      </w:r>
    </w:p>
    <w:bookmarkEnd w:id="1595"/>
    <w:bookmarkStart w:name="z1647" w:id="1596"/>
    <w:p>
      <w:pPr>
        <w:spacing w:after="0"/>
        <w:ind w:left="0"/>
        <w:jc w:val="both"/>
      </w:pPr>
      <w:r>
        <w:rPr>
          <w:rFonts w:ascii="Times New Roman"/>
          <w:b w:val="false"/>
          <w:i w:val="false"/>
          <w:color w:val="000000"/>
          <w:sz w:val="28"/>
        </w:rPr>
        <w:t xml:space="preserve">
      </w:t>
      </w:r>
    </w:p>
    <w:bookmarkEnd w:id="15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8" w:id="1597"/>
    <w:p>
      <w:pPr>
        <w:spacing w:after="0"/>
        <w:ind w:left="0"/>
        <w:jc w:val="both"/>
      </w:pPr>
      <w:r>
        <w:rPr>
          <w:rFonts w:ascii="Times New Roman"/>
          <w:b w:val="false"/>
          <w:i w:val="false"/>
          <w:color w:val="000000"/>
          <w:sz w:val="28"/>
        </w:rPr>
        <w:t xml:space="preserve">
      да </w:t>
      </w:r>
    </w:p>
    <w:bookmarkEnd w:id="1597"/>
    <w:bookmarkStart w:name="z1649" w:id="1598"/>
    <w:p>
      <w:pPr>
        <w:spacing w:after="0"/>
        <w:ind w:left="0"/>
        <w:jc w:val="both"/>
      </w:pPr>
      <w:r>
        <w:rPr>
          <w:rFonts w:ascii="Times New Roman"/>
          <w:b w:val="false"/>
          <w:i w:val="false"/>
          <w:color w:val="000000"/>
          <w:sz w:val="28"/>
        </w:rPr>
        <w:t xml:space="preserve">
      </w:t>
      </w:r>
    </w:p>
    <w:bookmarkEnd w:id="15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0" w:id="1599"/>
    <w:p>
      <w:pPr>
        <w:spacing w:after="0"/>
        <w:ind w:left="0"/>
        <w:jc w:val="both"/>
      </w:pPr>
      <w:r>
        <w:rPr>
          <w:rFonts w:ascii="Times New Roman"/>
          <w:b w:val="false"/>
          <w:i w:val="false"/>
          <w:color w:val="000000"/>
          <w:sz w:val="28"/>
        </w:rPr>
        <w:t>
      мкмоль/л</w:t>
      </w:r>
    </w:p>
    <w:bookmarkEnd w:id="1599"/>
    <w:bookmarkStart w:name="z1651" w:id="1600"/>
    <w:p>
      <w:pPr>
        <w:spacing w:after="0"/>
        <w:ind w:left="0"/>
        <w:jc w:val="both"/>
      </w:pPr>
      <w:r>
        <w:rPr>
          <w:rFonts w:ascii="Times New Roman"/>
          <w:b w:val="false"/>
          <w:i w:val="false"/>
          <w:color w:val="000000"/>
          <w:sz w:val="28"/>
        </w:rPr>
        <w:t>
      Скорость клубочковой фильтрации креатинина _________ (автоматический расчет)</w:t>
      </w:r>
    </w:p>
    <w:bookmarkEnd w:id="1600"/>
    <w:bookmarkStart w:name="z1652" w:id="1601"/>
    <w:p>
      <w:pPr>
        <w:spacing w:after="0"/>
        <w:ind w:left="0"/>
        <w:jc w:val="both"/>
      </w:pPr>
      <w:r>
        <w:rPr>
          <w:rFonts w:ascii="Times New Roman"/>
          <w:b w:val="false"/>
          <w:i w:val="false"/>
          <w:color w:val="000000"/>
          <w:sz w:val="28"/>
        </w:rPr>
        <w:t>
      Калий</w:t>
      </w:r>
    </w:p>
    <w:bookmarkEnd w:id="1601"/>
    <w:bookmarkStart w:name="z1653" w:id="1602"/>
    <w:p>
      <w:pPr>
        <w:spacing w:after="0"/>
        <w:ind w:left="0"/>
        <w:jc w:val="both"/>
      </w:pPr>
      <w:r>
        <w:rPr>
          <w:rFonts w:ascii="Times New Roman"/>
          <w:b w:val="false"/>
          <w:i w:val="false"/>
          <w:color w:val="000000"/>
          <w:sz w:val="28"/>
        </w:rPr>
        <w:t xml:space="preserve">
      </w:t>
      </w:r>
    </w:p>
    <w:bookmarkEnd w:id="16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4" w:id="1603"/>
    <w:p>
      <w:pPr>
        <w:spacing w:after="0"/>
        <w:ind w:left="0"/>
        <w:jc w:val="both"/>
      </w:pPr>
      <w:r>
        <w:rPr>
          <w:rFonts w:ascii="Times New Roman"/>
          <w:b w:val="false"/>
          <w:i w:val="false"/>
          <w:color w:val="000000"/>
          <w:sz w:val="28"/>
        </w:rPr>
        <w:t xml:space="preserve">
      нет </w:t>
      </w:r>
    </w:p>
    <w:bookmarkEnd w:id="1603"/>
    <w:bookmarkStart w:name="z1655" w:id="1604"/>
    <w:p>
      <w:pPr>
        <w:spacing w:after="0"/>
        <w:ind w:left="0"/>
        <w:jc w:val="both"/>
      </w:pPr>
      <w:r>
        <w:rPr>
          <w:rFonts w:ascii="Times New Roman"/>
          <w:b w:val="false"/>
          <w:i w:val="false"/>
          <w:color w:val="000000"/>
          <w:sz w:val="28"/>
        </w:rPr>
        <w:t xml:space="preserve">
      </w:t>
      </w:r>
    </w:p>
    <w:bookmarkEnd w:id="16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6" w:id="1605"/>
    <w:p>
      <w:pPr>
        <w:spacing w:after="0"/>
        <w:ind w:left="0"/>
        <w:jc w:val="both"/>
      </w:pPr>
      <w:r>
        <w:rPr>
          <w:rFonts w:ascii="Times New Roman"/>
          <w:b w:val="false"/>
          <w:i w:val="false"/>
          <w:color w:val="000000"/>
          <w:sz w:val="28"/>
        </w:rPr>
        <w:t>
      да</w:t>
      </w:r>
    </w:p>
    <w:bookmarkEnd w:id="1605"/>
    <w:bookmarkStart w:name="z1657" w:id="1606"/>
    <w:p>
      <w:pPr>
        <w:spacing w:after="0"/>
        <w:ind w:left="0"/>
        <w:jc w:val="both"/>
      </w:pPr>
      <w:r>
        <w:rPr>
          <w:rFonts w:ascii="Times New Roman"/>
          <w:b w:val="false"/>
          <w:i w:val="false"/>
          <w:color w:val="000000"/>
          <w:sz w:val="28"/>
        </w:rPr>
        <w:t>
      Магний</w:t>
      </w:r>
    </w:p>
    <w:bookmarkEnd w:id="1606"/>
    <w:bookmarkStart w:name="z1658" w:id="1607"/>
    <w:p>
      <w:pPr>
        <w:spacing w:after="0"/>
        <w:ind w:left="0"/>
        <w:jc w:val="both"/>
      </w:pPr>
      <w:r>
        <w:rPr>
          <w:rFonts w:ascii="Times New Roman"/>
          <w:b w:val="false"/>
          <w:i w:val="false"/>
          <w:color w:val="000000"/>
          <w:sz w:val="28"/>
        </w:rPr>
        <w:t xml:space="preserve">
      </w:t>
      </w:r>
    </w:p>
    <w:bookmarkEnd w:id="16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9" w:id="1608"/>
    <w:p>
      <w:pPr>
        <w:spacing w:after="0"/>
        <w:ind w:left="0"/>
        <w:jc w:val="both"/>
      </w:pPr>
      <w:r>
        <w:rPr>
          <w:rFonts w:ascii="Times New Roman"/>
          <w:b w:val="false"/>
          <w:i w:val="false"/>
          <w:color w:val="000000"/>
          <w:sz w:val="28"/>
        </w:rPr>
        <w:t xml:space="preserve">
      нет </w:t>
      </w:r>
    </w:p>
    <w:bookmarkEnd w:id="1608"/>
    <w:bookmarkStart w:name="z1660" w:id="1609"/>
    <w:p>
      <w:pPr>
        <w:spacing w:after="0"/>
        <w:ind w:left="0"/>
        <w:jc w:val="both"/>
      </w:pPr>
      <w:r>
        <w:rPr>
          <w:rFonts w:ascii="Times New Roman"/>
          <w:b w:val="false"/>
          <w:i w:val="false"/>
          <w:color w:val="000000"/>
          <w:sz w:val="28"/>
        </w:rPr>
        <w:t xml:space="preserve">
      </w:t>
      </w:r>
    </w:p>
    <w:bookmarkEnd w:id="16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1" w:id="1610"/>
    <w:p>
      <w:pPr>
        <w:spacing w:after="0"/>
        <w:ind w:left="0"/>
        <w:jc w:val="both"/>
      </w:pPr>
      <w:r>
        <w:rPr>
          <w:rFonts w:ascii="Times New Roman"/>
          <w:b w:val="false"/>
          <w:i w:val="false"/>
          <w:color w:val="000000"/>
          <w:sz w:val="28"/>
        </w:rPr>
        <w:t>
      да</w:t>
      </w:r>
    </w:p>
    <w:bookmarkEnd w:id="1610"/>
    <w:bookmarkStart w:name="z1662" w:id="1611"/>
    <w:p>
      <w:pPr>
        <w:spacing w:after="0"/>
        <w:ind w:left="0"/>
        <w:jc w:val="both"/>
      </w:pPr>
      <w:r>
        <w:rPr>
          <w:rFonts w:ascii="Times New Roman"/>
          <w:b w:val="false"/>
          <w:i w:val="false"/>
          <w:color w:val="000000"/>
          <w:sz w:val="28"/>
        </w:rPr>
        <w:t>
      Кальций</w:t>
      </w:r>
    </w:p>
    <w:bookmarkEnd w:id="1611"/>
    <w:bookmarkStart w:name="z1663" w:id="1612"/>
    <w:p>
      <w:pPr>
        <w:spacing w:after="0"/>
        <w:ind w:left="0"/>
        <w:jc w:val="both"/>
      </w:pPr>
      <w:r>
        <w:rPr>
          <w:rFonts w:ascii="Times New Roman"/>
          <w:b w:val="false"/>
          <w:i w:val="false"/>
          <w:color w:val="000000"/>
          <w:sz w:val="28"/>
        </w:rPr>
        <w:t xml:space="preserve">
      </w:t>
      </w:r>
    </w:p>
    <w:bookmarkEnd w:id="16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4" w:id="1613"/>
    <w:p>
      <w:pPr>
        <w:spacing w:after="0"/>
        <w:ind w:left="0"/>
        <w:jc w:val="both"/>
      </w:pPr>
      <w:r>
        <w:rPr>
          <w:rFonts w:ascii="Times New Roman"/>
          <w:b w:val="false"/>
          <w:i w:val="false"/>
          <w:color w:val="000000"/>
          <w:sz w:val="28"/>
        </w:rPr>
        <w:t xml:space="preserve">
      нет </w:t>
      </w:r>
    </w:p>
    <w:bookmarkEnd w:id="1613"/>
    <w:bookmarkStart w:name="z1665" w:id="1614"/>
    <w:p>
      <w:pPr>
        <w:spacing w:after="0"/>
        <w:ind w:left="0"/>
        <w:jc w:val="both"/>
      </w:pPr>
      <w:r>
        <w:rPr>
          <w:rFonts w:ascii="Times New Roman"/>
          <w:b w:val="false"/>
          <w:i w:val="false"/>
          <w:color w:val="000000"/>
          <w:sz w:val="28"/>
        </w:rPr>
        <w:t xml:space="preserve">
      </w:t>
      </w:r>
    </w:p>
    <w:bookmarkEnd w:id="16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6" w:id="1615"/>
    <w:p>
      <w:pPr>
        <w:spacing w:after="0"/>
        <w:ind w:left="0"/>
        <w:jc w:val="both"/>
      </w:pPr>
      <w:r>
        <w:rPr>
          <w:rFonts w:ascii="Times New Roman"/>
          <w:b w:val="false"/>
          <w:i w:val="false"/>
          <w:color w:val="000000"/>
          <w:sz w:val="28"/>
        </w:rPr>
        <w:t>
      да</w:t>
      </w:r>
    </w:p>
    <w:bookmarkEnd w:id="1615"/>
    <w:bookmarkStart w:name="z1667" w:id="1616"/>
    <w:p>
      <w:pPr>
        <w:spacing w:after="0"/>
        <w:ind w:left="0"/>
        <w:jc w:val="both"/>
      </w:pPr>
      <w:r>
        <w:rPr>
          <w:rFonts w:ascii="Times New Roman"/>
          <w:b w:val="false"/>
          <w:i w:val="false"/>
          <w:color w:val="000000"/>
          <w:sz w:val="28"/>
        </w:rPr>
        <w:t>
      10. Инструментальные методы исследования ЭКГ (при поступлении/ в динамике)</w:t>
      </w:r>
    </w:p>
    <w:bookmarkEnd w:id="1616"/>
    <w:bookmarkStart w:name="z1668" w:id="1617"/>
    <w:p>
      <w:pPr>
        <w:spacing w:after="0"/>
        <w:ind w:left="0"/>
        <w:jc w:val="both"/>
      </w:pPr>
      <w:r>
        <w:rPr>
          <w:rFonts w:ascii="Times New Roman"/>
          <w:b w:val="false"/>
          <w:i w:val="false"/>
          <w:color w:val="000000"/>
          <w:sz w:val="28"/>
        </w:rPr>
        <w:t xml:space="preserve">
      </w:t>
      </w:r>
    </w:p>
    <w:bookmarkEnd w:id="16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9" w:id="1618"/>
    <w:p>
      <w:pPr>
        <w:spacing w:after="0"/>
        <w:ind w:left="0"/>
        <w:jc w:val="both"/>
      </w:pPr>
      <w:r>
        <w:rPr>
          <w:rFonts w:ascii="Times New Roman"/>
          <w:b w:val="false"/>
          <w:i w:val="false"/>
          <w:color w:val="000000"/>
          <w:sz w:val="28"/>
        </w:rPr>
        <w:t xml:space="preserve">
      нет </w:t>
      </w:r>
    </w:p>
    <w:bookmarkEnd w:id="1618"/>
    <w:bookmarkStart w:name="z1670" w:id="1619"/>
    <w:p>
      <w:pPr>
        <w:spacing w:after="0"/>
        <w:ind w:left="0"/>
        <w:jc w:val="both"/>
      </w:pPr>
      <w:r>
        <w:rPr>
          <w:rFonts w:ascii="Times New Roman"/>
          <w:b w:val="false"/>
          <w:i w:val="false"/>
          <w:color w:val="000000"/>
          <w:sz w:val="28"/>
        </w:rPr>
        <w:t xml:space="preserve">
      </w:t>
      </w:r>
    </w:p>
    <w:bookmarkEnd w:id="16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1" w:id="1620"/>
    <w:p>
      <w:pPr>
        <w:spacing w:after="0"/>
        <w:ind w:left="0"/>
        <w:jc w:val="both"/>
      </w:pPr>
      <w:r>
        <w:rPr>
          <w:rFonts w:ascii="Times New Roman"/>
          <w:b w:val="false"/>
          <w:i w:val="false"/>
          <w:color w:val="000000"/>
          <w:sz w:val="28"/>
        </w:rPr>
        <w:t>
      да</w:t>
      </w:r>
    </w:p>
    <w:bookmarkEnd w:id="1620"/>
    <w:bookmarkStart w:name="z1672" w:id="1621"/>
    <w:p>
      <w:pPr>
        <w:spacing w:after="0"/>
        <w:ind w:left="0"/>
        <w:jc w:val="both"/>
      </w:pPr>
      <w:r>
        <w:rPr>
          <w:rFonts w:ascii="Times New Roman"/>
          <w:b w:val="false"/>
          <w:i w:val="false"/>
          <w:color w:val="000000"/>
          <w:sz w:val="28"/>
        </w:rPr>
        <w:t>
      Ритм</w:t>
      </w:r>
    </w:p>
    <w:bookmarkEnd w:id="1621"/>
    <w:bookmarkStart w:name="z1673" w:id="1622"/>
    <w:p>
      <w:pPr>
        <w:spacing w:after="0"/>
        <w:ind w:left="0"/>
        <w:jc w:val="both"/>
      </w:pPr>
      <w:r>
        <w:rPr>
          <w:rFonts w:ascii="Times New Roman"/>
          <w:b w:val="false"/>
          <w:i w:val="false"/>
          <w:color w:val="000000"/>
          <w:sz w:val="28"/>
        </w:rPr>
        <w:t xml:space="preserve">
      </w:t>
      </w:r>
    </w:p>
    <w:bookmarkEnd w:id="16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4" w:id="1623"/>
    <w:p>
      <w:pPr>
        <w:spacing w:after="0"/>
        <w:ind w:left="0"/>
        <w:jc w:val="both"/>
      </w:pPr>
      <w:r>
        <w:rPr>
          <w:rFonts w:ascii="Times New Roman"/>
          <w:b w:val="false"/>
          <w:i w:val="false"/>
          <w:color w:val="000000"/>
          <w:sz w:val="28"/>
        </w:rPr>
        <w:t xml:space="preserve">
      синусовый </w:t>
      </w:r>
    </w:p>
    <w:bookmarkEnd w:id="1623"/>
    <w:bookmarkStart w:name="z1675" w:id="1624"/>
    <w:p>
      <w:pPr>
        <w:spacing w:after="0"/>
        <w:ind w:left="0"/>
        <w:jc w:val="both"/>
      </w:pPr>
      <w:r>
        <w:rPr>
          <w:rFonts w:ascii="Times New Roman"/>
          <w:b w:val="false"/>
          <w:i w:val="false"/>
          <w:color w:val="000000"/>
          <w:sz w:val="28"/>
        </w:rPr>
        <w:t xml:space="preserve">
      </w:t>
      </w:r>
    </w:p>
    <w:bookmarkEnd w:id="16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6" w:id="1625"/>
    <w:p>
      <w:pPr>
        <w:spacing w:after="0"/>
        <w:ind w:left="0"/>
        <w:jc w:val="both"/>
      </w:pPr>
      <w:r>
        <w:rPr>
          <w:rFonts w:ascii="Times New Roman"/>
          <w:b w:val="false"/>
          <w:i w:val="false"/>
          <w:color w:val="000000"/>
          <w:sz w:val="28"/>
        </w:rPr>
        <w:t xml:space="preserve">
      фибрилляция предсердий </w:t>
      </w:r>
    </w:p>
    <w:bookmarkEnd w:id="1625"/>
    <w:bookmarkStart w:name="z1677" w:id="1626"/>
    <w:p>
      <w:pPr>
        <w:spacing w:after="0"/>
        <w:ind w:left="0"/>
        <w:jc w:val="both"/>
      </w:pPr>
      <w:r>
        <w:rPr>
          <w:rFonts w:ascii="Times New Roman"/>
          <w:b w:val="false"/>
          <w:i w:val="false"/>
          <w:color w:val="000000"/>
          <w:sz w:val="28"/>
        </w:rPr>
        <w:t xml:space="preserve">
      </w:t>
      </w:r>
    </w:p>
    <w:bookmarkEnd w:id="16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8" w:id="1627"/>
    <w:p>
      <w:pPr>
        <w:spacing w:after="0"/>
        <w:ind w:left="0"/>
        <w:jc w:val="both"/>
      </w:pPr>
      <w:r>
        <w:rPr>
          <w:rFonts w:ascii="Times New Roman"/>
          <w:b w:val="false"/>
          <w:i w:val="false"/>
          <w:color w:val="000000"/>
          <w:sz w:val="28"/>
        </w:rPr>
        <w:t xml:space="preserve">
      ритм электрокардиостимулятора (ЭКС) </w:t>
      </w:r>
    </w:p>
    <w:bookmarkEnd w:id="1627"/>
    <w:bookmarkStart w:name="z1679" w:id="1628"/>
    <w:p>
      <w:pPr>
        <w:spacing w:after="0"/>
        <w:ind w:left="0"/>
        <w:jc w:val="both"/>
      </w:pPr>
      <w:r>
        <w:rPr>
          <w:rFonts w:ascii="Times New Roman"/>
          <w:b w:val="false"/>
          <w:i w:val="false"/>
          <w:color w:val="000000"/>
          <w:sz w:val="28"/>
        </w:rPr>
        <w:t xml:space="preserve">
      </w:t>
      </w:r>
    </w:p>
    <w:bookmarkEnd w:id="16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0" w:id="1629"/>
    <w:p>
      <w:pPr>
        <w:spacing w:after="0"/>
        <w:ind w:left="0"/>
        <w:jc w:val="both"/>
      </w:pPr>
      <w:r>
        <w:rPr>
          <w:rFonts w:ascii="Times New Roman"/>
          <w:b w:val="false"/>
          <w:i w:val="false"/>
          <w:color w:val="000000"/>
          <w:sz w:val="28"/>
        </w:rPr>
        <w:t xml:space="preserve">
      др. </w:t>
      </w:r>
    </w:p>
    <w:bookmarkEnd w:id="1629"/>
    <w:bookmarkStart w:name="z1681" w:id="1630"/>
    <w:p>
      <w:pPr>
        <w:spacing w:after="0"/>
        <w:ind w:left="0"/>
        <w:jc w:val="both"/>
      </w:pPr>
      <w:r>
        <w:rPr>
          <w:rFonts w:ascii="Times New Roman"/>
          <w:b w:val="false"/>
          <w:i w:val="false"/>
          <w:color w:val="000000"/>
          <w:sz w:val="28"/>
        </w:rPr>
        <w:t xml:space="preserve">
      </w:t>
      </w:r>
    </w:p>
    <w:bookmarkEnd w:id="16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2" w:id="1631"/>
    <w:p>
      <w:pPr>
        <w:spacing w:after="0"/>
        <w:ind w:left="0"/>
        <w:jc w:val="both"/>
      </w:pPr>
      <w:r>
        <w:rPr>
          <w:rFonts w:ascii="Times New Roman"/>
          <w:b w:val="false"/>
          <w:i w:val="false"/>
          <w:color w:val="000000"/>
          <w:sz w:val="28"/>
        </w:rPr>
        <w:t xml:space="preserve">
      неизвестно QRS </w:t>
      </w:r>
    </w:p>
    <w:bookmarkEnd w:id="1631"/>
    <w:bookmarkStart w:name="z1683" w:id="1632"/>
    <w:p>
      <w:pPr>
        <w:spacing w:after="0"/>
        <w:ind w:left="0"/>
        <w:jc w:val="both"/>
      </w:pPr>
      <w:r>
        <w:rPr>
          <w:rFonts w:ascii="Times New Roman"/>
          <w:b w:val="false"/>
          <w:i w:val="false"/>
          <w:color w:val="000000"/>
          <w:sz w:val="28"/>
        </w:rPr>
        <w:t xml:space="preserve">
      </w:t>
      </w:r>
    </w:p>
    <w:bookmarkEnd w:id="16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4" w:id="1633"/>
    <w:p>
      <w:pPr>
        <w:spacing w:after="0"/>
        <w:ind w:left="0"/>
        <w:jc w:val="both"/>
      </w:pPr>
      <w:r>
        <w:rPr>
          <w:rFonts w:ascii="Times New Roman"/>
          <w:b w:val="false"/>
          <w:i w:val="false"/>
          <w:color w:val="000000"/>
          <w:sz w:val="28"/>
        </w:rPr>
        <w:t xml:space="preserve">
      норма </w:t>
      </w:r>
    </w:p>
    <w:bookmarkEnd w:id="1633"/>
    <w:bookmarkStart w:name="z1685" w:id="1634"/>
    <w:p>
      <w:pPr>
        <w:spacing w:after="0"/>
        <w:ind w:left="0"/>
        <w:jc w:val="both"/>
      </w:pPr>
      <w:r>
        <w:rPr>
          <w:rFonts w:ascii="Times New Roman"/>
          <w:b w:val="false"/>
          <w:i w:val="false"/>
          <w:color w:val="000000"/>
          <w:sz w:val="28"/>
        </w:rPr>
        <w:t xml:space="preserve">
      </w:t>
      </w:r>
    </w:p>
    <w:bookmarkEnd w:id="16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6" w:id="1635"/>
    <w:p>
      <w:pPr>
        <w:spacing w:after="0"/>
        <w:ind w:left="0"/>
        <w:jc w:val="both"/>
      </w:pPr>
      <w:r>
        <w:rPr>
          <w:rFonts w:ascii="Times New Roman"/>
          <w:b w:val="false"/>
          <w:i w:val="false"/>
          <w:color w:val="000000"/>
          <w:sz w:val="28"/>
        </w:rPr>
        <w:t xml:space="preserve">
      блокада левой ножки пучка Гиса (БЛНПГ) </w:t>
      </w:r>
    </w:p>
    <w:bookmarkEnd w:id="1635"/>
    <w:bookmarkStart w:name="z1687" w:id="1636"/>
    <w:p>
      <w:pPr>
        <w:spacing w:after="0"/>
        <w:ind w:left="0"/>
        <w:jc w:val="both"/>
      </w:pPr>
      <w:r>
        <w:rPr>
          <w:rFonts w:ascii="Times New Roman"/>
          <w:b w:val="false"/>
          <w:i w:val="false"/>
          <w:color w:val="000000"/>
          <w:sz w:val="28"/>
        </w:rPr>
        <w:t xml:space="preserve">
      </w:t>
      </w:r>
    </w:p>
    <w:bookmarkEnd w:id="16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8" w:id="1637"/>
    <w:p>
      <w:pPr>
        <w:spacing w:after="0"/>
        <w:ind w:left="0"/>
        <w:jc w:val="both"/>
      </w:pPr>
      <w:r>
        <w:rPr>
          <w:rFonts w:ascii="Times New Roman"/>
          <w:b w:val="false"/>
          <w:i w:val="false"/>
          <w:color w:val="000000"/>
          <w:sz w:val="28"/>
        </w:rPr>
        <w:t xml:space="preserve">
      блокада правой ножки пучка Гиса (БПНПГ) </w:t>
      </w:r>
    </w:p>
    <w:bookmarkEnd w:id="1637"/>
    <w:bookmarkStart w:name="z1689" w:id="1638"/>
    <w:p>
      <w:pPr>
        <w:spacing w:after="0"/>
        <w:ind w:left="0"/>
        <w:jc w:val="both"/>
      </w:pPr>
      <w:r>
        <w:rPr>
          <w:rFonts w:ascii="Times New Roman"/>
          <w:b w:val="false"/>
          <w:i w:val="false"/>
          <w:color w:val="000000"/>
          <w:sz w:val="28"/>
        </w:rPr>
        <w:t xml:space="preserve">
      </w:t>
      </w:r>
    </w:p>
    <w:bookmarkEnd w:id="16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0" w:id="1639"/>
    <w:p>
      <w:pPr>
        <w:spacing w:after="0"/>
        <w:ind w:left="0"/>
        <w:jc w:val="both"/>
      </w:pPr>
      <w:r>
        <w:rPr>
          <w:rFonts w:ascii="Times New Roman"/>
          <w:b w:val="false"/>
          <w:i w:val="false"/>
          <w:color w:val="000000"/>
          <w:sz w:val="28"/>
        </w:rPr>
        <w:t xml:space="preserve">
      др. </w:t>
      </w:r>
    </w:p>
    <w:bookmarkEnd w:id="1639"/>
    <w:bookmarkStart w:name="z1691" w:id="1640"/>
    <w:p>
      <w:pPr>
        <w:spacing w:after="0"/>
        <w:ind w:left="0"/>
        <w:jc w:val="both"/>
      </w:pPr>
      <w:r>
        <w:rPr>
          <w:rFonts w:ascii="Times New Roman"/>
          <w:b w:val="false"/>
          <w:i w:val="false"/>
          <w:color w:val="000000"/>
          <w:sz w:val="28"/>
        </w:rPr>
        <w:t xml:space="preserve">
      </w:t>
      </w:r>
    </w:p>
    <w:bookmarkEnd w:id="16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2" w:id="1641"/>
    <w:p>
      <w:pPr>
        <w:spacing w:after="0"/>
        <w:ind w:left="0"/>
        <w:jc w:val="both"/>
      </w:pPr>
      <w:r>
        <w:rPr>
          <w:rFonts w:ascii="Times New Roman"/>
          <w:b w:val="false"/>
          <w:i w:val="false"/>
          <w:color w:val="000000"/>
          <w:sz w:val="28"/>
        </w:rPr>
        <w:t>
      неизвестно</w:t>
      </w:r>
    </w:p>
    <w:bookmarkEnd w:id="1641"/>
    <w:bookmarkStart w:name="z1693" w:id="1642"/>
    <w:p>
      <w:pPr>
        <w:spacing w:after="0"/>
        <w:ind w:left="0"/>
        <w:jc w:val="both"/>
      </w:pPr>
      <w:r>
        <w:rPr>
          <w:rFonts w:ascii="Times New Roman"/>
          <w:b w:val="false"/>
          <w:i w:val="false"/>
          <w:color w:val="000000"/>
          <w:sz w:val="28"/>
        </w:rPr>
        <w:t>
      ST Т</w:t>
      </w:r>
    </w:p>
    <w:bookmarkEnd w:id="1642"/>
    <w:bookmarkStart w:name="z1694" w:id="1643"/>
    <w:p>
      <w:pPr>
        <w:spacing w:after="0"/>
        <w:ind w:left="0"/>
        <w:jc w:val="both"/>
      </w:pPr>
      <w:r>
        <w:rPr>
          <w:rFonts w:ascii="Times New Roman"/>
          <w:b w:val="false"/>
          <w:i w:val="false"/>
          <w:color w:val="000000"/>
          <w:sz w:val="28"/>
        </w:rPr>
        <w:t xml:space="preserve">
      </w:t>
      </w:r>
    </w:p>
    <w:bookmarkEnd w:id="16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5" w:id="1644"/>
    <w:p>
      <w:pPr>
        <w:spacing w:after="0"/>
        <w:ind w:left="0"/>
        <w:jc w:val="both"/>
      </w:pPr>
      <w:r>
        <w:rPr>
          <w:rFonts w:ascii="Times New Roman"/>
          <w:b w:val="false"/>
          <w:i w:val="false"/>
          <w:color w:val="000000"/>
          <w:sz w:val="28"/>
        </w:rPr>
        <w:t xml:space="preserve">
      с подъемом сегмента ST </w:t>
      </w:r>
    </w:p>
    <w:bookmarkEnd w:id="1644"/>
    <w:bookmarkStart w:name="z1696" w:id="1645"/>
    <w:p>
      <w:pPr>
        <w:spacing w:after="0"/>
        <w:ind w:left="0"/>
        <w:jc w:val="both"/>
      </w:pPr>
      <w:r>
        <w:rPr>
          <w:rFonts w:ascii="Times New Roman"/>
          <w:b w:val="false"/>
          <w:i w:val="false"/>
          <w:color w:val="000000"/>
          <w:sz w:val="28"/>
        </w:rPr>
        <w:t xml:space="preserve">
      </w:t>
      </w:r>
    </w:p>
    <w:bookmarkEnd w:id="16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7" w:id="1646"/>
    <w:p>
      <w:pPr>
        <w:spacing w:after="0"/>
        <w:ind w:left="0"/>
        <w:jc w:val="both"/>
      </w:pPr>
      <w:r>
        <w:rPr>
          <w:rFonts w:ascii="Times New Roman"/>
          <w:b w:val="false"/>
          <w:i w:val="false"/>
          <w:color w:val="000000"/>
          <w:sz w:val="28"/>
        </w:rPr>
        <w:t xml:space="preserve">
      без подъема сегмента ST </w:t>
      </w:r>
    </w:p>
    <w:bookmarkEnd w:id="1646"/>
    <w:bookmarkStart w:name="z1698" w:id="1647"/>
    <w:p>
      <w:pPr>
        <w:spacing w:after="0"/>
        <w:ind w:left="0"/>
        <w:jc w:val="both"/>
      </w:pPr>
      <w:r>
        <w:rPr>
          <w:rFonts w:ascii="Times New Roman"/>
          <w:b w:val="false"/>
          <w:i w:val="false"/>
          <w:color w:val="000000"/>
          <w:sz w:val="28"/>
        </w:rPr>
        <w:t xml:space="preserve">
      </w:t>
      </w:r>
    </w:p>
    <w:bookmarkEnd w:id="16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9" w:id="1648"/>
    <w:p>
      <w:pPr>
        <w:spacing w:after="0"/>
        <w:ind w:left="0"/>
        <w:jc w:val="both"/>
      </w:pPr>
      <w:r>
        <w:rPr>
          <w:rFonts w:ascii="Times New Roman"/>
          <w:b w:val="false"/>
          <w:i w:val="false"/>
          <w:color w:val="000000"/>
          <w:sz w:val="28"/>
        </w:rPr>
        <w:t xml:space="preserve">
      инверсия зубца Т </w:t>
      </w:r>
    </w:p>
    <w:bookmarkEnd w:id="1648"/>
    <w:bookmarkStart w:name="z1700" w:id="1649"/>
    <w:p>
      <w:pPr>
        <w:spacing w:after="0"/>
        <w:ind w:left="0"/>
        <w:jc w:val="both"/>
      </w:pPr>
      <w:r>
        <w:rPr>
          <w:rFonts w:ascii="Times New Roman"/>
          <w:b w:val="false"/>
          <w:i w:val="false"/>
          <w:color w:val="000000"/>
          <w:sz w:val="28"/>
        </w:rPr>
        <w:t xml:space="preserve">
      </w:t>
      </w:r>
    </w:p>
    <w:bookmarkEnd w:id="16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1" w:id="1650"/>
    <w:p>
      <w:pPr>
        <w:spacing w:after="0"/>
        <w:ind w:left="0"/>
        <w:jc w:val="both"/>
      </w:pPr>
      <w:r>
        <w:rPr>
          <w:rFonts w:ascii="Times New Roman"/>
          <w:b w:val="false"/>
          <w:i w:val="false"/>
          <w:color w:val="000000"/>
          <w:sz w:val="28"/>
        </w:rPr>
        <w:t xml:space="preserve">
      нормальная ЭКГ </w:t>
      </w:r>
    </w:p>
    <w:bookmarkEnd w:id="1650"/>
    <w:bookmarkStart w:name="z1702" w:id="1651"/>
    <w:p>
      <w:pPr>
        <w:spacing w:after="0"/>
        <w:ind w:left="0"/>
        <w:jc w:val="both"/>
      </w:pPr>
      <w:r>
        <w:rPr>
          <w:rFonts w:ascii="Times New Roman"/>
          <w:b w:val="false"/>
          <w:i w:val="false"/>
          <w:color w:val="000000"/>
          <w:sz w:val="28"/>
        </w:rPr>
        <w:t xml:space="preserve">
      </w:t>
      </w:r>
    </w:p>
    <w:bookmarkEnd w:id="16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3" w:id="1652"/>
    <w:p>
      <w:pPr>
        <w:spacing w:after="0"/>
        <w:ind w:left="0"/>
        <w:jc w:val="both"/>
      </w:pPr>
      <w:r>
        <w:rPr>
          <w:rFonts w:ascii="Times New Roman"/>
          <w:b w:val="false"/>
          <w:i w:val="false"/>
          <w:color w:val="000000"/>
          <w:sz w:val="28"/>
        </w:rPr>
        <w:t xml:space="preserve">
      др. </w:t>
      </w:r>
    </w:p>
    <w:bookmarkEnd w:id="1652"/>
    <w:bookmarkStart w:name="z1704" w:id="1653"/>
    <w:p>
      <w:pPr>
        <w:spacing w:after="0"/>
        <w:ind w:left="0"/>
        <w:jc w:val="both"/>
      </w:pPr>
      <w:r>
        <w:rPr>
          <w:rFonts w:ascii="Times New Roman"/>
          <w:b w:val="false"/>
          <w:i w:val="false"/>
          <w:color w:val="000000"/>
          <w:sz w:val="28"/>
        </w:rPr>
        <w:t xml:space="preserve">
      </w:t>
      </w:r>
    </w:p>
    <w:bookmarkEnd w:id="16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5" w:id="1654"/>
    <w:p>
      <w:pPr>
        <w:spacing w:after="0"/>
        <w:ind w:left="0"/>
        <w:jc w:val="both"/>
      </w:pPr>
      <w:r>
        <w:rPr>
          <w:rFonts w:ascii="Times New Roman"/>
          <w:b w:val="false"/>
          <w:i w:val="false"/>
          <w:color w:val="000000"/>
          <w:sz w:val="28"/>
        </w:rPr>
        <w:t>
      неизвестно</w:t>
      </w:r>
    </w:p>
    <w:bookmarkEnd w:id="1654"/>
    <w:bookmarkStart w:name="z1706" w:id="1655"/>
    <w:p>
      <w:pPr>
        <w:spacing w:after="0"/>
        <w:ind w:left="0"/>
        <w:jc w:val="both"/>
      </w:pPr>
      <w:r>
        <w:rPr>
          <w:rFonts w:ascii="Times New Roman"/>
          <w:b w:val="false"/>
          <w:i w:val="false"/>
          <w:color w:val="000000"/>
          <w:sz w:val="28"/>
        </w:rPr>
        <w:t>
      ЭхоКГ (при поступлении)</w:t>
      </w:r>
    </w:p>
    <w:bookmarkEnd w:id="1655"/>
    <w:bookmarkStart w:name="z1707" w:id="1656"/>
    <w:p>
      <w:pPr>
        <w:spacing w:after="0"/>
        <w:ind w:left="0"/>
        <w:jc w:val="both"/>
      </w:pPr>
      <w:r>
        <w:rPr>
          <w:rFonts w:ascii="Times New Roman"/>
          <w:b w:val="false"/>
          <w:i w:val="false"/>
          <w:color w:val="000000"/>
          <w:sz w:val="28"/>
        </w:rPr>
        <w:t xml:space="preserve">
      </w:t>
      </w:r>
    </w:p>
    <w:bookmarkEnd w:id="16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8" w:id="1657"/>
    <w:p>
      <w:pPr>
        <w:spacing w:after="0"/>
        <w:ind w:left="0"/>
        <w:jc w:val="both"/>
      </w:pPr>
      <w:r>
        <w:rPr>
          <w:rFonts w:ascii="Times New Roman"/>
          <w:b w:val="false"/>
          <w:i w:val="false"/>
          <w:color w:val="000000"/>
          <w:sz w:val="28"/>
        </w:rPr>
        <w:t xml:space="preserve">
      нет </w:t>
      </w:r>
    </w:p>
    <w:bookmarkEnd w:id="1657"/>
    <w:bookmarkStart w:name="z1709" w:id="1658"/>
    <w:p>
      <w:pPr>
        <w:spacing w:after="0"/>
        <w:ind w:left="0"/>
        <w:jc w:val="both"/>
      </w:pPr>
      <w:r>
        <w:rPr>
          <w:rFonts w:ascii="Times New Roman"/>
          <w:b w:val="false"/>
          <w:i w:val="false"/>
          <w:color w:val="000000"/>
          <w:sz w:val="28"/>
        </w:rPr>
        <w:t xml:space="preserve">
      </w:t>
      </w:r>
    </w:p>
    <w:bookmarkEnd w:id="16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0" w:id="1659"/>
    <w:p>
      <w:pPr>
        <w:spacing w:after="0"/>
        <w:ind w:left="0"/>
        <w:jc w:val="both"/>
      </w:pPr>
      <w:r>
        <w:rPr>
          <w:rFonts w:ascii="Times New Roman"/>
          <w:b w:val="false"/>
          <w:i w:val="false"/>
          <w:color w:val="000000"/>
          <w:sz w:val="28"/>
        </w:rPr>
        <w:t xml:space="preserve">
      да </w:t>
      </w:r>
    </w:p>
    <w:bookmarkEnd w:id="1659"/>
    <w:bookmarkStart w:name="z1711" w:id="1660"/>
    <w:p>
      <w:pPr>
        <w:spacing w:after="0"/>
        <w:ind w:left="0"/>
        <w:jc w:val="both"/>
      </w:pPr>
      <w:r>
        <w:rPr>
          <w:rFonts w:ascii="Times New Roman"/>
          <w:b w:val="false"/>
          <w:i w:val="false"/>
          <w:color w:val="000000"/>
          <w:sz w:val="28"/>
        </w:rPr>
        <w:t xml:space="preserve">
      </w:t>
      </w:r>
    </w:p>
    <w:bookmarkEnd w:id="16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2" w:id="1661"/>
    <w:p>
      <w:pPr>
        <w:spacing w:after="0"/>
        <w:ind w:left="0"/>
        <w:jc w:val="both"/>
      </w:pPr>
      <w:r>
        <w:rPr>
          <w:rFonts w:ascii="Times New Roman"/>
          <w:b w:val="false"/>
          <w:i w:val="false"/>
          <w:color w:val="000000"/>
          <w:sz w:val="28"/>
        </w:rPr>
        <w:t xml:space="preserve">
      фракция выброса (ФВ) левого желудочка по Симпсону N (&gt;50%) </w:t>
      </w:r>
    </w:p>
    <w:bookmarkEnd w:id="1661"/>
    <w:bookmarkStart w:name="z1713" w:id="1662"/>
    <w:p>
      <w:pPr>
        <w:spacing w:after="0"/>
        <w:ind w:left="0"/>
        <w:jc w:val="both"/>
      </w:pPr>
      <w:r>
        <w:rPr>
          <w:rFonts w:ascii="Times New Roman"/>
          <w:b w:val="false"/>
          <w:i w:val="false"/>
          <w:color w:val="000000"/>
          <w:sz w:val="28"/>
        </w:rPr>
        <w:t xml:space="preserve">
      </w:t>
      </w:r>
    </w:p>
    <w:bookmarkEnd w:id="16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4" w:id="1663"/>
    <w:p>
      <w:pPr>
        <w:spacing w:after="0"/>
        <w:ind w:left="0"/>
        <w:jc w:val="both"/>
      </w:pPr>
      <w:r>
        <w:rPr>
          <w:rFonts w:ascii="Times New Roman"/>
          <w:b w:val="false"/>
          <w:i w:val="false"/>
          <w:color w:val="000000"/>
          <w:sz w:val="28"/>
        </w:rPr>
        <w:t xml:space="preserve">
      незначительное снижение (41-50%) </w:t>
      </w:r>
    </w:p>
    <w:bookmarkEnd w:id="1663"/>
    <w:bookmarkStart w:name="z1715" w:id="1664"/>
    <w:p>
      <w:pPr>
        <w:spacing w:after="0"/>
        <w:ind w:left="0"/>
        <w:jc w:val="both"/>
      </w:pPr>
      <w:r>
        <w:rPr>
          <w:rFonts w:ascii="Times New Roman"/>
          <w:b w:val="false"/>
          <w:i w:val="false"/>
          <w:color w:val="000000"/>
          <w:sz w:val="28"/>
        </w:rPr>
        <w:t xml:space="preserve">
      </w:t>
      </w:r>
    </w:p>
    <w:bookmarkEnd w:id="16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6" w:id="1665"/>
    <w:p>
      <w:pPr>
        <w:spacing w:after="0"/>
        <w:ind w:left="0"/>
        <w:jc w:val="both"/>
      </w:pPr>
      <w:r>
        <w:rPr>
          <w:rFonts w:ascii="Times New Roman"/>
          <w:b w:val="false"/>
          <w:i w:val="false"/>
          <w:color w:val="000000"/>
          <w:sz w:val="28"/>
        </w:rPr>
        <w:t xml:space="preserve">
      умеренное снижение (31-40%) </w:t>
      </w:r>
    </w:p>
    <w:bookmarkEnd w:id="1665"/>
    <w:bookmarkStart w:name="z1717" w:id="1666"/>
    <w:p>
      <w:pPr>
        <w:spacing w:after="0"/>
        <w:ind w:left="0"/>
        <w:jc w:val="both"/>
      </w:pPr>
      <w:r>
        <w:rPr>
          <w:rFonts w:ascii="Times New Roman"/>
          <w:b w:val="false"/>
          <w:i w:val="false"/>
          <w:color w:val="000000"/>
          <w:sz w:val="28"/>
        </w:rPr>
        <w:t xml:space="preserve">
      </w:t>
      </w:r>
    </w:p>
    <w:bookmarkEnd w:id="16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8" w:id="1667"/>
    <w:p>
      <w:pPr>
        <w:spacing w:after="0"/>
        <w:ind w:left="0"/>
        <w:jc w:val="both"/>
      </w:pPr>
      <w:r>
        <w:rPr>
          <w:rFonts w:ascii="Times New Roman"/>
          <w:b w:val="false"/>
          <w:i w:val="false"/>
          <w:color w:val="000000"/>
          <w:sz w:val="28"/>
        </w:rPr>
        <w:t xml:space="preserve">
      выраженное снижение (&lt;30%) </w:t>
      </w:r>
    </w:p>
    <w:bookmarkEnd w:id="1667"/>
    <w:bookmarkStart w:name="z1719" w:id="1668"/>
    <w:p>
      <w:pPr>
        <w:spacing w:after="0"/>
        <w:ind w:left="0"/>
        <w:jc w:val="both"/>
      </w:pPr>
      <w:r>
        <w:rPr>
          <w:rFonts w:ascii="Times New Roman"/>
          <w:b w:val="false"/>
          <w:i w:val="false"/>
          <w:color w:val="000000"/>
          <w:sz w:val="28"/>
        </w:rPr>
        <w:t xml:space="preserve">
      </w:t>
      </w:r>
    </w:p>
    <w:bookmarkEnd w:id="16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0" w:id="1669"/>
    <w:p>
      <w:pPr>
        <w:spacing w:after="0"/>
        <w:ind w:left="0"/>
        <w:jc w:val="both"/>
      </w:pPr>
      <w:r>
        <w:rPr>
          <w:rFonts w:ascii="Times New Roman"/>
          <w:b w:val="false"/>
          <w:i w:val="false"/>
          <w:color w:val="000000"/>
          <w:sz w:val="28"/>
        </w:rPr>
        <w:t>
      не определяли фракцию выброса (ФВ) левого желудочка)</w:t>
      </w:r>
    </w:p>
    <w:bookmarkEnd w:id="1669"/>
    <w:bookmarkStart w:name="z1721" w:id="1670"/>
    <w:p>
      <w:pPr>
        <w:spacing w:after="0"/>
        <w:ind w:left="0"/>
        <w:jc w:val="both"/>
      </w:pPr>
      <w:r>
        <w:rPr>
          <w:rFonts w:ascii="Times New Roman"/>
          <w:b w:val="false"/>
          <w:i w:val="false"/>
          <w:color w:val="000000"/>
          <w:sz w:val="28"/>
        </w:rPr>
        <w:t>
      Наличие зон нарушенной локальной сократимости:</w:t>
      </w:r>
    </w:p>
    <w:bookmarkEnd w:id="1670"/>
    <w:bookmarkStart w:name="z1722" w:id="1671"/>
    <w:p>
      <w:pPr>
        <w:spacing w:after="0"/>
        <w:ind w:left="0"/>
        <w:jc w:val="both"/>
      </w:pPr>
      <w:r>
        <w:rPr>
          <w:rFonts w:ascii="Times New Roman"/>
          <w:b w:val="false"/>
          <w:i w:val="false"/>
          <w:color w:val="000000"/>
          <w:sz w:val="28"/>
        </w:rPr>
        <w:t xml:space="preserve">
      </w:t>
      </w:r>
    </w:p>
    <w:bookmarkEnd w:id="16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3" w:id="1672"/>
    <w:p>
      <w:pPr>
        <w:spacing w:after="0"/>
        <w:ind w:left="0"/>
        <w:jc w:val="both"/>
      </w:pPr>
      <w:r>
        <w:rPr>
          <w:rFonts w:ascii="Times New Roman"/>
          <w:b w:val="false"/>
          <w:i w:val="false"/>
          <w:color w:val="000000"/>
          <w:sz w:val="28"/>
        </w:rPr>
        <w:t xml:space="preserve">
      нет </w:t>
      </w:r>
    </w:p>
    <w:bookmarkEnd w:id="1672"/>
    <w:bookmarkStart w:name="z1724" w:id="1673"/>
    <w:p>
      <w:pPr>
        <w:spacing w:after="0"/>
        <w:ind w:left="0"/>
        <w:jc w:val="both"/>
      </w:pPr>
      <w:r>
        <w:rPr>
          <w:rFonts w:ascii="Times New Roman"/>
          <w:b w:val="false"/>
          <w:i w:val="false"/>
          <w:color w:val="000000"/>
          <w:sz w:val="28"/>
        </w:rPr>
        <w:t xml:space="preserve">
      </w:t>
      </w:r>
    </w:p>
    <w:bookmarkEnd w:id="16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5" w:id="1674"/>
    <w:p>
      <w:pPr>
        <w:spacing w:after="0"/>
        <w:ind w:left="0"/>
        <w:jc w:val="both"/>
      </w:pPr>
      <w:r>
        <w:rPr>
          <w:rFonts w:ascii="Times New Roman"/>
          <w:b w:val="false"/>
          <w:i w:val="false"/>
          <w:color w:val="000000"/>
          <w:sz w:val="28"/>
        </w:rPr>
        <w:t xml:space="preserve">
      да ( </w:t>
      </w:r>
    </w:p>
    <w:bookmarkEnd w:id="1674"/>
    <w:bookmarkStart w:name="z1726" w:id="1675"/>
    <w:p>
      <w:pPr>
        <w:spacing w:after="0"/>
        <w:ind w:left="0"/>
        <w:jc w:val="both"/>
      </w:pPr>
      <w:r>
        <w:rPr>
          <w:rFonts w:ascii="Times New Roman"/>
          <w:b w:val="false"/>
          <w:i w:val="false"/>
          <w:color w:val="000000"/>
          <w:sz w:val="28"/>
        </w:rPr>
        <w:t xml:space="preserve">
      </w:t>
      </w:r>
    </w:p>
    <w:bookmarkEnd w:id="16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7" w:id="1676"/>
    <w:p>
      <w:pPr>
        <w:spacing w:after="0"/>
        <w:ind w:left="0"/>
        <w:jc w:val="both"/>
      </w:pPr>
      <w:r>
        <w:rPr>
          <w:rFonts w:ascii="Times New Roman"/>
          <w:b w:val="false"/>
          <w:i w:val="false"/>
          <w:color w:val="000000"/>
          <w:sz w:val="28"/>
        </w:rPr>
        <w:t xml:space="preserve">
      гипокинезия, </w:t>
      </w:r>
    </w:p>
    <w:bookmarkEnd w:id="1676"/>
    <w:bookmarkStart w:name="z1728" w:id="1677"/>
    <w:p>
      <w:pPr>
        <w:spacing w:after="0"/>
        <w:ind w:left="0"/>
        <w:jc w:val="both"/>
      </w:pPr>
      <w:r>
        <w:rPr>
          <w:rFonts w:ascii="Times New Roman"/>
          <w:b w:val="false"/>
          <w:i w:val="false"/>
          <w:color w:val="000000"/>
          <w:sz w:val="28"/>
        </w:rPr>
        <w:t xml:space="preserve">
      </w:t>
      </w:r>
    </w:p>
    <w:bookmarkEnd w:id="16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9" w:id="1678"/>
    <w:p>
      <w:pPr>
        <w:spacing w:after="0"/>
        <w:ind w:left="0"/>
        <w:jc w:val="both"/>
      </w:pPr>
      <w:r>
        <w:rPr>
          <w:rFonts w:ascii="Times New Roman"/>
          <w:b w:val="false"/>
          <w:i w:val="false"/>
          <w:color w:val="000000"/>
          <w:sz w:val="28"/>
        </w:rPr>
        <w:t>
      -акинезия)</w:t>
      </w:r>
    </w:p>
    <w:bookmarkEnd w:id="1678"/>
    <w:bookmarkStart w:name="z1730" w:id="1679"/>
    <w:p>
      <w:pPr>
        <w:spacing w:after="0"/>
        <w:ind w:left="0"/>
        <w:jc w:val="both"/>
      </w:pPr>
      <w:r>
        <w:rPr>
          <w:rFonts w:ascii="Times New Roman"/>
          <w:b w:val="false"/>
          <w:i w:val="false"/>
          <w:color w:val="000000"/>
          <w:sz w:val="28"/>
        </w:rPr>
        <w:t>
      КТ</w:t>
      </w:r>
    </w:p>
    <w:bookmarkEnd w:id="1679"/>
    <w:bookmarkStart w:name="z1731" w:id="1680"/>
    <w:p>
      <w:pPr>
        <w:spacing w:after="0"/>
        <w:ind w:left="0"/>
        <w:jc w:val="both"/>
      </w:pPr>
      <w:r>
        <w:rPr>
          <w:rFonts w:ascii="Times New Roman"/>
          <w:b w:val="false"/>
          <w:i w:val="false"/>
          <w:color w:val="000000"/>
          <w:sz w:val="28"/>
        </w:rPr>
        <w:t xml:space="preserve">
      </w:t>
      </w:r>
    </w:p>
    <w:bookmarkEnd w:id="16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2" w:id="1681"/>
    <w:p>
      <w:pPr>
        <w:spacing w:after="0"/>
        <w:ind w:left="0"/>
        <w:jc w:val="both"/>
      </w:pPr>
      <w:r>
        <w:rPr>
          <w:rFonts w:ascii="Times New Roman"/>
          <w:b w:val="false"/>
          <w:i w:val="false"/>
          <w:color w:val="000000"/>
          <w:sz w:val="28"/>
        </w:rPr>
        <w:t xml:space="preserve">
      нет </w:t>
      </w:r>
    </w:p>
    <w:bookmarkEnd w:id="1681"/>
    <w:bookmarkStart w:name="z1733" w:id="1682"/>
    <w:p>
      <w:pPr>
        <w:spacing w:after="0"/>
        <w:ind w:left="0"/>
        <w:jc w:val="both"/>
      </w:pPr>
      <w:r>
        <w:rPr>
          <w:rFonts w:ascii="Times New Roman"/>
          <w:b w:val="false"/>
          <w:i w:val="false"/>
          <w:color w:val="000000"/>
          <w:sz w:val="28"/>
        </w:rPr>
        <w:t xml:space="preserve">
      </w:t>
      </w:r>
    </w:p>
    <w:bookmarkEnd w:id="16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4" w:id="1683"/>
    <w:p>
      <w:pPr>
        <w:spacing w:after="0"/>
        <w:ind w:left="0"/>
        <w:jc w:val="both"/>
      </w:pPr>
      <w:r>
        <w:rPr>
          <w:rFonts w:ascii="Times New Roman"/>
          <w:b w:val="false"/>
          <w:i w:val="false"/>
          <w:color w:val="000000"/>
          <w:sz w:val="28"/>
        </w:rPr>
        <w:t>
      да</w:t>
      </w:r>
    </w:p>
    <w:bookmarkEnd w:id="1683"/>
    <w:bookmarkStart w:name="z1735" w:id="1684"/>
    <w:p>
      <w:pPr>
        <w:spacing w:after="0"/>
        <w:ind w:left="0"/>
        <w:jc w:val="both"/>
      </w:pPr>
      <w:r>
        <w:rPr>
          <w:rFonts w:ascii="Times New Roman"/>
          <w:b w:val="false"/>
          <w:i w:val="false"/>
          <w:color w:val="000000"/>
          <w:sz w:val="28"/>
        </w:rPr>
        <w:t>
      МРТ</w:t>
      </w:r>
    </w:p>
    <w:bookmarkEnd w:id="1684"/>
    <w:bookmarkStart w:name="z1736" w:id="1685"/>
    <w:p>
      <w:pPr>
        <w:spacing w:after="0"/>
        <w:ind w:left="0"/>
        <w:jc w:val="both"/>
      </w:pPr>
      <w:r>
        <w:rPr>
          <w:rFonts w:ascii="Times New Roman"/>
          <w:b w:val="false"/>
          <w:i w:val="false"/>
          <w:color w:val="000000"/>
          <w:sz w:val="28"/>
        </w:rPr>
        <w:t xml:space="preserve">
      </w:t>
      </w:r>
    </w:p>
    <w:bookmarkEnd w:id="16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7" w:id="1686"/>
    <w:p>
      <w:pPr>
        <w:spacing w:after="0"/>
        <w:ind w:left="0"/>
        <w:jc w:val="both"/>
      </w:pPr>
      <w:r>
        <w:rPr>
          <w:rFonts w:ascii="Times New Roman"/>
          <w:b w:val="false"/>
          <w:i w:val="false"/>
          <w:color w:val="000000"/>
          <w:sz w:val="28"/>
        </w:rPr>
        <w:t xml:space="preserve">
      нет </w:t>
      </w:r>
    </w:p>
    <w:bookmarkEnd w:id="1686"/>
    <w:bookmarkStart w:name="z1738" w:id="1687"/>
    <w:p>
      <w:pPr>
        <w:spacing w:after="0"/>
        <w:ind w:left="0"/>
        <w:jc w:val="both"/>
      </w:pPr>
      <w:r>
        <w:rPr>
          <w:rFonts w:ascii="Times New Roman"/>
          <w:b w:val="false"/>
          <w:i w:val="false"/>
          <w:color w:val="000000"/>
          <w:sz w:val="28"/>
        </w:rPr>
        <w:t xml:space="preserve">
      </w:t>
      </w:r>
    </w:p>
    <w:bookmarkEnd w:id="16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9" w:id="1688"/>
    <w:p>
      <w:pPr>
        <w:spacing w:after="0"/>
        <w:ind w:left="0"/>
        <w:jc w:val="both"/>
      </w:pPr>
      <w:r>
        <w:rPr>
          <w:rFonts w:ascii="Times New Roman"/>
          <w:b w:val="false"/>
          <w:i w:val="false"/>
          <w:color w:val="000000"/>
          <w:sz w:val="28"/>
        </w:rPr>
        <w:t>
      да</w:t>
      </w:r>
    </w:p>
    <w:bookmarkEnd w:id="1688"/>
    <w:bookmarkStart w:name="z1740" w:id="1689"/>
    <w:p>
      <w:pPr>
        <w:spacing w:after="0"/>
        <w:ind w:left="0"/>
        <w:jc w:val="both"/>
      </w:pPr>
      <w:r>
        <w:rPr>
          <w:rFonts w:ascii="Times New Roman"/>
          <w:b w:val="false"/>
          <w:i w:val="false"/>
          <w:color w:val="000000"/>
          <w:sz w:val="28"/>
        </w:rPr>
        <w:t>
      11. Шкалы рисков: Шкала риска ишемии GRACE (категории риска при поступлении)</w:t>
      </w:r>
    </w:p>
    <w:bookmarkEnd w:id="1689"/>
    <w:bookmarkStart w:name="z1741" w:id="1690"/>
    <w:p>
      <w:pPr>
        <w:spacing w:after="0"/>
        <w:ind w:left="0"/>
        <w:jc w:val="both"/>
      </w:pPr>
      <w:r>
        <w:rPr>
          <w:rFonts w:ascii="Times New Roman"/>
          <w:b w:val="false"/>
          <w:i w:val="false"/>
          <w:color w:val="000000"/>
          <w:sz w:val="28"/>
        </w:rPr>
        <w:t xml:space="preserve">
      </w:t>
      </w:r>
    </w:p>
    <w:bookmarkEnd w:id="16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2" w:id="1691"/>
    <w:p>
      <w:pPr>
        <w:spacing w:after="0"/>
        <w:ind w:left="0"/>
        <w:jc w:val="both"/>
      </w:pPr>
      <w:r>
        <w:rPr>
          <w:rFonts w:ascii="Times New Roman"/>
          <w:b w:val="false"/>
          <w:i w:val="false"/>
          <w:color w:val="000000"/>
          <w:sz w:val="28"/>
        </w:rPr>
        <w:t xml:space="preserve">
      нет </w:t>
      </w:r>
    </w:p>
    <w:bookmarkEnd w:id="1691"/>
    <w:bookmarkStart w:name="z1743" w:id="1692"/>
    <w:p>
      <w:pPr>
        <w:spacing w:after="0"/>
        <w:ind w:left="0"/>
        <w:jc w:val="both"/>
      </w:pPr>
      <w:r>
        <w:rPr>
          <w:rFonts w:ascii="Times New Roman"/>
          <w:b w:val="false"/>
          <w:i w:val="false"/>
          <w:color w:val="000000"/>
          <w:sz w:val="28"/>
        </w:rPr>
        <w:t xml:space="preserve">
      </w:t>
      </w:r>
    </w:p>
    <w:bookmarkEnd w:id="16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4" w:id="1693"/>
    <w:p>
      <w:pPr>
        <w:spacing w:after="0"/>
        <w:ind w:left="0"/>
        <w:jc w:val="both"/>
      </w:pPr>
      <w:r>
        <w:rPr>
          <w:rFonts w:ascii="Times New Roman"/>
          <w:b w:val="false"/>
          <w:i w:val="false"/>
          <w:color w:val="000000"/>
          <w:sz w:val="28"/>
        </w:rPr>
        <w:t xml:space="preserve">
      да </w:t>
      </w:r>
    </w:p>
    <w:bookmarkEnd w:id="1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Клинические признаки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694"/>
          <w:p>
            <w:pPr>
              <w:spacing w:after="20"/>
              <w:ind w:left="20"/>
              <w:jc w:val="both"/>
            </w:pPr>
            <w:r>
              <w:rPr>
                <w:rFonts w:ascii="Times New Roman"/>
                <w:b w:val="false"/>
                <w:i w:val="false"/>
                <w:color w:val="000000"/>
                <w:sz w:val="20"/>
              </w:rPr>
              <w:t>
&lt;30</w:t>
            </w:r>
          </w:p>
          <w:bookmarkEnd w:id="1694"/>
          <w:p>
            <w:pPr>
              <w:spacing w:after="20"/>
              <w:ind w:left="20"/>
              <w:jc w:val="both"/>
            </w:pPr>
            <w:r>
              <w:rPr>
                <w:rFonts w:ascii="Times New Roman"/>
                <w:b w:val="false"/>
                <w:i w:val="false"/>
                <w:color w:val="000000"/>
                <w:sz w:val="20"/>
              </w:rPr>
              <w:t>
</w:t>
            </w:r>
            <w:r>
              <w:rPr>
                <w:rFonts w:ascii="Times New Roman"/>
                <w:b w:val="false"/>
                <w:i w:val="false"/>
                <w:color w:val="000000"/>
                <w:sz w:val="20"/>
              </w:rPr>
              <w:t>30-39</w:t>
            </w:r>
          </w:p>
          <w:p>
            <w:pPr>
              <w:spacing w:after="20"/>
              <w:ind w:left="20"/>
              <w:jc w:val="both"/>
            </w:pPr>
            <w:r>
              <w:rPr>
                <w:rFonts w:ascii="Times New Roman"/>
                <w:b w:val="false"/>
                <w:i w:val="false"/>
                <w:color w:val="000000"/>
                <w:sz w:val="20"/>
              </w:rPr>
              <w:t>
</w:t>
            </w:r>
            <w:r>
              <w:rPr>
                <w:rFonts w:ascii="Times New Roman"/>
                <w:b w:val="false"/>
                <w:i w:val="false"/>
                <w:color w:val="000000"/>
                <w:sz w:val="20"/>
              </w:rPr>
              <w:t>40-49</w:t>
            </w:r>
          </w:p>
          <w:p>
            <w:pPr>
              <w:spacing w:after="20"/>
              <w:ind w:left="20"/>
              <w:jc w:val="both"/>
            </w:pPr>
            <w:r>
              <w:rPr>
                <w:rFonts w:ascii="Times New Roman"/>
                <w:b w:val="false"/>
                <w:i w:val="false"/>
                <w:color w:val="000000"/>
                <w:sz w:val="20"/>
              </w:rPr>
              <w:t>
</w:t>
            </w:r>
            <w:r>
              <w:rPr>
                <w:rFonts w:ascii="Times New Roman"/>
                <w:b w:val="false"/>
                <w:i w:val="false"/>
                <w:color w:val="000000"/>
                <w:sz w:val="20"/>
              </w:rPr>
              <w:t>50-59</w:t>
            </w:r>
          </w:p>
          <w:p>
            <w:pPr>
              <w:spacing w:after="20"/>
              <w:ind w:left="20"/>
              <w:jc w:val="both"/>
            </w:pPr>
            <w:r>
              <w:rPr>
                <w:rFonts w:ascii="Times New Roman"/>
                <w:b w:val="false"/>
                <w:i w:val="false"/>
                <w:color w:val="000000"/>
                <w:sz w:val="20"/>
              </w:rPr>
              <w:t>
</w:t>
            </w:r>
            <w:r>
              <w:rPr>
                <w:rFonts w:ascii="Times New Roman"/>
                <w:b w:val="false"/>
                <w:i w:val="false"/>
                <w:color w:val="000000"/>
                <w:sz w:val="20"/>
              </w:rPr>
              <w:t>60-69</w:t>
            </w:r>
          </w:p>
          <w:p>
            <w:pPr>
              <w:spacing w:after="20"/>
              <w:ind w:left="20"/>
              <w:jc w:val="both"/>
            </w:pPr>
            <w:r>
              <w:rPr>
                <w:rFonts w:ascii="Times New Roman"/>
                <w:b w:val="false"/>
                <w:i w:val="false"/>
                <w:color w:val="000000"/>
                <w:sz w:val="20"/>
              </w:rPr>
              <w:t>
</w:t>
            </w:r>
            <w:r>
              <w:rPr>
                <w:rFonts w:ascii="Times New Roman"/>
                <w:b w:val="false"/>
                <w:i w:val="false"/>
                <w:color w:val="000000"/>
                <w:sz w:val="20"/>
              </w:rPr>
              <w:t>70-79</w:t>
            </w:r>
          </w:p>
          <w:p>
            <w:pPr>
              <w:spacing w:after="20"/>
              <w:ind w:left="20"/>
              <w:jc w:val="both"/>
            </w:pPr>
            <w:r>
              <w:rPr>
                <w:rFonts w:ascii="Times New Roman"/>
                <w:b w:val="false"/>
                <w:i w:val="false"/>
                <w:color w:val="000000"/>
                <w:sz w:val="20"/>
              </w:rPr>
              <w:t>
</w:t>
            </w:r>
            <w:r>
              <w:rPr>
                <w:rFonts w:ascii="Times New Roman"/>
                <w:b w:val="false"/>
                <w:i w:val="false"/>
                <w:color w:val="000000"/>
                <w:sz w:val="20"/>
              </w:rPr>
              <w:t>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695"/>
          <w:p>
            <w:pPr>
              <w:spacing w:after="20"/>
              <w:ind w:left="20"/>
              <w:jc w:val="both"/>
            </w:pPr>
            <w:r>
              <w:rPr>
                <w:rFonts w:ascii="Times New Roman"/>
                <w:b w:val="false"/>
                <w:i w:val="false"/>
                <w:color w:val="000000"/>
                <w:sz w:val="20"/>
              </w:rPr>
              <w:t>
0</w:t>
            </w:r>
          </w:p>
          <w:bookmarkEnd w:id="1695"/>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w:t>
            </w:r>
            <w:r>
              <w:rPr>
                <w:rFonts w:ascii="Times New Roman"/>
                <w:b w:val="false"/>
                <w:i w:val="false"/>
                <w:color w:val="000000"/>
                <w:sz w:val="20"/>
              </w:rPr>
              <w:t>58</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(ударов в минуту)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696"/>
          <w:p>
            <w:pPr>
              <w:spacing w:after="20"/>
              <w:ind w:left="20"/>
              <w:jc w:val="both"/>
            </w:pPr>
            <w:r>
              <w:rPr>
                <w:rFonts w:ascii="Times New Roman"/>
                <w:b w:val="false"/>
                <w:i w:val="false"/>
                <w:color w:val="000000"/>
                <w:sz w:val="20"/>
              </w:rPr>
              <w:t>
&lt;50</w:t>
            </w:r>
          </w:p>
          <w:bookmarkEnd w:id="1696"/>
          <w:p>
            <w:pPr>
              <w:spacing w:after="20"/>
              <w:ind w:left="20"/>
              <w:jc w:val="both"/>
            </w:pPr>
            <w:r>
              <w:rPr>
                <w:rFonts w:ascii="Times New Roman"/>
                <w:b w:val="false"/>
                <w:i w:val="false"/>
                <w:color w:val="000000"/>
                <w:sz w:val="20"/>
              </w:rPr>
              <w:t>
</w:t>
            </w:r>
            <w:r>
              <w:rPr>
                <w:rFonts w:ascii="Times New Roman"/>
                <w:b w:val="false"/>
                <w:i w:val="false"/>
                <w:color w:val="000000"/>
                <w:sz w:val="20"/>
              </w:rPr>
              <w:t>50-69</w:t>
            </w:r>
          </w:p>
          <w:p>
            <w:pPr>
              <w:spacing w:after="20"/>
              <w:ind w:left="20"/>
              <w:jc w:val="both"/>
            </w:pPr>
            <w:r>
              <w:rPr>
                <w:rFonts w:ascii="Times New Roman"/>
                <w:b w:val="false"/>
                <w:i w:val="false"/>
                <w:color w:val="000000"/>
                <w:sz w:val="20"/>
              </w:rPr>
              <w:t>
</w:t>
            </w:r>
            <w:r>
              <w:rPr>
                <w:rFonts w:ascii="Times New Roman"/>
                <w:b w:val="false"/>
                <w:i w:val="false"/>
                <w:color w:val="000000"/>
                <w:sz w:val="20"/>
              </w:rPr>
              <w:t>70-89</w:t>
            </w:r>
          </w:p>
          <w:p>
            <w:pPr>
              <w:spacing w:after="20"/>
              <w:ind w:left="20"/>
              <w:jc w:val="both"/>
            </w:pPr>
            <w:r>
              <w:rPr>
                <w:rFonts w:ascii="Times New Roman"/>
                <w:b w:val="false"/>
                <w:i w:val="false"/>
                <w:color w:val="000000"/>
                <w:sz w:val="20"/>
              </w:rPr>
              <w:t>
</w:t>
            </w:r>
            <w:r>
              <w:rPr>
                <w:rFonts w:ascii="Times New Roman"/>
                <w:b w:val="false"/>
                <w:i w:val="false"/>
                <w:color w:val="000000"/>
                <w:sz w:val="20"/>
              </w:rPr>
              <w:t>90-109</w:t>
            </w:r>
          </w:p>
          <w:p>
            <w:pPr>
              <w:spacing w:after="20"/>
              <w:ind w:left="20"/>
              <w:jc w:val="both"/>
            </w:pPr>
            <w:r>
              <w:rPr>
                <w:rFonts w:ascii="Times New Roman"/>
                <w:b w:val="false"/>
                <w:i w:val="false"/>
                <w:color w:val="000000"/>
                <w:sz w:val="20"/>
              </w:rPr>
              <w:t>
</w:t>
            </w:r>
            <w:r>
              <w:rPr>
                <w:rFonts w:ascii="Times New Roman"/>
                <w:b w:val="false"/>
                <w:i w:val="false"/>
                <w:color w:val="000000"/>
                <w:sz w:val="20"/>
              </w:rPr>
              <w:t>110-149</w:t>
            </w:r>
          </w:p>
          <w:p>
            <w:pPr>
              <w:spacing w:after="20"/>
              <w:ind w:left="20"/>
              <w:jc w:val="both"/>
            </w:pPr>
            <w:r>
              <w:rPr>
                <w:rFonts w:ascii="Times New Roman"/>
                <w:b w:val="false"/>
                <w:i w:val="false"/>
                <w:color w:val="000000"/>
                <w:sz w:val="20"/>
              </w:rPr>
              <w:t>
</w:t>
            </w:r>
            <w:r>
              <w:rPr>
                <w:rFonts w:ascii="Times New Roman"/>
                <w:b w:val="false"/>
                <w:i w:val="false"/>
                <w:color w:val="000000"/>
                <w:sz w:val="20"/>
              </w:rPr>
              <w:t>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697"/>
          <w:p>
            <w:pPr>
              <w:spacing w:after="20"/>
              <w:ind w:left="20"/>
              <w:jc w:val="both"/>
            </w:pPr>
            <w:r>
              <w:rPr>
                <w:rFonts w:ascii="Times New Roman"/>
                <w:b w:val="false"/>
                <w:i w:val="false"/>
                <w:color w:val="000000"/>
                <w:sz w:val="20"/>
              </w:rPr>
              <w:t>
0</w:t>
            </w:r>
          </w:p>
          <w:bookmarkEnd w:id="1697"/>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9</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Систолическое артериальное давление (ммрт.ст.)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698"/>
          <w:p>
            <w:pPr>
              <w:spacing w:after="20"/>
              <w:ind w:left="20"/>
              <w:jc w:val="both"/>
            </w:pPr>
            <w:r>
              <w:rPr>
                <w:rFonts w:ascii="Times New Roman"/>
                <w:b w:val="false"/>
                <w:i w:val="false"/>
                <w:color w:val="000000"/>
                <w:sz w:val="20"/>
              </w:rPr>
              <w:t>
&lt;80</w:t>
            </w:r>
          </w:p>
          <w:bookmarkEnd w:id="1698"/>
          <w:p>
            <w:pPr>
              <w:spacing w:after="20"/>
              <w:ind w:left="20"/>
              <w:jc w:val="both"/>
            </w:pPr>
            <w:r>
              <w:rPr>
                <w:rFonts w:ascii="Times New Roman"/>
                <w:b w:val="false"/>
                <w:i w:val="false"/>
                <w:color w:val="000000"/>
                <w:sz w:val="20"/>
              </w:rPr>
              <w:t>
</w:t>
            </w:r>
            <w:r>
              <w:rPr>
                <w:rFonts w:ascii="Times New Roman"/>
                <w:b w:val="false"/>
                <w:i w:val="false"/>
                <w:color w:val="000000"/>
                <w:sz w:val="20"/>
              </w:rPr>
              <w:t>80-99</w:t>
            </w:r>
          </w:p>
          <w:p>
            <w:pPr>
              <w:spacing w:after="20"/>
              <w:ind w:left="20"/>
              <w:jc w:val="both"/>
            </w:pPr>
            <w:r>
              <w:rPr>
                <w:rFonts w:ascii="Times New Roman"/>
                <w:b w:val="false"/>
                <w:i w:val="false"/>
                <w:color w:val="000000"/>
                <w:sz w:val="20"/>
              </w:rPr>
              <w:t>
</w:t>
            </w:r>
            <w:r>
              <w:rPr>
                <w:rFonts w:ascii="Times New Roman"/>
                <w:b w:val="false"/>
                <w:i w:val="false"/>
                <w:color w:val="000000"/>
                <w:sz w:val="20"/>
              </w:rPr>
              <w:t>100-119</w:t>
            </w:r>
          </w:p>
          <w:p>
            <w:pPr>
              <w:spacing w:after="20"/>
              <w:ind w:left="20"/>
              <w:jc w:val="both"/>
            </w:pPr>
            <w:r>
              <w:rPr>
                <w:rFonts w:ascii="Times New Roman"/>
                <w:b w:val="false"/>
                <w:i w:val="false"/>
                <w:color w:val="000000"/>
                <w:sz w:val="20"/>
              </w:rPr>
              <w:t>
</w:t>
            </w:r>
            <w:r>
              <w:rPr>
                <w:rFonts w:ascii="Times New Roman"/>
                <w:b w:val="false"/>
                <w:i w:val="false"/>
                <w:color w:val="000000"/>
                <w:sz w:val="20"/>
              </w:rPr>
              <w:t>120-139</w:t>
            </w:r>
          </w:p>
          <w:p>
            <w:pPr>
              <w:spacing w:after="20"/>
              <w:ind w:left="20"/>
              <w:jc w:val="both"/>
            </w:pPr>
            <w:r>
              <w:rPr>
                <w:rFonts w:ascii="Times New Roman"/>
                <w:b w:val="false"/>
                <w:i w:val="false"/>
                <w:color w:val="000000"/>
                <w:sz w:val="20"/>
              </w:rPr>
              <w:t>
</w:t>
            </w:r>
            <w:r>
              <w:rPr>
                <w:rFonts w:ascii="Times New Roman"/>
                <w:b w:val="false"/>
                <w:i w:val="false"/>
                <w:color w:val="000000"/>
                <w:sz w:val="20"/>
              </w:rPr>
              <w:t>140-159</w:t>
            </w:r>
          </w:p>
          <w:p>
            <w:pPr>
              <w:spacing w:after="20"/>
              <w:ind w:left="20"/>
              <w:jc w:val="both"/>
            </w:pPr>
            <w:r>
              <w:rPr>
                <w:rFonts w:ascii="Times New Roman"/>
                <w:b w:val="false"/>
                <w:i w:val="false"/>
                <w:color w:val="000000"/>
                <w:sz w:val="20"/>
              </w:rPr>
              <w:t>
</w:t>
            </w:r>
            <w:r>
              <w:rPr>
                <w:rFonts w:ascii="Times New Roman"/>
                <w:b w:val="false"/>
                <w:i w:val="false"/>
                <w:color w:val="000000"/>
                <w:sz w:val="20"/>
              </w:rPr>
              <w:t>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699"/>
          <w:p>
            <w:pPr>
              <w:spacing w:after="20"/>
              <w:ind w:left="20"/>
              <w:jc w:val="both"/>
            </w:pPr>
            <w:r>
              <w:rPr>
                <w:rFonts w:ascii="Times New Roman"/>
                <w:b w:val="false"/>
                <w:i w:val="false"/>
                <w:color w:val="000000"/>
                <w:sz w:val="20"/>
              </w:rPr>
              <w:t>
58</w:t>
            </w:r>
          </w:p>
          <w:bookmarkEnd w:id="1699"/>
          <w:p>
            <w:pPr>
              <w:spacing w:after="20"/>
              <w:ind w:left="20"/>
              <w:jc w:val="both"/>
            </w:pPr>
            <w:r>
              <w:rPr>
                <w:rFonts w:ascii="Times New Roman"/>
                <w:b w:val="false"/>
                <w:i w:val="false"/>
                <w:color w:val="000000"/>
                <w:sz w:val="20"/>
              </w:rPr>
              <w:t>
</w:t>
            </w:r>
            <w:r>
              <w:rPr>
                <w:rFonts w:ascii="Times New Roman"/>
                <w:b w:val="false"/>
                <w:i w:val="false"/>
                <w:color w:val="000000"/>
                <w:sz w:val="20"/>
              </w:rPr>
              <w:t>53</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креатинина сыворотки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700"/>
          <w:p>
            <w:pPr>
              <w:spacing w:after="20"/>
              <w:ind w:left="20"/>
              <w:jc w:val="both"/>
            </w:pPr>
            <w:r>
              <w:rPr>
                <w:rFonts w:ascii="Times New Roman"/>
                <w:b w:val="false"/>
                <w:i w:val="false"/>
                <w:color w:val="000000"/>
                <w:sz w:val="20"/>
              </w:rPr>
              <w:t>
0-35.3</w:t>
            </w:r>
          </w:p>
          <w:bookmarkEnd w:id="1700"/>
          <w:p>
            <w:pPr>
              <w:spacing w:after="20"/>
              <w:ind w:left="20"/>
              <w:jc w:val="both"/>
            </w:pPr>
            <w:r>
              <w:rPr>
                <w:rFonts w:ascii="Times New Roman"/>
                <w:b w:val="false"/>
                <w:i w:val="false"/>
                <w:color w:val="000000"/>
                <w:sz w:val="20"/>
              </w:rPr>
              <w:t>
</w:t>
            </w:r>
            <w:r>
              <w:rPr>
                <w:rFonts w:ascii="Times New Roman"/>
                <w:b w:val="false"/>
                <w:i w:val="false"/>
                <w:color w:val="000000"/>
                <w:sz w:val="20"/>
              </w:rPr>
              <w:t>35-70</w:t>
            </w:r>
          </w:p>
          <w:p>
            <w:pPr>
              <w:spacing w:after="20"/>
              <w:ind w:left="20"/>
              <w:jc w:val="both"/>
            </w:pPr>
            <w:r>
              <w:rPr>
                <w:rFonts w:ascii="Times New Roman"/>
                <w:b w:val="false"/>
                <w:i w:val="false"/>
                <w:color w:val="000000"/>
                <w:sz w:val="20"/>
              </w:rPr>
              <w:t>
</w:t>
            </w:r>
            <w:r>
              <w:rPr>
                <w:rFonts w:ascii="Times New Roman"/>
                <w:b w:val="false"/>
                <w:i w:val="false"/>
                <w:color w:val="000000"/>
                <w:sz w:val="20"/>
              </w:rPr>
              <w:t>71-105</w:t>
            </w:r>
          </w:p>
          <w:p>
            <w:pPr>
              <w:spacing w:after="20"/>
              <w:ind w:left="20"/>
              <w:jc w:val="both"/>
            </w:pPr>
            <w:r>
              <w:rPr>
                <w:rFonts w:ascii="Times New Roman"/>
                <w:b w:val="false"/>
                <w:i w:val="false"/>
                <w:color w:val="000000"/>
                <w:sz w:val="20"/>
              </w:rPr>
              <w:t>
</w:t>
            </w:r>
            <w:r>
              <w:rPr>
                <w:rFonts w:ascii="Times New Roman"/>
                <w:b w:val="false"/>
                <w:i w:val="false"/>
                <w:color w:val="000000"/>
                <w:sz w:val="20"/>
              </w:rPr>
              <w:t>106-140</w:t>
            </w:r>
          </w:p>
          <w:p>
            <w:pPr>
              <w:spacing w:after="20"/>
              <w:ind w:left="20"/>
              <w:jc w:val="both"/>
            </w:pPr>
            <w:r>
              <w:rPr>
                <w:rFonts w:ascii="Times New Roman"/>
                <w:b w:val="false"/>
                <w:i w:val="false"/>
                <w:color w:val="000000"/>
                <w:sz w:val="20"/>
              </w:rPr>
              <w:t>
</w:t>
            </w:r>
            <w:r>
              <w:rPr>
                <w:rFonts w:ascii="Times New Roman"/>
                <w:b w:val="false"/>
                <w:i w:val="false"/>
                <w:color w:val="000000"/>
                <w:sz w:val="20"/>
              </w:rPr>
              <w:t>141-176</w:t>
            </w:r>
          </w:p>
          <w:p>
            <w:pPr>
              <w:spacing w:after="20"/>
              <w:ind w:left="20"/>
              <w:jc w:val="both"/>
            </w:pPr>
            <w:r>
              <w:rPr>
                <w:rFonts w:ascii="Times New Roman"/>
                <w:b w:val="false"/>
                <w:i w:val="false"/>
                <w:color w:val="000000"/>
                <w:sz w:val="20"/>
              </w:rPr>
              <w:t>
</w:t>
            </w:r>
            <w:r>
              <w:rPr>
                <w:rFonts w:ascii="Times New Roman"/>
                <w:b w:val="false"/>
                <w:i w:val="false"/>
                <w:color w:val="000000"/>
                <w:sz w:val="20"/>
              </w:rPr>
              <w:t>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701"/>
          <w:p>
            <w:pPr>
              <w:spacing w:after="20"/>
              <w:ind w:left="20"/>
              <w:jc w:val="both"/>
            </w:pPr>
            <w:r>
              <w:rPr>
                <w:rFonts w:ascii="Times New Roman"/>
                <w:b w:val="false"/>
                <w:i w:val="false"/>
                <w:color w:val="000000"/>
                <w:sz w:val="20"/>
              </w:rPr>
              <w:t>
1</w:t>
            </w:r>
          </w:p>
          <w:bookmarkEnd w:id="1701"/>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сердечной недостаточности (по классификации Killip)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702"/>
          <w:p>
            <w:pPr>
              <w:spacing w:after="20"/>
              <w:ind w:left="20"/>
              <w:jc w:val="both"/>
            </w:pPr>
            <w:r>
              <w:rPr>
                <w:rFonts w:ascii="Times New Roman"/>
                <w:b w:val="false"/>
                <w:i w:val="false"/>
                <w:color w:val="000000"/>
                <w:sz w:val="20"/>
              </w:rPr>
              <w:t>
I</w:t>
            </w:r>
          </w:p>
          <w:bookmarkEnd w:id="1702"/>
          <w:p>
            <w:pPr>
              <w:spacing w:after="20"/>
              <w:ind w:left="20"/>
              <w:jc w:val="both"/>
            </w:pPr>
            <w:r>
              <w:rPr>
                <w:rFonts w:ascii="Times New Roman"/>
                <w:b w:val="false"/>
                <w:i w:val="false"/>
                <w:color w:val="000000"/>
                <w:sz w:val="20"/>
              </w:rPr>
              <w:t>
</w:t>
            </w:r>
            <w:r>
              <w:rPr>
                <w:rFonts w:ascii="Times New Roman"/>
                <w:b w:val="false"/>
                <w:i w:val="false"/>
                <w:color w:val="000000"/>
                <w:sz w:val="20"/>
              </w:rPr>
              <w:t>II</w:t>
            </w:r>
          </w:p>
          <w:p>
            <w:pPr>
              <w:spacing w:after="20"/>
              <w:ind w:left="20"/>
              <w:jc w:val="both"/>
            </w:pPr>
            <w:r>
              <w:rPr>
                <w:rFonts w:ascii="Times New Roman"/>
                <w:b w:val="false"/>
                <w:i w:val="false"/>
                <w:color w:val="000000"/>
                <w:sz w:val="20"/>
              </w:rPr>
              <w:t>
</w:t>
            </w:r>
            <w:r>
              <w:rPr>
                <w:rFonts w:ascii="Times New Roman"/>
                <w:b w:val="false"/>
                <w:i w:val="false"/>
                <w:color w:val="000000"/>
                <w:sz w:val="20"/>
              </w:rPr>
              <w:t>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703"/>
          <w:p>
            <w:pPr>
              <w:spacing w:after="20"/>
              <w:ind w:left="20"/>
              <w:jc w:val="both"/>
            </w:pPr>
            <w:r>
              <w:rPr>
                <w:rFonts w:ascii="Times New Roman"/>
                <w:b w:val="false"/>
                <w:i w:val="false"/>
                <w:color w:val="000000"/>
                <w:sz w:val="20"/>
              </w:rPr>
              <w:t>
0</w:t>
            </w:r>
          </w:p>
          <w:bookmarkEnd w:id="170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сердца (на момент поступления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Девиация сегмента ST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диагностически значимого повышения уровня кардиоспецифических ферментов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801" w:id="1704"/>
    <w:p>
      <w:pPr>
        <w:spacing w:after="0"/>
        <w:ind w:left="0"/>
        <w:jc w:val="both"/>
      </w:pPr>
      <w:r>
        <w:rPr>
          <w:rFonts w:ascii="Times New Roman"/>
          <w:b w:val="false"/>
          <w:i w:val="false"/>
          <w:color w:val="000000"/>
          <w:sz w:val="28"/>
        </w:rPr>
        <w:t>
      Количество баллов</w:t>
      </w:r>
    </w:p>
    <w:bookmarkEnd w:id="1704"/>
    <w:bookmarkStart w:name="z1802" w:id="1705"/>
    <w:p>
      <w:pPr>
        <w:spacing w:after="0"/>
        <w:ind w:left="0"/>
        <w:jc w:val="both"/>
      </w:pPr>
      <w:r>
        <w:rPr>
          <w:rFonts w:ascii="Times New Roman"/>
          <w:b w:val="false"/>
          <w:i w:val="false"/>
          <w:color w:val="000000"/>
          <w:sz w:val="28"/>
        </w:rPr>
        <w:t xml:space="preserve">
      </w:t>
      </w:r>
    </w:p>
    <w:bookmarkEnd w:id="17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3" w:id="1706"/>
    <w:p>
      <w:pPr>
        <w:spacing w:after="0"/>
        <w:ind w:left="0"/>
        <w:jc w:val="both"/>
      </w:pPr>
      <w:r>
        <w:rPr>
          <w:rFonts w:ascii="Times New Roman"/>
          <w:b w:val="false"/>
          <w:i w:val="false"/>
          <w:color w:val="000000"/>
          <w:sz w:val="28"/>
        </w:rPr>
        <w:t>
      Электронный калькулятор GRACE http://www.outcomes.org/grace</w:t>
      </w:r>
    </w:p>
    <w:bookmarkEnd w:id="1706"/>
    <w:bookmarkStart w:name="z1804" w:id="1707"/>
    <w:p>
      <w:pPr>
        <w:spacing w:after="0"/>
        <w:ind w:left="0"/>
        <w:jc w:val="both"/>
      </w:pPr>
      <w:r>
        <w:rPr>
          <w:rFonts w:ascii="Times New Roman"/>
          <w:b w:val="false"/>
          <w:i w:val="false"/>
          <w:color w:val="000000"/>
          <w:sz w:val="28"/>
        </w:rPr>
        <w:t>
      Электронный калькулятор GRACE 2 (используется при отсутствии данных об уровне креатинина и классах тяжести по Кillip)</w:t>
      </w:r>
    </w:p>
    <w:bookmarkEnd w:id="1707"/>
    <w:bookmarkStart w:name="z1805" w:id="1708"/>
    <w:p>
      <w:pPr>
        <w:spacing w:after="0"/>
        <w:ind w:left="0"/>
        <w:jc w:val="both"/>
      </w:pPr>
      <w:r>
        <w:rPr>
          <w:rFonts w:ascii="Times New Roman"/>
          <w:b w:val="false"/>
          <w:i w:val="false"/>
          <w:color w:val="000000"/>
          <w:sz w:val="28"/>
        </w:rPr>
        <w:t>
      http://www.gracescore.org/WebSite/WebVersion.aspx</w:t>
      </w:r>
    </w:p>
    <w:bookmarkEnd w:id="1708"/>
    <w:bookmarkStart w:name="z1806" w:id="1709"/>
    <w:p>
      <w:pPr>
        <w:spacing w:after="0"/>
        <w:ind w:left="0"/>
        <w:jc w:val="both"/>
      </w:pPr>
      <w:r>
        <w:rPr>
          <w:rFonts w:ascii="Times New Roman"/>
          <w:b w:val="false"/>
          <w:i w:val="false"/>
          <w:color w:val="000000"/>
          <w:sz w:val="28"/>
        </w:rPr>
        <w:t>
      Общее количество баллов</w:t>
      </w:r>
    </w:p>
    <w:bookmarkEnd w:id="1709"/>
    <w:bookmarkStart w:name="z1807" w:id="1710"/>
    <w:p>
      <w:pPr>
        <w:spacing w:after="0"/>
        <w:ind w:left="0"/>
        <w:jc w:val="both"/>
      </w:pPr>
      <w:r>
        <w:rPr>
          <w:rFonts w:ascii="Times New Roman"/>
          <w:b w:val="false"/>
          <w:i w:val="false"/>
          <w:color w:val="000000"/>
          <w:sz w:val="28"/>
        </w:rPr>
        <w:t xml:space="preserve">
      </w:t>
      </w:r>
    </w:p>
    <w:bookmarkEnd w:id="17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8" w:id="1711"/>
    <w:p>
      <w:pPr>
        <w:spacing w:after="0"/>
        <w:ind w:left="0"/>
        <w:jc w:val="both"/>
      </w:pPr>
      <w:r>
        <w:rPr>
          <w:rFonts w:ascii="Times New Roman"/>
          <w:b w:val="false"/>
          <w:i w:val="false"/>
          <w:color w:val="000000"/>
          <w:sz w:val="28"/>
        </w:rPr>
        <w:t xml:space="preserve">
      </w:t>
      </w:r>
    </w:p>
    <w:bookmarkEnd w:id="17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9" w:id="1712"/>
    <w:p>
      <w:pPr>
        <w:spacing w:after="0"/>
        <w:ind w:left="0"/>
        <w:jc w:val="both"/>
      </w:pPr>
      <w:r>
        <w:rPr>
          <w:rFonts w:ascii="Times New Roman"/>
          <w:b w:val="false"/>
          <w:i w:val="false"/>
          <w:color w:val="000000"/>
          <w:sz w:val="28"/>
        </w:rPr>
        <w:t xml:space="preserve">
      Высокий &gt;140 баллов </w:t>
      </w:r>
    </w:p>
    <w:bookmarkEnd w:id="1712"/>
    <w:bookmarkStart w:name="z1810" w:id="1713"/>
    <w:p>
      <w:pPr>
        <w:spacing w:after="0"/>
        <w:ind w:left="0"/>
        <w:jc w:val="both"/>
      </w:pPr>
      <w:r>
        <w:rPr>
          <w:rFonts w:ascii="Times New Roman"/>
          <w:b w:val="false"/>
          <w:i w:val="false"/>
          <w:color w:val="000000"/>
          <w:sz w:val="28"/>
        </w:rPr>
        <w:t xml:space="preserve">
      </w:t>
      </w:r>
    </w:p>
    <w:bookmarkEnd w:id="17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1" w:id="1714"/>
    <w:p>
      <w:pPr>
        <w:spacing w:after="0"/>
        <w:ind w:left="0"/>
        <w:jc w:val="both"/>
      </w:pPr>
      <w:r>
        <w:rPr>
          <w:rFonts w:ascii="Times New Roman"/>
          <w:b w:val="false"/>
          <w:i w:val="false"/>
          <w:color w:val="000000"/>
          <w:sz w:val="28"/>
        </w:rPr>
        <w:t xml:space="preserve">
      Средний 109 – 140 баллов </w:t>
      </w:r>
    </w:p>
    <w:bookmarkEnd w:id="1714"/>
    <w:bookmarkStart w:name="z1812" w:id="1715"/>
    <w:p>
      <w:pPr>
        <w:spacing w:after="0"/>
        <w:ind w:left="0"/>
        <w:jc w:val="both"/>
      </w:pPr>
      <w:r>
        <w:rPr>
          <w:rFonts w:ascii="Times New Roman"/>
          <w:b w:val="false"/>
          <w:i w:val="false"/>
          <w:color w:val="000000"/>
          <w:sz w:val="28"/>
        </w:rPr>
        <w:t xml:space="preserve">
      </w:t>
      </w:r>
    </w:p>
    <w:bookmarkEnd w:id="17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3" w:id="1716"/>
    <w:p>
      <w:pPr>
        <w:spacing w:after="0"/>
        <w:ind w:left="0"/>
        <w:jc w:val="both"/>
      </w:pPr>
      <w:r>
        <w:rPr>
          <w:rFonts w:ascii="Times New Roman"/>
          <w:b w:val="false"/>
          <w:i w:val="false"/>
          <w:color w:val="000000"/>
          <w:sz w:val="28"/>
        </w:rPr>
        <w:t>
      Низкий &lt;108 баллов</w:t>
      </w:r>
    </w:p>
    <w:bookmarkEnd w:id="1716"/>
    <w:bookmarkStart w:name="z1814" w:id="1717"/>
    <w:p>
      <w:pPr>
        <w:spacing w:after="0"/>
        <w:ind w:left="0"/>
        <w:jc w:val="both"/>
      </w:pPr>
      <w:r>
        <w:rPr>
          <w:rFonts w:ascii="Times New Roman"/>
          <w:b w:val="false"/>
          <w:i w:val="false"/>
          <w:color w:val="000000"/>
          <w:sz w:val="28"/>
        </w:rPr>
        <w:t>
      Клиническая оценка риска пациентов стратификация риска пациентов с ОКСбп ST:</w:t>
      </w:r>
    </w:p>
    <w:bookmarkEnd w:id="1717"/>
    <w:bookmarkStart w:name="z1815" w:id="1718"/>
    <w:p>
      <w:pPr>
        <w:spacing w:after="0"/>
        <w:ind w:left="0"/>
        <w:jc w:val="both"/>
      </w:pPr>
      <w:r>
        <w:rPr>
          <w:rFonts w:ascii="Times New Roman"/>
          <w:b w:val="false"/>
          <w:i w:val="false"/>
          <w:color w:val="000000"/>
          <w:sz w:val="28"/>
        </w:rPr>
        <w:t xml:space="preserve">
      </w:t>
      </w:r>
    </w:p>
    <w:bookmarkEnd w:id="17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6" w:id="1719"/>
    <w:p>
      <w:pPr>
        <w:spacing w:after="0"/>
        <w:ind w:left="0"/>
        <w:jc w:val="both"/>
      </w:pPr>
      <w:r>
        <w:rPr>
          <w:rFonts w:ascii="Times New Roman"/>
          <w:b w:val="false"/>
          <w:i w:val="false"/>
          <w:color w:val="000000"/>
          <w:sz w:val="28"/>
        </w:rPr>
        <w:t xml:space="preserve">
      нет </w:t>
      </w:r>
    </w:p>
    <w:bookmarkEnd w:id="1719"/>
    <w:bookmarkStart w:name="z1817" w:id="1720"/>
    <w:p>
      <w:pPr>
        <w:spacing w:after="0"/>
        <w:ind w:left="0"/>
        <w:jc w:val="both"/>
      </w:pPr>
      <w:r>
        <w:rPr>
          <w:rFonts w:ascii="Times New Roman"/>
          <w:b w:val="false"/>
          <w:i w:val="false"/>
          <w:color w:val="000000"/>
          <w:sz w:val="28"/>
        </w:rPr>
        <w:t xml:space="preserve">
      </w:t>
      </w:r>
    </w:p>
    <w:bookmarkEnd w:id="17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8" w:id="1721"/>
    <w:p>
      <w:pPr>
        <w:spacing w:after="0"/>
        <w:ind w:left="0"/>
        <w:jc w:val="both"/>
      </w:pPr>
      <w:r>
        <w:rPr>
          <w:rFonts w:ascii="Times New Roman"/>
          <w:b w:val="false"/>
          <w:i w:val="false"/>
          <w:color w:val="000000"/>
          <w:sz w:val="28"/>
        </w:rPr>
        <w:t>
      да</w:t>
      </w:r>
    </w:p>
    <w:bookmarkEnd w:id="1721"/>
    <w:bookmarkStart w:name="z1819" w:id="1722"/>
    <w:p>
      <w:pPr>
        <w:spacing w:after="0"/>
        <w:ind w:left="0"/>
        <w:jc w:val="both"/>
      </w:pPr>
      <w:r>
        <w:rPr>
          <w:rFonts w:ascii="Times New Roman"/>
          <w:b w:val="false"/>
          <w:i w:val="false"/>
          <w:color w:val="000000"/>
          <w:sz w:val="28"/>
        </w:rPr>
        <w:t>
      критерии очень высокий риска</w:t>
      </w:r>
    </w:p>
    <w:bookmarkEnd w:id="1722"/>
    <w:bookmarkStart w:name="z1820" w:id="1723"/>
    <w:p>
      <w:pPr>
        <w:spacing w:after="0"/>
        <w:ind w:left="0"/>
        <w:jc w:val="both"/>
      </w:pPr>
      <w:r>
        <w:rPr>
          <w:rFonts w:ascii="Times New Roman"/>
          <w:b w:val="false"/>
          <w:i w:val="false"/>
          <w:color w:val="000000"/>
          <w:sz w:val="28"/>
        </w:rPr>
        <w:t xml:space="preserve">
      </w:t>
      </w:r>
    </w:p>
    <w:bookmarkEnd w:id="17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1" w:id="1724"/>
    <w:p>
      <w:pPr>
        <w:spacing w:after="0"/>
        <w:ind w:left="0"/>
        <w:jc w:val="both"/>
      </w:pPr>
      <w:r>
        <w:rPr>
          <w:rFonts w:ascii="Times New Roman"/>
          <w:b w:val="false"/>
          <w:i w:val="false"/>
          <w:color w:val="000000"/>
          <w:sz w:val="28"/>
        </w:rPr>
        <w:t xml:space="preserve">
      нет </w:t>
      </w:r>
    </w:p>
    <w:bookmarkEnd w:id="1724"/>
    <w:bookmarkStart w:name="z1822" w:id="1725"/>
    <w:p>
      <w:pPr>
        <w:spacing w:after="0"/>
        <w:ind w:left="0"/>
        <w:jc w:val="both"/>
      </w:pPr>
      <w:r>
        <w:rPr>
          <w:rFonts w:ascii="Times New Roman"/>
          <w:b w:val="false"/>
          <w:i w:val="false"/>
          <w:color w:val="000000"/>
          <w:sz w:val="28"/>
        </w:rPr>
        <w:t xml:space="preserve">
      </w:t>
      </w:r>
    </w:p>
    <w:bookmarkEnd w:id="17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3" w:id="1726"/>
    <w:p>
      <w:pPr>
        <w:spacing w:after="0"/>
        <w:ind w:left="0"/>
        <w:jc w:val="both"/>
      </w:pPr>
      <w:r>
        <w:rPr>
          <w:rFonts w:ascii="Times New Roman"/>
          <w:b w:val="false"/>
          <w:i w:val="false"/>
          <w:color w:val="000000"/>
          <w:sz w:val="28"/>
        </w:rPr>
        <w:t xml:space="preserve">
      да </w:t>
      </w:r>
    </w:p>
    <w:bookmarkEnd w:id="1726"/>
    <w:bookmarkStart w:name="z1824" w:id="1727"/>
    <w:p>
      <w:pPr>
        <w:spacing w:after="0"/>
        <w:ind w:left="0"/>
        <w:jc w:val="both"/>
      </w:pPr>
      <w:r>
        <w:rPr>
          <w:rFonts w:ascii="Times New Roman"/>
          <w:b w:val="false"/>
          <w:i w:val="false"/>
          <w:color w:val="000000"/>
          <w:sz w:val="28"/>
        </w:rPr>
        <w:t xml:space="preserve">
      </w:t>
      </w:r>
    </w:p>
    <w:bookmarkEnd w:id="17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5" w:id="1728"/>
    <w:p>
      <w:pPr>
        <w:spacing w:after="0"/>
        <w:ind w:left="0"/>
        <w:jc w:val="both"/>
      </w:pPr>
      <w:r>
        <w:rPr>
          <w:rFonts w:ascii="Times New Roman"/>
          <w:b w:val="false"/>
          <w:i w:val="false"/>
          <w:color w:val="000000"/>
          <w:sz w:val="28"/>
        </w:rPr>
        <w:t xml:space="preserve">
      гемодинамическая нестабильность или кардиогенный шок </w:t>
      </w:r>
    </w:p>
    <w:bookmarkEnd w:id="1728"/>
    <w:bookmarkStart w:name="z1826" w:id="1729"/>
    <w:p>
      <w:pPr>
        <w:spacing w:after="0"/>
        <w:ind w:left="0"/>
        <w:jc w:val="both"/>
      </w:pPr>
      <w:r>
        <w:rPr>
          <w:rFonts w:ascii="Times New Roman"/>
          <w:b w:val="false"/>
          <w:i w:val="false"/>
          <w:color w:val="000000"/>
          <w:sz w:val="28"/>
        </w:rPr>
        <w:t xml:space="preserve">
      </w:t>
      </w:r>
    </w:p>
    <w:bookmarkEnd w:id="17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7" w:id="1730"/>
    <w:p>
      <w:pPr>
        <w:spacing w:after="0"/>
        <w:ind w:left="0"/>
        <w:jc w:val="both"/>
      </w:pPr>
      <w:r>
        <w:rPr>
          <w:rFonts w:ascii="Times New Roman"/>
          <w:b w:val="false"/>
          <w:i w:val="false"/>
          <w:color w:val="000000"/>
          <w:sz w:val="28"/>
        </w:rPr>
        <w:t>
      рецидивирующая или продолжающаяся боль в грудной клетке, устойчивая</w:t>
      </w:r>
    </w:p>
    <w:bookmarkEnd w:id="1730"/>
    <w:bookmarkStart w:name="z1828" w:id="1731"/>
    <w:p>
      <w:pPr>
        <w:spacing w:after="0"/>
        <w:ind w:left="0"/>
        <w:jc w:val="both"/>
      </w:pPr>
      <w:r>
        <w:rPr>
          <w:rFonts w:ascii="Times New Roman"/>
          <w:b w:val="false"/>
          <w:i w:val="false"/>
          <w:color w:val="000000"/>
          <w:sz w:val="28"/>
        </w:rPr>
        <w:t>
      к медикаментозному лечению</w:t>
      </w:r>
    </w:p>
    <w:bookmarkEnd w:id="1731"/>
    <w:bookmarkStart w:name="z1829" w:id="1732"/>
    <w:p>
      <w:pPr>
        <w:spacing w:after="0"/>
        <w:ind w:left="0"/>
        <w:jc w:val="both"/>
      </w:pPr>
      <w:r>
        <w:rPr>
          <w:rFonts w:ascii="Times New Roman"/>
          <w:b w:val="false"/>
          <w:i w:val="false"/>
          <w:color w:val="000000"/>
          <w:sz w:val="28"/>
        </w:rPr>
        <w:t xml:space="preserve">
      </w:t>
      </w:r>
    </w:p>
    <w:bookmarkEnd w:id="17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0" w:id="1733"/>
    <w:p>
      <w:pPr>
        <w:spacing w:after="0"/>
        <w:ind w:left="0"/>
        <w:jc w:val="both"/>
      </w:pPr>
      <w:r>
        <w:rPr>
          <w:rFonts w:ascii="Times New Roman"/>
          <w:b w:val="false"/>
          <w:i w:val="false"/>
          <w:color w:val="000000"/>
          <w:sz w:val="28"/>
        </w:rPr>
        <w:t xml:space="preserve">
      жизнеугрожаемые аритмии или остановка сердца </w:t>
      </w:r>
    </w:p>
    <w:bookmarkEnd w:id="1733"/>
    <w:bookmarkStart w:name="z1831" w:id="1734"/>
    <w:p>
      <w:pPr>
        <w:spacing w:after="0"/>
        <w:ind w:left="0"/>
        <w:jc w:val="both"/>
      </w:pPr>
      <w:r>
        <w:rPr>
          <w:rFonts w:ascii="Times New Roman"/>
          <w:b w:val="false"/>
          <w:i w:val="false"/>
          <w:color w:val="000000"/>
          <w:sz w:val="28"/>
        </w:rPr>
        <w:t xml:space="preserve">
      </w:t>
      </w:r>
    </w:p>
    <w:bookmarkEnd w:id="17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2" w:id="1735"/>
    <w:p>
      <w:pPr>
        <w:spacing w:after="0"/>
        <w:ind w:left="0"/>
        <w:jc w:val="both"/>
      </w:pPr>
      <w:r>
        <w:rPr>
          <w:rFonts w:ascii="Times New Roman"/>
          <w:b w:val="false"/>
          <w:i w:val="false"/>
          <w:color w:val="000000"/>
          <w:sz w:val="28"/>
        </w:rPr>
        <w:t xml:space="preserve">
      механические осложнения ИМ </w:t>
      </w:r>
    </w:p>
    <w:bookmarkEnd w:id="1735"/>
    <w:bookmarkStart w:name="z1833" w:id="1736"/>
    <w:p>
      <w:pPr>
        <w:spacing w:after="0"/>
        <w:ind w:left="0"/>
        <w:jc w:val="both"/>
      </w:pPr>
      <w:r>
        <w:rPr>
          <w:rFonts w:ascii="Times New Roman"/>
          <w:b w:val="false"/>
          <w:i w:val="false"/>
          <w:color w:val="000000"/>
          <w:sz w:val="28"/>
        </w:rPr>
        <w:t xml:space="preserve">
      </w:t>
      </w:r>
    </w:p>
    <w:bookmarkEnd w:id="17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4" w:id="1737"/>
    <w:p>
      <w:pPr>
        <w:spacing w:after="0"/>
        <w:ind w:left="0"/>
        <w:jc w:val="both"/>
      </w:pPr>
      <w:r>
        <w:rPr>
          <w:rFonts w:ascii="Times New Roman"/>
          <w:b w:val="false"/>
          <w:i w:val="false"/>
          <w:color w:val="000000"/>
          <w:sz w:val="28"/>
        </w:rPr>
        <w:t>
      острая сердечная недостаточность с рефрактерной стенокардией</w:t>
      </w:r>
    </w:p>
    <w:bookmarkEnd w:id="1737"/>
    <w:bookmarkStart w:name="z1835" w:id="1738"/>
    <w:p>
      <w:pPr>
        <w:spacing w:after="0"/>
        <w:ind w:left="0"/>
        <w:jc w:val="both"/>
      </w:pPr>
      <w:r>
        <w:rPr>
          <w:rFonts w:ascii="Times New Roman"/>
          <w:b w:val="false"/>
          <w:i w:val="false"/>
          <w:color w:val="000000"/>
          <w:sz w:val="28"/>
        </w:rPr>
        <w:t>
      или отклонением сегмента ST</w:t>
      </w:r>
    </w:p>
    <w:bookmarkEnd w:id="1738"/>
    <w:bookmarkStart w:name="z1836" w:id="1739"/>
    <w:p>
      <w:pPr>
        <w:spacing w:after="0"/>
        <w:ind w:left="0"/>
        <w:jc w:val="both"/>
      </w:pPr>
      <w:r>
        <w:rPr>
          <w:rFonts w:ascii="Times New Roman"/>
          <w:b w:val="false"/>
          <w:i w:val="false"/>
          <w:color w:val="000000"/>
          <w:sz w:val="28"/>
        </w:rPr>
        <w:t xml:space="preserve">
      </w:t>
      </w:r>
    </w:p>
    <w:bookmarkEnd w:id="17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7" w:id="1740"/>
    <w:p>
      <w:pPr>
        <w:spacing w:after="0"/>
        <w:ind w:left="0"/>
        <w:jc w:val="both"/>
      </w:pPr>
      <w:r>
        <w:rPr>
          <w:rFonts w:ascii="Times New Roman"/>
          <w:b w:val="false"/>
          <w:i w:val="false"/>
          <w:color w:val="000000"/>
          <w:sz w:val="28"/>
        </w:rPr>
        <w:t>
      повторные динамические изменения сегмента ST или зубца Т,</w:t>
      </w:r>
    </w:p>
    <w:bookmarkEnd w:id="1740"/>
    <w:bookmarkStart w:name="z1838" w:id="1741"/>
    <w:p>
      <w:pPr>
        <w:spacing w:after="0"/>
        <w:ind w:left="0"/>
        <w:jc w:val="both"/>
      </w:pPr>
      <w:r>
        <w:rPr>
          <w:rFonts w:ascii="Times New Roman"/>
          <w:b w:val="false"/>
          <w:i w:val="false"/>
          <w:color w:val="000000"/>
          <w:sz w:val="28"/>
        </w:rPr>
        <w:t>
      особенно с преходящей элевацией сегмента ST</w:t>
      </w:r>
    </w:p>
    <w:bookmarkEnd w:id="1741"/>
    <w:bookmarkStart w:name="z1839" w:id="1742"/>
    <w:p>
      <w:pPr>
        <w:spacing w:after="0"/>
        <w:ind w:left="0"/>
        <w:jc w:val="both"/>
      </w:pPr>
      <w:r>
        <w:rPr>
          <w:rFonts w:ascii="Times New Roman"/>
          <w:b w:val="false"/>
          <w:i w:val="false"/>
          <w:color w:val="000000"/>
          <w:sz w:val="28"/>
        </w:rPr>
        <w:t>
      Критерии высокого риска</w:t>
      </w:r>
    </w:p>
    <w:bookmarkEnd w:id="1742"/>
    <w:bookmarkStart w:name="z1840" w:id="1743"/>
    <w:p>
      <w:pPr>
        <w:spacing w:after="0"/>
        <w:ind w:left="0"/>
        <w:jc w:val="both"/>
      </w:pPr>
      <w:r>
        <w:rPr>
          <w:rFonts w:ascii="Times New Roman"/>
          <w:b w:val="false"/>
          <w:i w:val="false"/>
          <w:color w:val="000000"/>
          <w:sz w:val="28"/>
        </w:rPr>
        <w:t xml:space="preserve">
      </w:t>
      </w:r>
    </w:p>
    <w:bookmarkEnd w:id="17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1" w:id="1744"/>
    <w:p>
      <w:pPr>
        <w:spacing w:after="0"/>
        <w:ind w:left="0"/>
        <w:jc w:val="both"/>
      </w:pPr>
      <w:r>
        <w:rPr>
          <w:rFonts w:ascii="Times New Roman"/>
          <w:b w:val="false"/>
          <w:i w:val="false"/>
          <w:color w:val="000000"/>
          <w:sz w:val="28"/>
        </w:rPr>
        <w:t xml:space="preserve">
      нет </w:t>
      </w:r>
    </w:p>
    <w:bookmarkEnd w:id="1744"/>
    <w:bookmarkStart w:name="z1842" w:id="1745"/>
    <w:p>
      <w:pPr>
        <w:spacing w:after="0"/>
        <w:ind w:left="0"/>
        <w:jc w:val="both"/>
      </w:pPr>
      <w:r>
        <w:rPr>
          <w:rFonts w:ascii="Times New Roman"/>
          <w:b w:val="false"/>
          <w:i w:val="false"/>
          <w:color w:val="000000"/>
          <w:sz w:val="28"/>
        </w:rPr>
        <w:t xml:space="preserve">
      </w:t>
      </w:r>
    </w:p>
    <w:bookmarkEnd w:id="17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3" w:id="1746"/>
    <w:p>
      <w:pPr>
        <w:spacing w:after="0"/>
        <w:ind w:left="0"/>
        <w:jc w:val="both"/>
      </w:pPr>
      <w:r>
        <w:rPr>
          <w:rFonts w:ascii="Times New Roman"/>
          <w:b w:val="false"/>
          <w:i w:val="false"/>
          <w:color w:val="000000"/>
          <w:sz w:val="28"/>
        </w:rPr>
        <w:t xml:space="preserve">
      да </w:t>
      </w:r>
    </w:p>
    <w:bookmarkEnd w:id="1746"/>
    <w:bookmarkStart w:name="z1844" w:id="1747"/>
    <w:p>
      <w:pPr>
        <w:spacing w:after="0"/>
        <w:ind w:left="0"/>
        <w:jc w:val="both"/>
      </w:pPr>
      <w:r>
        <w:rPr>
          <w:rFonts w:ascii="Times New Roman"/>
          <w:b w:val="false"/>
          <w:i w:val="false"/>
          <w:color w:val="000000"/>
          <w:sz w:val="28"/>
        </w:rPr>
        <w:t xml:space="preserve">
      </w:t>
      </w:r>
    </w:p>
    <w:bookmarkEnd w:id="17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5" w:id="1748"/>
    <w:p>
      <w:pPr>
        <w:spacing w:after="0"/>
        <w:ind w:left="0"/>
        <w:jc w:val="both"/>
      </w:pPr>
      <w:r>
        <w:rPr>
          <w:rFonts w:ascii="Times New Roman"/>
          <w:b w:val="false"/>
          <w:i w:val="false"/>
          <w:color w:val="000000"/>
          <w:sz w:val="28"/>
        </w:rPr>
        <w:t xml:space="preserve">
      Подъем или снижение уровня сердечных тропонинов, связанного с ИМ </w:t>
      </w:r>
    </w:p>
    <w:bookmarkEnd w:id="1748"/>
    <w:bookmarkStart w:name="z1846" w:id="1749"/>
    <w:p>
      <w:pPr>
        <w:spacing w:after="0"/>
        <w:ind w:left="0"/>
        <w:jc w:val="both"/>
      </w:pPr>
      <w:r>
        <w:rPr>
          <w:rFonts w:ascii="Times New Roman"/>
          <w:b w:val="false"/>
          <w:i w:val="false"/>
          <w:color w:val="000000"/>
          <w:sz w:val="28"/>
        </w:rPr>
        <w:t xml:space="preserve">
      </w:t>
      </w:r>
    </w:p>
    <w:bookmarkEnd w:id="17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7" w:id="1750"/>
    <w:p>
      <w:pPr>
        <w:spacing w:after="0"/>
        <w:ind w:left="0"/>
        <w:jc w:val="both"/>
      </w:pPr>
      <w:r>
        <w:rPr>
          <w:rFonts w:ascii="Times New Roman"/>
          <w:b w:val="false"/>
          <w:i w:val="false"/>
          <w:color w:val="000000"/>
          <w:sz w:val="28"/>
        </w:rPr>
        <w:t xml:space="preserve">
      динамические изменения сегмента ST или зубца Т (симптомные или асимптомные) </w:t>
      </w:r>
    </w:p>
    <w:bookmarkEnd w:id="1750"/>
    <w:bookmarkStart w:name="z1848" w:id="1751"/>
    <w:p>
      <w:pPr>
        <w:spacing w:after="0"/>
        <w:ind w:left="0"/>
        <w:jc w:val="both"/>
      </w:pPr>
      <w:r>
        <w:rPr>
          <w:rFonts w:ascii="Times New Roman"/>
          <w:b w:val="false"/>
          <w:i w:val="false"/>
          <w:color w:val="000000"/>
          <w:sz w:val="28"/>
        </w:rPr>
        <w:t xml:space="preserve">
      </w:t>
      </w:r>
    </w:p>
    <w:bookmarkEnd w:id="17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9" w:id="1752"/>
    <w:p>
      <w:pPr>
        <w:spacing w:after="0"/>
        <w:ind w:left="0"/>
        <w:jc w:val="both"/>
      </w:pPr>
      <w:r>
        <w:rPr>
          <w:rFonts w:ascii="Times New Roman"/>
          <w:b w:val="false"/>
          <w:i w:val="false"/>
          <w:color w:val="000000"/>
          <w:sz w:val="28"/>
        </w:rPr>
        <w:t>
      Сумма баллов по шкале GRACE &gt;140</w:t>
      </w:r>
    </w:p>
    <w:bookmarkEnd w:id="1752"/>
    <w:bookmarkStart w:name="z1850" w:id="1753"/>
    <w:p>
      <w:pPr>
        <w:spacing w:after="0"/>
        <w:ind w:left="0"/>
        <w:jc w:val="both"/>
      </w:pPr>
      <w:r>
        <w:rPr>
          <w:rFonts w:ascii="Times New Roman"/>
          <w:b w:val="false"/>
          <w:i w:val="false"/>
          <w:color w:val="000000"/>
          <w:sz w:val="28"/>
        </w:rPr>
        <w:t>
      Критерии промежуточного риска</w:t>
      </w:r>
    </w:p>
    <w:bookmarkEnd w:id="1753"/>
    <w:bookmarkStart w:name="z1851" w:id="1754"/>
    <w:p>
      <w:pPr>
        <w:spacing w:after="0"/>
        <w:ind w:left="0"/>
        <w:jc w:val="both"/>
      </w:pPr>
      <w:r>
        <w:rPr>
          <w:rFonts w:ascii="Times New Roman"/>
          <w:b w:val="false"/>
          <w:i w:val="false"/>
          <w:color w:val="000000"/>
          <w:sz w:val="28"/>
        </w:rPr>
        <w:t xml:space="preserve">
      </w:t>
      </w:r>
    </w:p>
    <w:bookmarkEnd w:id="17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2" w:id="1755"/>
    <w:p>
      <w:pPr>
        <w:spacing w:after="0"/>
        <w:ind w:left="0"/>
        <w:jc w:val="both"/>
      </w:pPr>
      <w:r>
        <w:rPr>
          <w:rFonts w:ascii="Times New Roman"/>
          <w:b w:val="false"/>
          <w:i w:val="false"/>
          <w:color w:val="000000"/>
          <w:sz w:val="28"/>
        </w:rPr>
        <w:t xml:space="preserve">
      нет </w:t>
      </w:r>
    </w:p>
    <w:bookmarkEnd w:id="1755"/>
    <w:bookmarkStart w:name="z1853" w:id="1756"/>
    <w:p>
      <w:pPr>
        <w:spacing w:after="0"/>
        <w:ind w:left="0"/>
        <w:jc w:val="both"/>
      </w:pPr>
      <w:r>
        <w:rPr>
          <w:rFonts w:ascii="Times New Roman"/>
          <w:b w:val="false"/>
          <w:i w:val="false"/>
          <w:color w:val="000000"/>
          <w:sz w:val="28"/>
        </w:rPr>
        <w:t xml:space="preserve">
      </w:t>
      </w:r>
    </w:p>
    <w:bookmarkEnd w:id="17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4" w:id="1757"/>
    <w:p>
      <w:pPr>
        <w:spacing w:after="0"/>
        <w:ind w:left="0"/>
        <w:jc w:val="both"/>
      </w:pPr>
      <w:r>
        <w:rPr>
          <w:rFonts w:ascii="Times New Roman"/>
          <w:b w:val="false"/>
          <w:i w:val="false"/>
          <w:color w:val="000000"/>
          <w:sz w:val="28"/>
        </w:rPr>
        <w:t xml:space="preserve">
      да </w:t>
      </w:r>
    </w:p>
    <w:bookmarkEnd w:id="1757"/>
    <w:bookmarkStart w:name="z1855" w:id="1758"/>
    <w:p>
      <w:pPr>
        <w:spacing w:after="0"/>
        <w:ind w:left="0"/>
        <w:jc w:val="both"/>
      </w:pPr>
      <w:r>
        <w:rPr>
          <w:rFonts w:ascii="Times New Roman"/>
          <w:b w:val="false"/>
          <w:i w:val="false"/>
          <w:color w:val="000000"/>
          <w:sz w:val="28"/>
        </w:rPr>
        <w:t xml:space="preserve">
      </w:t>
      </w:r>
    </w:p>
    <w:bookmarkEnd w:id="17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6" w:id="1759"/>
    <w:p>
      <w:pPr>
        <w:spacing w:after="0"/>
        <w:ind w:left="0"/>
        <w:jc w:val="both"/>
      </w:pPr>
      <w:r>
        <w:rPr>
          <w:rFonts w:ascii="Times New Roman"/>
          <w:b w:val="false"/>
          <w:i w:val="false"/>
          <w:color w:val="000000"/>
          <w:sz w:val="28"/>
        </w:rPr>
        <w:t xml:space="preserve">
      Сахарный диабет </w:t>
      </w:r>
    </w:p>
    <w:bookmarkEnd w:id="1759"/>
    <w:bookmarkStart w:name="z1857" w:id="1760"/>
    <w:p>
      <w:pPr>
        <w:spacing w:after="0"/>
        <w:ind w:left="0"/>
        <w:jc w:val="both"/>
      </w:pPr>
      <w:r>
        <w:rPr>
          <w:rFonts w:ascii="Times New Roman"/>
          <w:b w:val="false"/>
          <w:i w:val="false"/>
          <w:color w:val="000000"/>
          <w:sz w:val="28"/>
        </w:rPr>
        <w:t xml:space="preserve">
      </w:t>
      </w:r>
    </w:p>
    <w:bookmarkEnd w:id="17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8" w:id="1761"/>
    <w:p>
      <w:pPr>
        <w:spacing w:after="0"/>
        <w:ind w:left="0"/>
        <w:jc w:val="both"/>
      </w:pPr>
      <w:r>
        <w:rPr>
          <w:rFonts w:ascii="Times New Roman"/>
          <w:b w:val="false"/>
          <w:i w:val="false"/>
          <w:color w:val="000000"/>
          <w:sz w:val="28"/>
        </w:rPr>
        <w:t xml:space="preserve">
      Почечная недостаточность (СКФ &lt;60 мл/мин/1,73м2) </w:t>
      </w:r>
    </w:p>
    <w:bookmarkEnd w:id="1761"/>
    <w:bookmarkStart w:name="z1859" w:id="1762"/>
    <w:p>
      <w:pPr>
        <w:spacing w:after="0"/>
        <w:ind w:left="0"/>
        <w:jc w:val="both"/>
      </w:pPr>
      <w:r>
        <w:rPr>
          <w:rFonts w:ascii="Times New Roman"/>
          <w:b w:val="false"/>
          <w:i w:val="false"/>
          <w:color w:val="000000"/>
          <w:sz w:val="28"/>
        </w:rPr>
        <w:t xml:space="preserve">
      </w:t>
      </w:r>
    </w:p>
    <w:bookmarkEnd w:id="17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0" w:id="1763"/>
    <w:p>
      <w:pPr>
        <w:spacing w:after="0"/>
        <w:ind w:left="0"/>
        <w:jc w:val="both"/>
      </w:pPr>
      <w:r>
        <w:rPr>
          <w:rFonts w:ascii="Times New Roman"/>
          <w:b w:val="false"/>
          <w:i w:val="false"/>
          <w:color w:val="000000"/>
          <w:sz w:val="28"/>
        </w:rPr>
        <w:t xml:space="preserve">
      устойчивая к медикаментозному лечению </w:t>
      </w:r>
    </w:p>
    <w:bookmarkEnd w:id="1763"/>
    <w:bookmarkStart w:name="z1861" w:id="1764"/>
    <w:p>
      <w:pPr>
        <w:spacing w:after="0"/>
        <w:ind w:left="0"/>
        <w:jc w:val="both"/>
      </w:pPr>
      <w:r>
        <w:rPr>
          <w:rFonts w:ascii="Times New Roman"/>
          <w:b w:val="false"/>
          <w:i w:val="false"/>
          <w:color w:val="000000"/>
          <w:sz w:val="28"/>
        </w:rPr>
        <w:t xml:space="preserve">
      </w:t>
      </w:r>
    </w:p>
    <w:bookmarkEnd w:id="17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2" w:id="1765"/>
    <w:p>
      <w:pPr>
        <w:spacing w:after="0"/>
        <w:ind w:left="0"/>
        <w:jc w:val="both"/>
      </w:pPr>
      <w:r>
        <w:rPr>
          <w:rFonts w:ascii="Times New Roman"/>
          <w:b w:val="false"/>
          <w:i w:val="false"/>
          <w:color w:val="000000"/>
          <w:sz w:val="28"/>
        </w:rPr>
        <w:t xml:space="preserve">
      ФВ ЛЖ &lt;40% или застойная сердечная недостаточность </w:t>
      </w:r>
    </w:p>
    <w:bookmarkEnd w:id="1765"/>
    <w:bookmarkStart w:name="z1863" w:id="1766"/>
    <w:p>
      <w:pPr>
        <w:spacing w:after="0"/>
        <w:ind w:left="0"/>
        <w:jc w:val="both"/>
      </w:pPr>
      <w:r>
        <w:rPr>
          <w:rFonts w:ascii="Times New Roman"/>
          <w:b w:val="false"/>
          <w:i w:val="false"/>
          <w:color w:val="000000"/>
          <w:sz w:val="28"/>
        </w:rPr>
        <w:t xml:space="preserve">
      </w:t>
      </w:r>
    </w:p>
    <w:bookmarkEnd w:id="17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4" w:id="1767"/>
    <w:p>
      <w:pPr>
        <w:spacing w:after="0"/>
        <w:ind w:left="0"/>
        <w:jc w:val="both"/>
      </w:pPr>
      <w:r>
        <w:rPr>
          <w:rFonts w:ascii="Times New Roman"/>
          <w:b w:val="false"/>
          <w:i w:val="false"/>
          <w:color w:val="000000"/>
          <w:sz w:val="28"/>
        </w:rPr>
        <w:t xml:space="preserve">
      Ранняя постинфарктная стенокардия </w:t>
      </w:r>
    </w:p>
    <w:bookmarkEnd w:id="1767"/>
    <w:bookmarkStart w:name="z1865" w:id="1768"/>
    <w:p>
      <w:pPr>
        <w:spacing w:after="0"/>
        <w:ind w:left="0"/>
        <w:jc w:val="both"/>
      </w:pPr>
      <w:r>
        <w:rPr>
          <w:rFonts w:ascii="Times New Roman"/>
          <w:b w:val="false"/>
          <w:i w:val="false"/>
          <w:color w:val="000000"/>
          <w:sz w:val="28"/>
        </w:rPr>
        <w:t xml:space="preserve">
      </w:t>
      </w:r>
    </w:p>
    <w:bookmarkEnd w:id="17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6" w:id="1769"/>
    <w:p>
      <w:pPr>
        <w:spacing w:after="0"/>
        <w:ind w:left="0"/>
        <w:jc w:val="both"/>
      </w:pPr>
      <w:r>
        <w:rPr>
          <w:rFonts w:ascii="Times New Roman"/>
          <w:b w:val="false"/>
          <w:i w:val="false"/>
          <w:color w:val="000000"/>
          <w:sz w:val="28"/>
        </w:rPr>
        <w:t xml:space="preserve">
      недавнее проведение ЧКВ </w:t>
      </w:r>
    </w:p>
    <w:bookmarkEnd w:id="1769"/>
    <w:bookmarkStart w:name="z1867" w:id="1770"/>
    <w:p>
      <w:pPr>
        <w:spacing w:after="0"/>
        <w:ind w:left="0"/>
        <w:jc w:val="both"/>
      </w:pPr>
      <w:r>
        <w:rPr>
          <w:rFonts w:ascii="Times New Roman"/>
          <w:b w:val="false"/>
          <w:i w:val="false"/>
          <w:color w:val="000000"/>
          <w:sz w:val="28"/>
        </w:rPr>
        <w:t xml:space="preserve">
      </w:t>
      </w:r>
    </w:p>
    <w:bookmarkEnd w:id="17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8" w:id="1771"/>
    <w:p>
      <w:pPr>
        <w:spacing w:after="0"/>
        <w:ind w:left="0"/>
        <w:jc w:val="both"/>
      </w:pPr>
      <w:r>
        <w:rPr>
          <w:rFonts w:ascii="Times New Roman"/>
          <w:b w:val="false"/>
          <w:i w:val="false"/>
          <w:color w:val="000000"/>
          <w:sz w:val="28"/>
        </w:rPr>
        <w:t xml:space="preserve">
      предшествующее АКШ </w:t>
      </w:r>
    </w:p>
    <w:bookmarkEnd w:id="1771"/>
    <w:bookmarkStart w:name="z1869" w:id="1772"/>
    <w:p>
      <w:pPr>
        <w:spacing w:after="0"/>
        <w:ind w:left="0"/>
        <w:jc w:val="both"/>
      </w:pPr>
      <w:r>
        <w:rPr>
          <w:rFonts w:ascii="Times New Roman"/>
          <w:b w:val="false"/>
          <w:i w:val="false"/>
          <w:color w:val="000000"/>
          <w:sz w:val="28"/>
        </w:rPr>
        <w:t xml:space="preserve">
      </w:t>
      </w:r>
    </w:p>
    <w:bookmarkEnd w:id="17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0" w:id="1773"/>
    <w:p>
      <w:pPr>
        <w:spacing w:after="0"/>
        <w:ind w:left="0"/>
        <w:jc w:val="both"/>
      </w:pPr>
      <w:r>
        <w:rPr>
          <w:rFonts w:ascii="Times New Roman"/>
          <w:b w:val="false"/>
          <w:i w:val="false"/>
          <w:color w:val="000000"/>
          <w:sz w:val="28"/>
        </w:rPr>
        <w:t xml:space="preserve">
      &lt;140 (Сумма баллов по шкале риска GRACE &gt;109 и &lt;140) Критерии низкого риска </w:t>
      </w:r>
    </w:p>
    <w:bookmarkEnd w:id="1773"/>
    <w:bookmarkStart w:name="z1871" w:id="1774"/>
    <w:p>
      <w:pPr>
        <w:spacing w:after="0"/>
        <w:ind w:left="0"/>
        <w:jc w:val="both"/>
      </w:pPr>
      <w:r>
        <w:rPr>
          <w:rFonts w:ascii="Times New Roman"/>
          <w:b w:val="false"/>
          <w:i w:val="false"/>
          <w:color w:val="000000"/>
          <w:sz w:val="28"/>
        </w:rPr>
        <w:t xml:space="preserve">
      </w:t>
      </w:r>
    </w:p>
    <w:bookmarkEnd w:id="17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2" w:id="1775"/>
    <w:p>
      <w:pPr>
        <w:spacing w:after="0"/>
        <w:ind w:left="0"/>
        <w:jc w:val="both"/>
      </w:pPr>
      <w:r>
        <w:rPr>
          <w:rFonts w:ascii="Times New Roman"/>
          <w:b w:val="false"/>
          <w:i w:val="false"/>
          <w:color w:val="000000"/>
          <w:sz w:val="28"/>
        </w:rPr>
        <w:t xml:space="preserve">
      нет </w:t>
      </w:r>
    </w:p>
    <w:bookmarkEnd w:id="1775"/>
    <w:bookmarkStart w:name="z1873" w:id="1776"/>
    <w:p>
      <w:pPr>
        <w:spacing w:after="0"/>
        <w:ind w:left="0"/>
        <w:jc w:val="both"/>
      </w:pPr>
      <w:r>
        <w:rPr>
          <w:rFonts w:ascii="Times New Roman"/>
          <w:b w:val="false"/>
          <w:i w:val="false"/>
          <w:color w:val="000000"/>
          <w:sz w:val="28"/>
        </w:rPr>
        <w:t xml:space="preserve">
      </w:t>
      </w:r>
    </w:p>
    <w:bookmarkEnd w:id="17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4" w:id="1777"/>
    <w:p>
      <w:pPr>
        <w:spacing w:after="0"/>
        <w:ind w:left="0"/>
        <w:jc w:val="both"/>
      </w:pPr>
      <w:r>
        <w:rPr>
          <w:rFonts w:ascii="Times New Roman"/>
          <w:b w:val="false"/>
          <w:i w:val="false"/>
          <w:color w:val="000000"/>
          <w:sz w:val="28"/>
        </w:rPr>
        <w:t xml:space="preserve">
      да </w:t>
      </w:r>
    </w:p>
    <w:bookmarkEnd w:id="1777"/>
    <w:bookmarkStart w:name="z1875" w:id="1778"/>
    <w:p>
      <w:pPr>
        <w:spacing w:after="0"/>
        <w:ind w:left="0"/>
        <w:jc w:val="both"/>
      </w:pPr>
      <w:r>
        <w:rPr>
          <w:rFonts w:ascii="Times New Roman"/>
          <w:b w:val="false"/>
          <w:i w:val="false"/>
          <w:color w:val="000000"/>
          <w:sz w:val="28"/>
        </w:rPr>
        <w:t xml:space="preserve">
      </w:t>
      </w:r>
    </w:p>
    <w:bookmarkEnd w:id="17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Любые характеристики, не перечисленные выше (нет повторных симптомов ишемии, нет изменений. ЭКГ, нет повышения уровня тропонинов) </w:t>
      </w:r>
    </w:p>
    <w:bookmarkStart w:name="z1877" w:id="1779"/>
    <w:p>
      <w:pPr>
        <w:spacing w:after="0"/>
        <w:ind w:left="0"/>
        <w:jc w:val="left"/>
      </w:pPr>
      <w:r>
        <w:rPr>
          <w:rFonts w:ascii="Times New Roman"/>
          <w:b/>
          <w:i w:val="false"/>
          <w:color w:val="000000"/>
        </w:rPr>
        <w:t xml:space="preserve"> Шкала риска кровотечения CRUSADE </w:t>
      </w:r>
    </w:p>
    <w:bookmarkEnd w:id="1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значений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780"/>
          <w:p>
            <w:pPr>
              <w:spacing w:after="20"/>
              <w:ind w:left="20"/>
              <w:jc w:val="both"/>
            </w:pPr>
            <w:r>
              <w:rPr>
                <w:rFonts w:ascii="Times New Roman"/>
                <w:b w:val="false"/>
                <w:i w:val="false"/>
                <w:color w:val="000000"/>
                <w:sz w:val="20"/>
              </w:rPr>
              <w:t>
&lt; 31</w:t>
            </w:r>
          </w:p>
          <w:bookmarkEnd w:id="1780"/>
          <w:p>
            <w:pPr>
              <w:spacing w:after="20"/>
              <w:ind w:left="20"/>
              <w:jc w:val="both"/>
            </w:pPr>
            <w:r>
              <w:rPr>
                <w:rFonts w:ascii="Times New Roman"/>
                <w:b w:val="false"/>
                <w:i w:val="false"/>
                <w:color w:val="000000"/>
                <w:sz w:val="20"/>
              </w:rPr>
              <w:t>
</w:t>
            </w:r>
            <w:r>
              <w:rPr>
                <w:rFonts w:ascii="Times New Roman"/>
                <w:b w:val="false"/>
                <w:i w:val="false"/>
                <w:color w:val="000000"/>
                <w:sz w:val="20"/>
              </w:rPr>
              <w:t>31-33.9</w:t>
            </w:r>
          </w:p>
          <w:p>
            <w:pPr>
              <w:spacing w:after="20"/>
              <w:ind w:left="20"/>
              <w:jc w:val="both"/>
            </w:pPr>
            <w:r>
              <w:rPr>
                <w:rFonts w:ascii="Times New Roman"/>
                <w:b w:val="false"/>
                <w:i w:val="false"/>
                <w:color w:val="000000"/>
                <w:sz w:val="20"/>
              </w:rPr>
              <w:t>
</w:t>
            </w:r>
            <w:r>
              <w:rPr>
                <w:rFonts w:ascii="Times New Roman"/>
                <w:b w:val="false"/>
                <w:i w:val="false"/>
                <w:color w:val="000000"/>
                <w:sz w:val="20"/>
              </w:rPr>
              <w:t>34-36.9</w:t>
            </w:r>
          </w:p>
          <w:p>
            <w:pPr>
              <w:spacing w:after="20"/>
              <w:ind w:left="20"/>
              <w:jc w:val="both"/>
            </w:pPr>
            <w:r>
              <w:rPr>
                <w:rFonts w:ascii="Times New Roman"/>
                <w:b w:val="false"/>
                <w:i w:val="false"/>
                <w:color w:val="000000"/>
                <w:sz w:val="20"/>
              </w:rPr>
              <w:t>
</w:t>
            </w:r>
            <w:r>
              <w:rPr>
                <w:rFonts w:ascii="Times New Roman"/>
                <w:b w:val="false"/>
                <w:i w:val="false"/>
                <w:color w:val="000000"/>
                <w:sz w:val="20"/>
              </w:rPr>
              <w:t>37-39.9</w:t>
            </w:r>
          </w:p>
          <w:p>
            <w:pPr>
              <w:spacing w:after="20"/>
              <w:ind w:left="20"/>
              <w:jc w:val="both"/>
            </w:pPr>
            <w:r>
              <w:rPr>
                <w:rFonts w:ascii="Times New Roman"/>
                <w:b w:val="false"/>
                <w:i w:val="false"/>
                <w:color w:val="000000"/>
                <w:sz w:val="20"/>
              </w:rPr>
              <w:t>
&gt;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781"/>
          <w:p>
            <w:pPr>
              <w:spacing w:after="20"/>
              <w:ind w:left="20"/>
              <w:jc w:val="both"/>
            </w:pPr>
            <w:r>
              <w:rPr>
                <w:rFonts w:ascii="Times New Roman"/>
                <w:b w:val="false"/>
                <w:i w:val="false"/>
                <w:color w:val="000000"/>
                <w:sz w:val="20"/>
              </w:rPr>
              <w:t>
9</w:t>
            </w:r>
          </w:p>
          <w:bookmarkEnd w:id="1781"/>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782"/>
          <w:p>
            <w:pPr>
              <w:spacing w:after="20"/>
              <w:ind w:left="20"/>
              <w:jc w:val="both"/>
            </w:pPr>
            <w:r>
              <w:rPr>
                <w:rFonts w:ascii="Times New Roman"/>
                <w:b w:val="false"/>
                <w:i w:val="false"/>
                <w:color w:val="000000"/>
                <w:sz w:val="20"/>
              </w:rPr>
              <w:t>
&lt; 15</w:t>
            </w:r>
          </w:p>
          <w:bookmarkEnd w:id="1782"/>
          <w:p>
            <w:pPr>
              <w:spacing w:after="20"/>
              <w:ind w:left="20"/>
              <w:jc w:val="both"/>
            </w:pPr>
            <w:r>
              <w:rPr>
                <w:rFonts w:ascii="Times New Roman"/>
                <w:b w:val="false"/>
                <w:i w:val="false"/>
                <w:color w:val="000000"/>
                <w:sz w:val="20"/>
              </w:rPr>
              <w:t>
</w:t>
            </w:r>
            <w:r>
              <w:rPr>
                <w:rFonts w:ascii="Times New Roman"/>
                <w:b w:val="false"/>
                <w:i w:val="false"/>
                <w:color w:val="000000"/>
                <w:sz w:val="20"/>
              </w:rPr>
              <w:t>&gt;15-30</w:t>
            </w:r>
          </w:p>
          <w:p>
            <w:pPr>
              <w:spacing w:after="20"/>
              <w:ind w:left="20"/>
              <w:jc w:val="both"/>
            </w:pPr>
            <w:r>
              <w:rPr>
                <w:rFonts w:ascii="Times New Roman"/>
                <w:b w:val="false"/>
                <w:i w:val="false"/>
                <w:color w:val="000000"/>
                <w:sz w:val="20"/>
              </w:rPr>
              <w:t>
</w:t>
            </w:r>
            <w:r>
              <w:rPr>
                <w:rFonts w:ascii="Times New Roman"/>
                <w:b w:val="false"/>
                <w:i w:val="false"/>
                <w:color w:val="000000"/>
                <w:sz w:val="20"/>
              </w:rPr>
              <w:t>&gt;30-60</w:t>
            </w:r>
          </w:p>
          <w:p>
            <w:pPr>
              <w:spacing w:after="20"/>
              <w:ind w:left="20"/>
              <w:jc w:val="both"/>
            </w:pPr>
            <w:r>
              <w:rPr>
                <w:rFonts w:ascii="Times New Roman"/>
                <w:b w:val="false"/>
                <w:i w:val="false"/>
                <w:color w:val="000000"/>
                <w:sz w:val="20"/>
              </w:rPr>
              <w:t>
</w:t>
            </w:r>
            <w:r>
              <w:rPr>
                <w:rFonts w:ascii="Times New Roman"/>
                <w:b w:val="false"/>
                <w:i w:val="false"/>
                <w:color w:val="000000"/>
                <w:sz w:val="20"/>
              </w:rPr>
              <w:t>&gt;60-90</w:t>
            </w:r>
          </w:p>
          <w:p>
            <w:pPr>
              <w:spacing w:after="20"/>
              <w:ind w:left="20"/>
              <w:jc w:val="both"/>
            </w:pPr>
            <w:r>
              <w:rPr>
                <w:rFonts w:ascii="Times New Roman"/>
                <w:b w:val="false"/>
                <w:i w:val="false"/>
                <w:color w:val="000000"/>
                <w:sz w:val="20"/>
              </w:rPr>
              <w:t>
</w:t>
            </w:r>
            <w:r>
              <w:rPr>
                <w:rFonts w:ascii="Times New Roman"/>
                <w:b w:val="false"/>
                <w:i w:val="false"/>
                <w:color w:val="000000"/>
                <w:sz w:val="20"/>
              </w:rPr>
              <w:t>&gt;90-120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783"/>
          <w:p>
            <w:pPr>
              <w:spacing w:after="20"/>
              <w:ind w:left="20"/>
              <w:jc w:val="both"/>
            </w:pPr>
            <w:r>
              <w:rPr>
                <w:rFonts w:ascii="Times New Roman"/>
                <w:b w:val="false"/>
                <w:i w:val="false"/>
                <w:color w:val="000000"/>
                <w:sz w:val="20"/>
              </w:rPr>
              <w:t>
39</w:t>
            </w:r>
          </w:p>
          <w:bookmarkEnd w:id="1783"/>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784"/>
          <w:p>
            <w:pPr>
              <w:spacing w:after="20"/>
              <w:ind w:left="20"/>
              <w:jc w:val="both"/>
            </w:pPr>
            <w:r>
              <w:rPr>
                <w:rFonts w:ascii="Times New Roman"/>
                <w:b w:val="false"/>
                <w:i w:val="false"/>
                <w:color w:val="000000"/>
                <w:sz w:val="20"/>
              </w:rPr>
              <w:t>
&lt; 70</w:t>
            </w:r>
          </w:p>
          <w:bookmarkEnd w:id="1784"/>
          <w:p>
            <w:pPr>
              <w:spacing w:after="20"/>
              <w:ind w:left="20"/>
              <w:jc w:val="both"/>
            </w:pPr>
            <w:r>
              <w:rPr>
                <w:rFonts w:ascii="Times New Roman"/>
                <w:b w:val="false"/>
                <w:i w:val="false"/>
                <w:color w:val="000000"/>
                <w:sz w:val="20"/>
              </w:rPr>
              <w:t>
</w:t>
            </w:r>
            <w:r>
              <w:rPr>
                <w:rFonts w:ascii="Times New Roman"/>
                <w:b w:val="false"/>
                <w:i w:val="false"/>
                <w:color w:val="000000"/>
                <w:sz w:val="20"/>
              </w:rPr>
              <w:t>71-80</w:t>
            </w:r>
          </w:p>
          <w:p>
            <w:pPr>
              <w:spacing w:after="20"/>
              <w:ind w:left="20"/>
              <w:jc w:val="both"/>
            </w:pPr>
            <w:r>
              <w:rPr>
                <w:rFonts w:ascii="Times New Roman"/>
                <w:b w:val="false"/>
                <w:i w:val="false"/>
                <w:color w:val="000000"/>
                <w:sz w:val="20"/>
              </w:rPr>
              <w:t>
</w:t>
            </w:r>
            <w:r>
              <w:rPr>
                <w:rFonts w:ascii="Times New Roman"/>
                <w:b w:val="false"/>
                <w:i w:val="false"/>
                <w:color w:val="000000"/>
                <w:sz w:val="20"/>
              </w:rPr>
              <w:t>81-90</w:t>
            </w:r>
          </w:p>
          <w:p>
            <w:pPr>
              <w:spacing w:after="20"/>
              <w:ind w:left="20"/>
              <w:jc w:val="both"/>
            </w:pPr>
            <w:r>
              <w:rPr>
                <w:rFonts w:ascii="Times New Roman"/>
                <w:b w:val="false"/>
                <w:i w:val="false"/>
                <w:color w:val="000000"/>
                <w:sz w:val="20"/>
              </w:rPr>
              <w:t>
</w:t>
            </w:r>
            <w:r>
              <w:rPr>
                <w:rFonts w:ascii="Times New Roman"/>
                <w:b w:val="false"/>
                <w:i w:val="false"/>
                <w:color w:val="000000"/>
                <w:sz w:val="20"/>
              </w:rPr>
              <w:t>91-100</w:t>
            </w:r>
          </w:p>
          <w:p>
            <w:pPr>
              <w:spacing w:after="20"/>
              <w:ind w:left="20"/>
              <w:jc w:val="both"/>
            </w:pPr>
            <w:r>
              <w:rPr>
                <w:rFonts w:ascii="Times New Roman"/>
                <w:b w:val="false"/>
                <w:i w:val="false"/>
                <w:color w:val="000000"/>
                <w:sz w:val="20"/>
              </w:rPr>
              <w:t>
</w:t>
            </w:r>
            <w:r>
              <w:rPr>
                <w:rFonts w:ascii="Times New Roman"/>
                <w:b w:val="false"/>
                <w:i w:val="false"/>
                <w:color w:val="000000"/>
                <w:sz w:val="20"/>
              </w:rPr>
              <w:t>101-110</w:t>
            </w:r>
          </w:p>
          <w:p>
            <w:pPr>
              <w:spacing w:after="20"/>
              <w:ind w:left="20"/>
              <w:jc w:val="both"/>
            </w:pPr>
            <w:r>
              <w:rPr>
                <w:rFonts w:ascii="Times New Roman"/>
                <w:b w:val="false"/>
                <w:i w:val="false"/>
                <w:color w:val="000000"/>
                <w:sz w:val="20"/>
              </w:rPr>
              <w:t>
</w:t>
            </w:r>
            <w:r>
              <w:rPr>
                <w:rFonts w:ascii="Times New Roman"/>
                <w:b w:val="false"/>
                <w:i w:val="false"/>
                <w:color w:val="000000"/>
                <w:sz w:val="20"/>
              </w:rPr>
              <w:t>111-120</w:t>
            </w:r>
          </w:p>
          <w:p>
            <w:pPr>
              <w:spacing w:after="20"/>
              <w:ind w:left="20"/>
              <w:jc w:val="both"/>
            </w:pPr>
            <w:r>
              <w:rPr>
                <w:rFonts w:ascii="Times New Roman"/>
                <w:b w:val="false"/>
                <w:i w:val="false"/>
                <w:color w:val="000000"/>
                <w:sz w:val="20"/>
              </w:rPr>
              <w:t>
&gt;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785"/>
          <w:p>
            <w:pPr>
              <w:spacing w:after="20"/>
              <w:ind w:left="20"/>
              <w:jc w:val="both"/>
            </w:pPr>
            <w:r>
              <w:rPr>
                <w:rFonts w:ascii="Times New Roman"/>
                <w:b w:val="false"/>
                <w:i w:val="false"/>
                <w:color w:val="000000"/>
                <w:sz w:val="20"/>
              </w:rPr>
              <w:t>
0</w:t>
            </w:r>
          </w:p>
          <w:bookmarkEnd w:id="1785"/>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786"/>
          <w:p>
            <w:pPr>
              <w:spacing w:after="20"/>
              <w:ind w:left="20"/>
              <w:jc w:val="both"/>
            </w:pPr>
            <w:r>
              <w:rPr>
                <w:rFonts w:ascii="Times New Roman"/>
                <w:b w:val="false"/>
                <w:i w:val="false"/>
                <w:color w:val="000000"/>
                <w:sz w:val="20"/>
              </w:rPr>
              <w:t>
Мужской</w:t>
            </w:r>
          </w:p>
          <w:bookmarkEnd w:id="1786"/>
          <w:p>
            <w:pPr>
              <w:spacing w:after="20"/>
              <w:ind w:left="20"/>
              <w:jc w:val="both"/>
            </w:pPr>
            <w:r>
              <w:rPr>
                <w:rFonts w:ascii="Times New Roman"/>
                <w:b w:val="false"/>
                <w:i w:val="false"/>
                <w:color w:val="000000"/>
                <w:sz w:val="20"/>
              </w:rPr>
              <w:t>
Женский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787"/>
          <w:p>
            <w:pPr>
              <w:spacing w:after="20"/>
              <w:ind w:left="20"/>
              <w:jc w:val="both"/>
            </w:pPr>
            <w:r>
              <w:rPr>
                <w:rFonts w:ascii="Times New Roman"/>
                <w:b w:val="false"/>
                <w:i w:val="false"/>
                <w:color w:val="000000"/>
                <w:sz w:val="20"/>
              </w:rPr>
              <w:t>
0</w:t>
            </w:r>
          </w:p>
          <w:bookmarkEnd w:id="1787"/>
          <w:p>
            <w:pPr>
              <w:spacing w:after="20"/>
              <w:ind w:left="20"/>
              <w:jc w:val="both"/>
            </w:pPr>
            <w:r>
              <w:rPr>
                <w:rFonts w:ascii="Times New Roman"/>
                <w:b w:val="false"/>
                <w:i w:val="false"/>
                <w:color w:val="000000"/>
                <w:sz w:val="20"/>
              </w:rPr>
              <w:t>
8</w:t>
            </w:r>
          </w:p>
        </w:tc>
      </w:tr>
    </w:tbl>
    <w:p>
      <w:pPr>
        <w:spacing w:after="0"/>
        <w:ind w:left="0"/>
        <w:jc w:val="left"/>
      </w:pPr>
    </w:p>
    <w:p>
      <w:pPr>
        <w:spacing w:after="0"/>
        <w:ind w:left="0"/>
        <w:jc w:val="both"/>
      </w:pPr>
      <w:r>
        <w:rPr>
          <w:rFonts w:ascii="Times New Roman"/>
          <w:b w:val="false"/>
          <w:i w:val="false"/>
          <w:color w:val="000000"/>
          <w:sz w:val="28"/>
        </w:rPr>
        <w:t>
      CRUSADE электрондық калькуляторы (Электронный калькулятор CRUSADE электрондық): http://www.crusadebleedingscore.org/общее количество баллов</w:t>
      </w:r>
    </w:p>
    <w:bookmarkStart w:name="z1911" w:id="1788"/>
    <w:p>
      <w:pPr>
        <w:spacing w:after="0"/>
        <w:ind w:left="0"/>
        <w:jc w:val="both"/>
      </w:pPr>
      <w:r>
        <w:rPr>
          <w:rFonts w:ascii="Times New Roman"/>
          <w:b w:val="false"/>
          <w:i w:val="false"/>
          <w:color w:val="000000"/>
          <w:sz w:val="28"/>
        </w:rPr>
        <w:t xml:space="preserve">
      </w:t>
      </w:r>
    </w:p>
    <w:bookmarkEnd w:id="178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2" w:id="1789"/>
    <w:p>
      <w:pPr>
        <w:spacing w:after="0"/>
        <w:ind w:left="0"/>
        <w:jc w:val="both"/>
      </w:pPr>
      <w:r>
        <w:rPr>
          <w:rFonts w:ascii="Times New Roman"/>
          <w:b w:val="false"/>
          <w:i w:val="false"/>
          <w:color w:val="000000"/>
          <w:sz w:val="28"/>
        </w:rPr>
        <w:t xml:space="preserve">
      риск кровотечений CRUSADE </w:t>
      </w:r>
    </w:p>
    <w:bookmarkEnd w:id="1789"/>
    <w:bookmarkStart w:name="z1913" w:id="1790"/>
    <w:p>
      <w:pPr>
        <w:spacing w:after="0"/>
        <w:ind w:left="0"/>
        <w:jc w:val="both"/>
      </w:pPr>
      <w:r>
        <w:rPr>
          <w:rFonts w:ascii="Times New Roman"/>
          <w:b w:val="false"/>
          <w:i w:val="false"/>
          <w:color w:val="000000"/>
          <w:sz w:val="28"/>
        </w:rPr>
        <w:t xml:space="preserve">
      </w:t>
      </w:r>
    </w:p>
    <w:bookmarkEnd w:id="17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4" w:id="1791"/>
    <w:p>
      <w:pPr>
        <w:spacing w:after="0"/>
        <w:ind w:left="0"/>
        <w:jc w:val="both"/>
      </w:pPr>
      <w:r>
        <w:rPr>
          <w:rFonts w:ascii="Times New Roman"/>
          <w:b w:val="false"/>
          <w:i w:val="false"/>
          <w:color w:val="000000"/>
          <w:sz w:val="28"/>
        </w:rPr>
        <w:t xml:space="preserve">
      нет </w:t>
      </w:r>
    </w:p>
    <w:bookmarkEnd w:id="1791"/>
    <w:bookmarkStart w:name="z1915" w:id="1792"/>
    <w:p>
      <w:pPr>
        <w:spacing w:after="0"/>
        <w:ind w:left="0"/>
        <w:jc w:val="both"/>
      </w:pPr>
      <w:r>
        <w:rPr>
          <w:rFonts w:ascii="Times New Roman"/>
          <w:b w:val="false"/>
          <w:i w:val="false"/>
          <w:color w:val="000000"/>
          <w:sz w:val="28"/>
        </w:rPr>
        <w:t xml:space="preserve">
      </w:t>
      </w:r>
    </w:p>
    <w:bookmarkEnd w:id="17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6" w:id="1793"/>
    <w:p>
      <w:pPr>
        <w:spacing w:after="0"/>
        <w:ind w:left="0"/>
        <w:jc w:val="both"/>
      </w:pPr>
      <w:r>
        <w:rPr>
          <w:rFonts w:ascii="Times New Roman"/>
          <w:b w:val="false"/>
          <w:i w:val="false"/>
          <w:color w:val="000000"/>
          <w:sz w:val="28"/>
        </w:rPr>
        <w:t>
      да</w:t>
      </w:r>
    </w:p>
    <w:bookmarkEnd w:id="1793"/>
    <w:bookmarkStart w:name="z1917" w:id="1794"/>
    <w:p>
      <w:pPr>
        <w:spacing w:after="0"/>
        <w:ind w:left="0"/>
        <w:jc w:val="both"/>
      </w:pPr>
      <w:r>
        <w:rPr>
          <w:rFonts w:ascii="Times New Roman"/>
          <w:b w:val="false"/>
          <w:i w:val="false"/>
          <w:color w:val="000000"/>
          <w:sz w:val="28"/>
        </w:rPr>
        <w:t>
      12. Шкала CHA2DS2-VASC для оценки риска тромботических осложнений</w:t>
      </w:r>
    </w:p>
    <w:bookmarkEnd w:id="1794"/>
    <w:bookmarkStart w:name="z1918" w:id="1795"/>
    <w:p>
      <w:pPr>
        <w:spacing w:after="0"/>
        <w:ind w:left="0"/>
        <w:jc w:val="both"/>
      </w:pPr>
      <w:r>
        <w:rPr>
          <w:rFonts w:ascii="Times New Roman"/>
          <w:b w:val="false"/>
          <w:i w:val="false"/>
          <w:color w:val="000000"/>
          <w:sz w:val="28"/>
        </w:rPr>
        <w:t>
      (при фибрилляции предсердий)</w:t>
      </w:r>
    </w:p>
    <w:bookmarkEnd w:id="1795"/>
    <w:bookmarkStart w:name="z1919" w:id="1796"/>
    <w:p>
      <w:pPr>
        <w:spacing w:after="0"/>
        <w:ind w:left="0"/>
        <w:jc w:val="both"/>
      </w:pPr>
      <w:r>
        <w:rPr>
          <w:rFonts w:ascii="Times New Roman"/>
          <w:b w:val="false"/>
          <w:i w:val="false"/>
          <w:color w:val="000000"/>
          <w:sz w:val="28"/>
        </w:rPr>
        <w:t>
      Общее число баллов:</w:t>
      </w:r>
    </w:p>
    <w:bookmarkEnd w:id="1796"/>
    <w:bookmarkStart w:name="z1920" w:id="1797"/>
    <w:p>
      <w:pPr>
        <w:spacing w:after="0"/>
        <w:ind w:left="0"/>
        <w:jc w:val="both"/>
      </w:pPr>
      <w:r>
        <w:rPr>
          <w:rFonts w:ascii="Times New Roman"/>
          <w:b w:val="false"/>
          <w:i w:val="false"/>
          <w:color w:val="000000"/>
          <w:sz w:val="28"/>
        </w:rPr>
        <w:t xml:space="preserve">
      </w:t>
      </w:r>
    </w:p>
    <w:bookmarkEnd w:id="17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1" w:id="1798"/>
    <w:p>
      <w:pPr>
        <w:spacing w:after="0"/>
        <w:ind w:left="0"/>
        <w:jc w:val="both"/>
      </w:pPr>
      <w:r>
        <w:rPr>
          <w:rFonts w:ascii="Times New Roman"/>
          <w:b w:val="false"/>
          <w:i w:val="false"/>
          <w:color w:val="000000"/>
          <w:sz w:val="28"/>
        </w:rPr>
        <w:t>
       (при сумме баллов 1 и более есть риск развития инсульта</w:t>
      </w:r>
    </w:p>
    <w:bookmarkEnd w:id="1798"/>
    <w:bookmarkStart w:name="z1922" w:id="1799"/>
    <w:p>
      <w:pPr>
        <w:spacing w:after="0"/>
        <w:ind w:left="0"/>
        <w:jc w:val="both"/>
      </w:pPr>
      <w:r>
        <w:rPr>
          <w:rFonts w:ascii="Times New Roman"/>
          <w:b w:val="false"/>
          <w:i w:val="false"/>
          <w:color w:val="000000"/>
          <w:sz w:val="28"/>
        </w:rPr>
        <w:t>
      (необходимо назначить антикоагулянтную терапию)</w:t>
      </w:r>
    </w:p>
    <w:bookmarkEnd w:id="1799"/>
    <w:bookmarkStart w:name="z1923" w:id="1800"/>
    <w:p>
      <w:pPr>
        <w:spacing w:after="0"/>
        <w:ind w:left="0"/>
        <w:jc w:val="both"/>
      </w:pPr>
      <w:r>
        <w:rPr>
          <w:rFonts w:ascii="Times New Roman"/>
          <w:b w:val="false"/>
          <w:i w:val="false"/>
          <w:color w:val="000000"/>
          <w:sz w:val="28"/>
        </w:rPr>
        <w:t>
      13. Лечение</w:t>
      </w:r>
    </w:p>
    <w:bookmarkEnd w:id="1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до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и получал в стационаре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первые сутки госпитализации (до 24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позже 24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Ацетилсалициловая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801"/>
          <w:p>
            <w:pPr>
              <w:spacing w:after="20"/>
              <w:ind w:left="20"/>
              <w:jc w:val="both"/>
            </w:pPr>
          </w:p>
          <w:bookmarkEnd w:id="18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802"/>
          <w:p>
            <w:pPr>
              <w:spacing w:after="20"/>
              <w:ind w:left="20"/>
              <w:jc w:val="both"/>
            </w:pPr>
          </w:p>
          <w:bookmarkEnd w:id="180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803"/>
          <w:p>
            <w:pPr>
              <w:spacing w:after="20"/>
              <w:ind w:left="20"/>
              <w:jc w:val="both"/>
            </w:pPr>
          </w:p>
          <w:bookmarkEnd w:id="180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804"/>
          <w:p>
            <w:pPr>
              <w:spacing w:after="20"/>
              <w:ind w:left="20"/>
              <w:jc w:val="both"/>
            </w:pPr>
          </w:p>
          <w:bookmarkEnd w:id="180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805"/>
          <w:p>
            <w:pPr>
              <w:spacing w:after="20"/>
              <w:ind w:left="20"/>
              <w:jc w:val="both"/>
            </w:pPr>
          </w:p>
          <w:bookmarkEnd w:id="180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806"/>
          <w:p>
            <w:pPr>
              <w:spacing w:after="20"/>
              <w:ind w:left="20"/>
              <w:jc w:val="both"/>
            </w:pPr>
          </w:p>
          <w:bookmarkEnd w:id="180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807"/>
          <w:p>
            <w:pPr>
              <w:spacing w:after="20"/>
              <w:ind w:left="20"/>
              <w:jc w:val="both"/>
            </w:pPr>
          </w:p>
          <w:bookmarkEnd w:id="180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808"/>
          <w:p>
            <w:pPr>
              <w:spacing w:after="20"/>
              <w:ind w:left="20"/>
              <w:jc w:val="both"/>
            </w:pPr>
          </w:p>
          <w:bookmarkEnd w:id="180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809"/>
          <w:p>
            <w:pPr>
              <w:spacing w:after="20"/>
              <w:ind w:left="20"/>
              <w:jc w:val="both"/>
            </w:pPr>
          </w:p>
          <w:bookmarkEnd w:id="180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Ингибиторы гликопротеиновых IIb/IIIa рецепторов тромбоцитов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810"/>
          <w:p>
            <w:pPr>
              <w:spacing w:after="20"/>
              <w:ind w:left="20"/>
              <w:jc w:val="both"/>
            </w:pPr>
          </w:p>
          <w:bookmarkEnd w:id="181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811"/>
          <w:p>
            <w:pPr>
              <w:spacing w:after="20"/>
              <w:ind w:left="20"/>
              <w:jc w:val="both"/>
            </w:pPr>
          </w:p>
          <w:bookmarkEnd w:id="181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812"/>
          <w:p>
            <w:pPr>
              <w:spacing w:after="20"/>
              <w:ind w:left="20"/>
              <w:jc w:val="both"/>
            </w:pPr>
          </w:p>
          <w:bookmarkEnd w:id="181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НФГ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813"/>
          <w:p>
            <w:pPr>
              <w:spacing w:after="20"/>
              <w:ind w:left="20"/>
              <w:jc w:val="both"/>
            </w:pPr>
          </w:p>
          <w:bookmarkEnd w:id="181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814"/>
          <w:p>
            <w:pPr>
              <w:spacing w:after="20"/>
              <w:ind w:left="20"/>
              <w:jc w:val="both"/>
            </w:pPr>
          </w:p>
          <w:bookmarkEnd w:id="181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815"/>
          <w:p>
            <w:pPr>
              <w:spacing w:after="20"/>
              <w:ind w:left="20"/>
              <w:jc w:val="both"/>
            </w:pPr>
          </w:p>
          <w:bookmarkEnd w:id="181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816"/>
          <w:p>
            <w:pPr>
              <w:spacing w:after="20"/>
              <w:ind w:left="20"/>
              <w:jc w:val="both"/>
            </w:pPr>
          </w:p>
          <w:bookmarkEnd w:id="181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817"/>
          <w:p>
            <w:pPr>
              <w:spacing w:after="20"/>
              <w:ind w:left="20"/>
              <w:jc w:val="both"/>
            </w:pPr>
          </w:p>
          <w:bookmarkEnd w:id="181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818"/>
          <w:p>
            <w:pPr>
              <w:spacing w:after="20"/>
              <w:ind w:left="20"/>
              <w:jc w:val="both"/>
            </w:pPr>
          </w:p>
          <w:bookmarkEnd w:id="181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819"/>
          <w:p>
            <w:pPr>
              <w:spacing w:after="20"/>
              <w:ind w:left="20"/>
              <w:jc w:val="both"/>
            </w:pPr>
          </w:p>
          <w:bookmarkEnd w:id="181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820"/>
          <w:p>
            <w:pPr>
              <w:spacing w:after="20"/>
              <w:ind w:left="20"/>
              <w:jc w:val="both"/>
            </w:pPr>
          </w:p>
          <w:bookmarkEnd w:id="182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821"/>
          <w:p>
            <w:pPr>
              <w:spacing w:after="20"/>
              <w:ind w:left="20"/>
              <w:jc w:val="both"/>
            </w:pPr>
          </w:p>
          <w:bookmarkEnd w:id="182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(только при наличии в анамнезе гепарининдуцированной тромбоцитопении)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822"/>
          <w:p>
            <w:pPr>
              <w:spacing w:after="20"/>
              <w:ind w:left="20"/>
              <w:jc w:val="both"/>
            </w:pPr>
          </w:p>
          <w:bookmarkEnd w:id="182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823"/>
          <w:p>
            <w:pPr>
              <w:spacing w:after="20"/>
              <w:ind w:left="20"/>
              <w:jc w:val="both"/>
            </w:pPr>
          </w:p>
          <w:bookmarkEnd w:id="182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824"/>
          <w:p>
            <w:pPr>
              <w:spacing w:after="20"/>
              <w:ind w:left="20"/>
              <w:jc w:val="both"/>
            </w:pPr>
          </w:p>
          <w:bookmarkEnd w:id="182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b-блокаторы (метопролол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825"/>
          <w:p>
            <w:pPr>
              <w:spacing w:after="20"/>
              <w:ind w:left="20"/>
              <w:jc w:val="both"/>
            </w:pPr>
          </w:p>
          <w:bookmarkEnd w:id="18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826"/>
          <w:p>
            <w:pPr>
              <w:spacing w:after="20"/>
              <w:ind w:left="20"/>
              <w:jc w:val="both"/>
            </w:pPr>
          </w:p>
          <w:bookmarkEnd w:id="18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827"/>
          <w:p>
            <w:pPr>
              <w:spacing w:after="20"/>
              <w:ind w:left="20"/>
              <w:jc w:val="both"/>
            </w:pPr>
          </w:p>
          <w:bookmarkEnd w:id="182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b-блокаторы (метопролол-тартрат) короткого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828"/>
          <w:p>
            <w:pPr>
              <w:spacing w:after="20"/>
              <w:ind w:left="20"/>
              <w:jc w:val="both"/>
            </w:pPr>
          </w:p>
          <w:bookmarkEnd w:id="182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829"/>
          <w:p>
            <w:pPr>
              <w:spacing w:after="20"/>
              <w:ind w:left="20"/>
              <w:jc w:val="both"/>
            </w:pPr>
          </w:p>
          <w:bookmarkEnd w:id="182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830"/>
          <w:p>
            <w:pPr>
              <w:spacing w:after="20"/>
              <w:ind w:left="20"/>
              <w:jc w:val="both"/>
            </w:pPr>
          </w:p>
          <w:bookmarkEnd w:id="183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(таблетки*ампулы,аэрозоль)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831"/>
          <w:p>
            <w:pPr>
              <w:spacing w:after="20"/>
              <w:ind w:left="20"/>
              <w:jc w:val="both"/>
            </w:pPr>
          </w:p>
          <w:bookmarkEnd w:id="183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832"/>
          <w:p>
            <w:pPr>
              <w:spacing w:after="20"/>
              <w:ind w:left="20"/>
              <w:jc w:val="both"/>
            </w:pPr>
          </w:p>
          <w:bookmarkEnd w:id="183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833"/>
          <w:p>
            <w:pPr>
              <w:spacing w:after="20"/>
              <w:ind w:left="20"/>
              <w:jc w:val="both"/>
            </w:pPr>
          </w:p>
          <w:bookmarkEnd w:id="183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короткого действия (мононитраты)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834"/>
          <w:p>
            <w:pPr>
              <w:spacing w:after="20"/>
              <w:ind w:left="20"/>
              <w:jc w:val="both"/>
            </w:pPr>
          </w:p>
          <w:bookmarkEnd w:id="183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835"/>
          <w:p>
            <w:pPr>
              <w:spacing w:after="20"/>
              <w:ind w:left="20"/>
              <w:jc w:val="both"/>
            </w:pPr>
          </w:p>
          <w:bookmarkEnd w:id="183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836"/>
          <w:p>
            <w:pPr>
              <w:spacing w:after="20"/>
              <w:ind w:left="20"/>
              <w:jc w:val="both"/>
            </w:pPr>
          </w:p>
          <w:bookmarkEnd w:id="183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837"/>
          <w:p>
            <w:pPr>
              <w:spacing w:after="20"/>
              <w:ind w:left="20"/>
              <w:jc w:val="both"/>
            </w:pPr>
            <w:r>
              <w:rPr>
                <w:rFonts w:ascii="Times New Roman"/>
                <w:b w:val="false"/>
                <w:i w:val="false"/>
                <w:color w:val="000000"/>
                <w:sz w:val="20"/>
              </w:rPr>
              <w:t>
 </w:t>
            </w:r>
          </w:p>
          <w:bookmarkEnd w:id="1837"/>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838"/>
          <w:p>
            <w:pPr>
              <w:spacing w:after="20"/>
              <w:ind w:left="20"/>
              <w:jc w:val="both"/>
            </w:pPr>
          </w:p>
          <w:bookmarkEnd w:id="18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839"/>
          <w:p>
            <w:pPr>
              <w:spacing w:after="20"/>
              <w:ind w:left="20"/>
              <w:jc w:val="both"/>
            </w:pPr>
          </w:p>
          <w:bookmarkEnd w:id="18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ИАПФ короткого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840"/>
          <w:p>
            <w:pPr>
              <w:spacing w:after="20"/>
              <w:ind w:left="20"/>
              <w:jc w:val="both"/>
            </w:pPr>
          </w:p>
          <w:bookmarkEnd w:id="184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841"/>
          <w:p>
            <w:pPr>
              <w:spacing w:after="20"/>
              <w:ind w:left="20"/>
              <w:jc w:val="both"/>
            </w:pPr>
          </w:p>
          <w:bookmarkEnd w:id="18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842"/>
          <w:p>
            <w:pPr>
              <w:spacing w:after="20"/>
              <w:ind w:left="20"/>
              <w:jc w:val="both"/>
            </w:pPr>
          </w:p>
          <w:bookmarkEnd w:id="18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Наркотический анальгетик (морфин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843"/>
          <w:p>
            <w:pPr>
              <w:spacing w:after="20"/>
              <w:ind w:left="20"/>
              <w:jc w:val="both"/>
            </w:pPr>
          </w:p>
          <w:bookmarkEnd w:id="184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844"/>
          <w:p>
            <w:pPr>
              <w:spacing w:after="20"/>
              <w:ind w:left="20"/>
              <w:jc w:val="both"/>
            </w:pPr>
          </w:p>
          <w:bookmarkEnd w:id="184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845"/>
          <w:p>
            <w:pPr>
              <w:spacing w:after="20"/>
              <w:ind w:left="20"/>
              <w:jc w:val="both"/>
            </w:pPr>
          </w:p>
          <w:bookmarkEnd w:id="18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(при непереносимости ингибиторов АПФ)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846"/>
          <w:p>
            <w:pPr>
              <w:spacing w:after="20"/>
              <w:ind w:left="20"/>
              <w:jc w:val="both"/>
            </w:pPr>
          </w:p>
          <w:bookmarkEnd w:id="18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847"/>
          <w:p>
            <w:pPr>
              <w:spacing w:after="20"/>
              <w:ind w:left="20"/>
              <w:jc w:val="both"/>
            </w:pPr>
          </w:p>
          <w:bookmarkEnd w:id="184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848"/>
          <w:p>
            <w:pPr>
              <w:spacing w:after="20"/>
              <w:ind w:left="20"/>
              <w:jc w:val="both"/>
            </w:pPr>
          </w:p>
          <w:bookmarkEnd w:id="184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849"/>
          <w:p>
            <w:pPr>
              <w:spacing w:after="20"/>
              <w:ind w:left="20"/>
              <w:jc w:val="both"/>
            </w:pPr>
          </w:p>
          <w:bookmarkEnd w:id="18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1850"/>
          <w:p>
            <w:pPr>
              <w:spacing w:after="20"/>
              <w:ind w:left="20"/>
              <w:jc w:val="both"/>
            </w:pPr>
          </w:p>
          <w:bookmarkEnd w:id="18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851"/>
          <w:p>
            <w:pPr>
              <w:spacing w:after="20"/>
              <w:ind w:left="20"/>
              <w:jc w:val="both"/>
            </w:pPr>
          </w:p>
          <w:bookmarkEnd w:id="18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Седативная, анксиолитическая терапия (диазепам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852"/>
          <w:p>
            <w:pPr>
              <w:spacing w:after="20"/>
              <w:ind w:left="20"/>
              <w:jc w:val="both"/>
            </w:pPr>
          </w:p>
          <w:bookmarkEnd w:id="18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853"/>
          <w:p>
            <w:pPr>
              <w:spacing w:after="20"/>
              <w:ind w:left="20"/>
              <w:jc w:val="both"/>
            </w:pPr>
          </w:p>
          <w:bookmarkEnd w:id="18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854"/>
          <w:p>
            <w:pPr>
              <w:spacing w:after="20"/>
              <w:ind w:left="20"/>
              <w:jc w:val="both"/>
            </w:pPr>
          </w:p>
          <w:bookmarkEnd w:id="18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Са (длительного действия при непереносимости b-блокаторы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855"/>
          <w:p>
            <w:pPr>
              <w:spacing w:after="20"/>
              <w:ind w:left="20"/>
              <w:jc w:val="both"/>
            </w:pPr>
          </w:p>
          <w:bookmarkEnd w:id="18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856"/>
          <w:p>
            <w:pPr>
              <w:spacing w:after="20"/>
              <w:ind w:left="20"/>
              <w:jc w:val="both"/>
            </w:pPr>
          </w:p>
          <w:bookmarkEnd w:id="18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857"/>
          <w:p>
            <w:pPr>
              <w:spacing w:after="20"/>
              <w:ind w:left="20"/>
              <w:jc w:val="both"/>
            </w:pPr>
          </w:p>
          <w:bookmarkEnd w:id="18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1858"/>
          <w:p>
            <w:pPr>
              <w:spacing w:after="20"/>
              <w:ind w:left="20"/>
              <w:jc w:val="both"/>
            </w:pPr>
          </w:p>
          <w:bookmarkEnd w:id="18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859"/>
          <w:p>
            <w:pPr>
              <w:spacing w:after="20"/>
              <w:ind w:left="20"/>
              <w:jc w:val="both"/>
            </w:pPr>
          </w:p>
          <w:bookmarkEnd w:id="18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860"/>
          <w:p>
            <w:pPr>
              <w:spacing w:after="20"/>
              <w:ind w:left="20"/>
              <w:jc w:val="both"/>
            </w:pPr>
          </w:p>
          <w:bookmarkEnd w:id="18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антиаритмики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861"/>
          <w:p>
            <w:pPr>
              <w:spacing w:after="20"/>
              <w:ind w:left="20"/>
              <w:jc w:val="both"/>
            </w:pPr>
          </w:p>
          <w:bookmarkEnd w:id="18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862"/>
          <w:p>
            <w:pPr>
              <w:spacing w:after="20"/>
              <w:ind w:left="20"/>
              <w:jc w:val="both"/>
            </w:pPr>
          </w:p>
          <w:bookmarkEnd w:id="18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863"/>
          <w:p>
            <w:pPr>
              <w:spacing w:after="20"/>
              <w:ind w:left="20"/>
              <w:jc w:val="both"/>
            </w:pPr>
          </w:p>
          <w:bookmarkEnd w:id="18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864"/>
          <w:p>
            <w:pPr>
              <w:spacing w:after="20"/>
              <w:ind w:left="20"/>
              <w:jc w:val="both"/>
            </w:pPr>
          </w:p>
          <w:bookmarkEnd w:id="186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1865"/>
          <w:p>
            <w:pPr>
              <w:spacing w:after="20"/>
              <w:ind w:left="20"/>
              <w:jc w:val="both"/>
            </w:pPr>
          </w:p>
          <w:bookmarkEnd w:id="186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866"/>
          <w:p>
            <w:pPr>
              <w:spacing w:after="20"/>
              <w:ind w:left="20"/>
              <w:jc w:val="both"/>
            </w:pPr>
          </w:p>
          <w:bookmarkEnd w:id="18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Сахароснижающие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867"/>
          <w:p>
            <w:pPr>
              <w:spacing w:after="20"/>
              <w:ind w:left="20"/>
              <w:jc w:val="both"/>
            </w:pPr>
          </w:p>
          <w:bookmarkEnd w:id="18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868"/>
          <w:p>
            <w:pPr>
              <w:spacing w:after="20"/>
              <w:ind w:left="20"/>
              <w:jc w:val="both"/>
            </w:pPr>
          </w:p>
          <w:bookmarkEnd w:id="18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869"/>
          <w:p>
            <w:pPr>
              <w:spacing w:after="20"/>
              <w:ind w:left="20"/>
              <w:jc w:val="both"/>
            </w:pPr>
          </w:p>
          <w:bookmarkEnd w:id="18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витамина К/ Пероральные антикоагулянты**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870"/>
          <w:p>
            <w:pPr>
              <w:spacing w:after="20"/>
              <w:ind w:left="20"/>
              <w:jc w:val="both"/>
            </w:pPr>
          </w:p>
          <w:bookmarkEnd w:id="18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871"/>
          <w:p>
            <w:pPr>
              <w:spacing w:after="20"/>
              <w:ind w:left="20"/>
              <w:jc w:val="both"/>
            </w:pPr>
          </w:p>
          <w:bookmarkEnd w:id="18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872"/>
          <w:p>
            <w:pPr>
              <w:spacing w:after="20"/>
              <w:ind w:left="20"/>
              <w:jc w:val="both"/>
            </w:pPr>
          </w:p>
          <w:bookmarkEnd w:id="18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альдостерона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873"/>
          <w:p>
            <w:pPr>
              <w:spacing w:after="20"/>
              <w:ind w:left="20"/>
              <w:jc w:val="both"/>
            </w:pPr>
          </w:p>
          <w:bookmarkEnd w:id="18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874"/>
          <w:p>
            <w:pPr>
              <w:spacing w:after="20"/>
              <w:ind w:left="20"/>
              <w:jc w:val="both"/>
            </w:pPr>
          </w:p>
          <w:bookmarkEnd w:id="18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875"/>
          <w:p>
            <w:pPr>
              <w:spacing w:after="20"/>
              <w:ind w:left="20"/>
              <w:jc w:val="both"/>
            </w:pPr>
          </w:p>
          <w:bookmarkEnd w:id="18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876"/>
          <w:p>
            <w:pPr>
              <w:spacing w:after="20"/>
              <w:ind w:left="20"/>
              <w:jc w:val="both"/>
            </w:pPr>
          </w:p>
          <w:bookmarkEnd w:id="18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877"/>
          <w:p>
            <w:pPr>
              <w:spacing w:after="20"/>
              <w:ind w:left="20"/>
              <w:jc w:val="both"/>
            </w:pPr>
          </w:p>
          <w:bookmarkEnd w:id="18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878"/>
          <w:p>
            <w:pPr>
              <w:spacing w:after="20"/>
              <w:ind w:left="20"/>
              <w:jc w:val="both"/>
            </w:pPr>
          </w:p>
          <w:bookmarkEnd w:id="187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Инотропы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879"/>
          <w:p>
            <w:pPr>
              <w:spacing w:after="20"/>
              <w:ind w:left="20"/>
              <w:jc w:val="both"/>
            </w:pPr>
          </w:p>
          <w:bookmarkEnd w:id="18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880"/>
          <w:p>
            <w:pPr>
              <w:spacing w:after="20"/>
              <w:ind w:left="20"/>
              <w:jc w:val="both"/>
            </w:pPr>
          </w:p>
          <w:bookmarkEnd w:id="18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881"/>
          <w:p>
            <w:pPr>
              <w:spacing w:after="20"/>
              <w:ind w:left="20"/>
              <w:jc w:val="both"/>
            </w:pPr>
          </w:p>
          <w:bookmarkEnd w:id="188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882"/>
          <w:p>
            <w:pPr>
              <w:spacing w:after="20"/>
              <w:ind w:left="20"/>
              <w:jc w:val="both"/>
            </w:pPr>
          </w:p>
          <w:bookmarkEnd w:id="18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883"/>
          <w:p>
            <w:pPr>
              <w:spacing w:after="20"/>
              <w:ind w:left="20"/>
              <w:jc w:val="both"/>
            </w:pPr>
          </w:p>
          <w:bookmarkEnd w:id="18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884"/>
          <w:p>
            <w:pPr>
              <w:spacing w:after="20"/>
              <w:ind w:left="20"/>
              <w:jc w:val="both"/>
            </w:pPr>
          </w:p>
          <w:bookmarkEnd w:id="188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885"/>
          <w:p>
            <w:pPr>
              <w:spacing w:after="20"/>
              <w:ind w:left="20"/>
              <w:jc w:val="both"/>
            </w:pPr>
          </w:p>
          <w:bookmarkEnd w:id="18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886"/>
          <w:p>
            <w:pPr>
              <w:spacing w:after="20"/>
              <w:ind w:left="20"/>
              <w:jc w:val="both"/>
            </w:pPr>
          </w:p>
          <w:bookmarkEnd w:id="18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887"/>
          <w:p>
            <w:pPr>
              <w:spacing w:after="20"/>
              <w:ind w:left="20"/>
              <w:jc w:val="both"/>
            </w:pPr>
          </w:p>
          <w:bookmarkEnd w:id="18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устройства поддержки кровообращения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888"/>
          <w:p>
            <w:pPr>
              <w:spacing w:after="20"/>
              <w:ind w:left="20"/>
              <w:jc w:val="both"/>
            </w:pPr>
          </w:p>
          <w:bookmarkEnd w:id="18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889"/>
          <w:p>
            <w:pPr>
              <w:spacing w:after="20"/>
              <w:ind w:left="20"/>
              <w:jc w:val="both"/>
            </w:pPr>
          </w:p>
          <w:bookmarkEnd w:id="18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Экстракорпоральная мембранная оксигенация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Impella</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Внутриаортальная баллонная контрпульсация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890"/>
          <w:p>
            <w:pPr>
              <w:spacing w:after="20"/>
              <w:ind w:left="20"/>
              <w:jc w:val="both"/>
            </w:pPr>
          </w:p>
          <w:bookmarkEnd w:id="18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Экстракорпоральная мембранная оксигенация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Impella</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Внутриаортальная баллонная контрпульсация</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другие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гипотермия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891"/>
          <w:p>
            <w:pPr>
              <w:spacing w:after="20"/>
              <w:ind w:left="20"/>
              <w:jc w:val="both"/>
            </w:pPr>
          </w:p>
          <w:bookmarkEnd w:id="189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892"/>
          <w:p>
            <w:pPr>
              <w:spacing w:after="20"/>
              <w:ind w:left="20"/>
              <w:jc w:val="both"/>
            </w:pPr>
          </w:p>
          <w:bookmarkEnd w:id="18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1893"/>
          <w:p>
            <w:pPr>
              <w:spacing w:after="20"/>
              <w:ind w:left="20"/>
              <w:jc w:val="both"/>
            </w:pPr>
          </w:p>
          <w:bookmarkEnd w:id="189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894"/>
          <w:p>
            <w:pPr>
              <w:spacing w:after="20"/>
              <w:ind w:left="20"/>
              <w:jc w:val="both"/>
            </w:pPr>
          </w:p>
          <w:bookmarkEnd w:id="189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895"/>
          <w:p>
            <w:pPr>
              <w:spacing w:after="20"/>
              <w:ind w:left="20"/>
              <w:jc w:val="both"/>
            </w:pPr>
          </w:p>
          <w:bookmarkEnd w:id="189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896"/>
          <w:p>
            <w:pPr>
              <w:spacing w:after="20"/>
              <w:ind w:left="20"/>
              <w:jc w:val="both"/>
            </w:pPr>
          </w:p>
          <w:bookmarkEnd w:id="189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bookmarkStart w:name="z2290" w:id="1897"/>
    <w:p>
      <w:pPr>
        <w:spacing w:after="0"/>
        <w:ind w:left="0"/>
        <w:jc w:val="both"/>
      </w:pPr>
      <w:r>
        <w:rPr>
          <w:rFonts w:ascii="Times New Roman"/>
          <w:b w:val="false"/>
          <w:i w:val="false"/>
          <w:color w:val="000000"/>
          <w:sz w:val="28"/>
        </w:rPr>
        <w:t>
      * Непатентованное название препаратов</w:t>
      </w:r>
    </w:p>
    <w:bookmarkEnd w:id="1897"/>
    <w:bookmarkStart w:name="z2291" w:id="1898"/>
    <w:p>
      <w:pPr>
        <w:spacing w:after="0"/>
        <w:ind w:left="0"/>
        <w:jc w:val="both"/>
      </w:pPr>
      <w:r>
        <w:rPr>
          <w:rFonts w:ascii="Times New Roman"/>
          <w:b w:val="false"/>
          <w:i w:val="false"/>
          <w:color w:val="000000"/>
          <w:sz w:val="28"/>
        </w:rPr>
        <w:t>
      **Шкала CHA2DS2-VASc (при назначении пероральных антикоагулянтов)</w:t>
      </w:r>
    </w:p>
    <w:bookmarkEnd w:id="1898"/>
    <w:bookmarkStart w:name="z2292" w:id="1899"/>
    <w:p>
      <w:pPr>
        <w:spacing w:after="0"/>
        <w:ind w:left="0"/>
        <w:jc w:val="both"/>
      </w:pPr>
      <w:r>
        <w:rPr>
          <w:rFonts w:ascii="Times New Roman"/>
          <w:b w:val="false"/>
          <w:i w:val="false"/>
          <w:color w:val="000000"/>
          <w:sz w:val="28"/>
        </w:rPr>
        <w:t>
      ***Шкала HAS-BLED (при назначении пероральных антикоагулянтов)</w:t>
      </w:r>
    </w:p>
    <w:bookmarkEnd w:id="1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характеристика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функции почек и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мозга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Лабильное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Пожилой возраст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Лекарства или алкоголь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баллов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2293" w:id="1900"/>
    <w:p>
      <w:pPr>
        <w:spacing w:after="0"/>
        <w:ind w:left="0"/>
        <w:jc w:val="both"/>
      </w:pPr>
      <w:r>
        <w:rPr>
          <w:rFonts w:ascii="Times New Roman"/>
          <w:b w:val="false"/>
          <w:i w:val="false"/>
          <w:color w:val="000000"/>
          <w:sz w:val="28"/>
        </w:rPr>
        <w:t>
      Общее число баллов:</w:t>
      </w:r>
    </w:p>
    <w:bookmarkEnd w:id="1900"/>
    <w:bookmarkStart w:name="z2294" w:id="1901"/>
    <w:p>
      <w:pPr>
        <w:spacing w:after="0"/>
        <w:ind w:left="0"/>
        <w:jc w:val="both"/>
      </w:pPr>
      <w:r>
        <w:rPr>
          <w:rFonts w:ascii="Times New Roman"/>
          <w:b w:val="false"/>
          <w:i w:val="false"/>
          <w:color w:val="000000"/>
          <w:sz w:val="28"/>
        </w:rPr>
        <w:t xml:space="preserve">
      </w:t>
      </w:r>
    </w:p>
    <w:bookmarkEnd w:id="19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5" w:id="1902"/>
    <w:p>
      <w:pPr>
        <w:spacing w:after="0"/>
        <w:ind w:left="0"/>
        <w:jc w:val="both"/>
      </w:pPr>
      <w:r>
        <w:rPr>
          <w:rFonts w:ascii="Times New Roman"/>
          <w:b w:val="false"/>
          <w:i w:val="false"/>
          <w:color w:val="000000"/>
          <w:sz w:val="28"/>
        </w:rPr>
        <w:t>
       (при сумме баллов 3 и более есть риск развития кровотечения</w:t>
      </w:r>
    </w:p>
    <w:bookmarkEnd w:id="1902"/>
    <w:bookmarkStart w:name="z2296" w:id="1903"/>
    <w:p>
      <w:pPr>
        <w:spacing w:after="0"/>
        <w:ind w:left="0"/>
        <w:jc w:val="both"/>
      </w:pPr>
      <w:r>
        <w:rPr>
          <w:rFonts w:ascii="Times New Roman"/>
          <w:b w:val="false"/>
          <w:i w:val="false"/>
          <w:color w:val="000000"/>
          <w:sz w:val="28"/>
        </w:rPr>
        <w:t>
      (необходимо с осторожностью назначать антикоагулянтную терапию)</w:t>
      </w:r>
    </w:p>
    <w:bookmarkEnd w:id="1903"/>
    <w:bookmarkStart w:name="z2297" w:id="1904"/>
    <w:p>
      <w:pPr>
        <w:spacing w:after="0"/>
        <w:ind w:left="0"/>
        <w:jc w:val="both"/>
      </w:pPr>
      <w:r>
        <w:rPr>
          <w:rFonts w:ascii="Times New Roman"/>
          <w:b w:val="false"/>
          <w:i w:val="false"/>
          <w:color w:val="000000"/>
          <w:sz w:val="28"/>
        </w:rPr>
        <w:t>
      14. Тромболитическая терапия</w:t>
      </w:r>
    </w:p>
    <w:bookmarkEnd w:id="1904"/>
    <w:bookmarkStart w:name="z2298" w:id="1905"/>
    <w:p>
      <w:pPr>
        <w:spacing w:after="0"/>
        <w:ind w:left="0"/>
        <w:jc w:val="both"/>
      </w:pPr>
      <w:r>
        <w:rPr>
          <w:rFonts w:ascii="Times New Roman"/>
          <w:b w:val="false"/>
          <w:i w:val="false"/>
          <w:color w:val="000000"/>
          <w:sz w:val="28"/>
        </w:rPr>
        <w:t xml:space="preserve">
      </w:t>
      </w:r>
    </w:p>
    <w:bookmarkEnd w:id="19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9" w:id="1906"/>
    <w:p>
      <w:pPr>
        <w:spacing w:after="0"/>
        <w:ind w:left="0"/>
        <w:jc w:val="both"/>
      </w:pPr>
      <w:r>
        <w:rPr>
          <w:rFonts w:ascii="Times New Roman"/>
          <w:b w:val="false"/>
          <w:i w:val="false"/>
          <w:color w:val="000000"/>
          <w:sz w:val="28"/>
        </w:rPr>
        <w:t>
      нет</w:t>
      </w:r>
    </w:p>
    <w:bookmarkEnd w:id="1906"/>
    <w:bookmarkStart w:name="z2300" w:id="1907"/>
    <w:p>
      <w:pPr>
        <w:spacing w:after="0"/>
        <w:ind w:left="0"/>
        <w:jc w:val="both"/>
      </w:pPr>
      <w:r>
        <w:rPr>
          <w:rFonts w:ascii="Times New Roman"/>
          <w:b w:val="false"/>
          <w:i w:val="false"/>
          <w:color w:val="000000"/>
          <w:sz w:val="28"/>
        </w:rPr>
        <w:t>
      Причины, по которым не была проведена тромболитическая терапия</w:t>
      </w:r>
    </w:p>
    <w:bookmarkEnd w:id="1907"/>
    <w:bookmarkStart w:name="z2301" w:id="1908"/>
    <w:p>
      <w:pPr>
        <w:spacing w:after="0"/>
        <w:ind w:left="0"/>
        <w:jc w:val="both"/>
      </w:pPr>
      <w:r>
        <w:rPr>
          <w:rFonts w:ascii="Times New Roman"/>
          <w:b w:val="false"/>
          <w:i w:val="false"/>
          <w:color w:val="000000"/>
          <w:sz w:val="28"/>
        </w:rPr>
        <w:t xml:space="preserve">
      </w:t>
      </w:r>
    </w:p>
    <w:bookmarkEnd w:id="19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2" w:id="1909"/>
    <w:p>
      <w:pPr>
        <w:spacing w:after="0"/>
        <w:ind w:left="0"/>
        <w:jc w:val="both"/>
      </w:pPr>
      <w:r>
        <w:rPr>
          <w:rFonts w:ascii="Times New Roman"/>
          <w:b w:val="false"/>
          <w:i w:val="false"/>
          <w:color w:val="000000"/>
          <w:sz w:val="28"/>
        </w:rPr>
        <w:t xml:space="preserve">
      позднее обращение (более 12 часов) </w:t>
      </w:r>
    </w:p>
    <w:bookmarkEnd w:id="1909"/>
    <w:bookmarkStart w:name="z2303" w:id="1910"/>
    <w:p>
      <w:pPr>
        <w:spacing w:after="0"/>
        <w:ind w:left="0"/>
        <w:jc w:val="both"/>
      </w:pPr>
      <w:r>
        <w:rPr>
          <w:rFonts w:ascii="Times New Roman"/>
          <w:b w:val="false"/>
          <w:i w:val="false"/>
          <w:color w:val="000000"/>
          <w:sz w:val="28"/>
        </w:rPr>
        <w:t xml:space="preserve">
      </w:t>
      </w:r>
    </w:p>
    <w:bookmarkEnd w:id="19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4" w:id="1911"/>
    <w:p>
      <w:pPr>
        <w:spacing w:after="0"/>
        <w:ind w:left="0"/>
        <w:jc w:val="both"/>
      </w:pPr>
      <w:r>
        <w:rPr>
          <w:rFonts w:ascii="Times New Roman"/>
          <w:b w:val="false"/>
          <w:i w:val="false"/>
          <w:color w:val="000000"/>
          <w:sz w:val="28"/>
        </w:rPr>
        <w:t xml:space="preserve">
      противопоказания </w:t>
      </w:r>
    </w:p>
    <w:bookmarkEnd w:id="1911"/>
    <w:bookmarkStart w:name="z2305" w:id="1912"/>
    <w:p>
      <w:pPr>
        <w:spacing w:after="0"/>
        <w:ind w:left="0"/>
        <w:jc w:val="both"/>
      </w:pPr>
      <w:r>
        <w:rPr>
          <w:rFonts w:ascii="Times New Roman"/>
          <w:b w:val="false"/>
          <w:i w:val="false"/>
          <w:color w:val="000000"/>
          <w:sz w:val="28"/>
        </w:rPr>
        <w:t xml:space="preserve">
      </w:t>
      </w:r>
    </w:p>
    <w:bookmarkEnd w:id="19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6" w:id="1913"/>
    <w:p>
      <w:pPr>
        <w:spacing w:after="0"/>
        <w:ind w:left="0"/>
        <w:jc w:val="both"/>
      </w:pPr>
      <w:r>
        <w:rPr>
          <w:rFonts w:ascii="Times New Roman"/>
          <w:b w:val="false"/>
          <w:i w:val="false"/>
          <w:color w:val="000000"/>
          <w:sz w:val="28"/>
        </w:rPr>
        <w:t xml:space="preserve">
      абсолютные </w:t>
      </w:r>
    </w:p>
    <w:bookmarkEnd w:id="1913"/>
    <w:bookmarkStart w:name="z2307" w:id="1914"/>
    <w:p>
      <w:pPr>
        <w:spacing w:after="0"/>
        <w:ind w:left="0"/>
        <w:jc w:val="both"/>
      </w:pPr>
      <w:r>
        <w:rPr>
          <w:rFonts w:ascii="Times New Roman"/>
          <w:b w:val="false"/>
          <w:i w:val="false"/>
          <w:color w:val="000000"/>
          <w:sz w:val="28"/>
        </w:rPr>
        <w:t xml:space="preserve">
      </w:t>
      </w:r>
    </w:p>
    <w:bookmarkEnd w:id="19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8" w:id="1915"/>
    <w:p>
      <w:pPr>
        <w:spacing w:after="0"/>
        <w:ind w:left="0"/>
        <w:jc w:val="both"/>
      </w:pPr>
      <w:r>
        <w:rPr>
          <w:rFonts w:ascii="Times New Roman"/>
          <w:b w:val="false"/>
          <w:i w:val="false"/>
          <w:color w:val="000000"/>
          <w:sz w:val="28"/>
        </w:rPr>
        <w:t xml:space="preserve">
      относительные </w:t>
      </w:r>
    </w:p>
    <w:bookmarkEnd w:id="1915"/>
    <w:bookmarkStart w:name="z2309" w:id="1916"/>
    <w:p>
      <w:pPr>
        <w:spacing w:after="0"/>
        <w:ind w:left="0"/>
        <w:jc w:val="both"/>
      </w:pPr>
      <w:r>
        <w:rPr>
          <w:rFonts w:ascii="Times New Roman"/>
          <w:b w:val="false"/>
          <w:i w:val="false"/>
          <w:color w:val="000000"/>
          <w:sz w:val="28"/>
        </w:rPr>
        <w:t xml:space="preserve">
      </w:t>
      </w:r>
    </w:p>
    <w:bookmarkEnd w:id="19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0" w:id="1917"/>
    <w:p>
      <w:pPr>
        <w:spacing w:after="0"/>
        <w:ind w:left="0"/>
        <w:jc w:val="both"/>
      </w:pPr>
      <w:r>
        <w:rPr>
          <w:rFonts w:ascii="Times New Roman"/>
          <w:b w:val="false"/>
          <w:i w:val="false"/>
          <w:color w:val="000000"/>
          <w:sz w:val="28"/>
        </w:rPr>
        <w:t>
      нет</w:t>
      </w:r>
    </w:p>
    <w:bookmarkEnd w:id="1917"/>
    <w:bookmarkStart w:name="z2311" w:id="1918"/>
    <w:p>
      <w:pPr>
        <w:spacing w:after="0"/>
        <w:ind w:left="0"/>
        <w:jc w:val="both"/>
      </w:pPr>
      <w:r>
        <w:rPr>
          <w:rFonts w:ascii="Times New Roman"/>
          <w:b w:val="false"/>
          <w:i w:val="false"/>
          <w:color w:val="000000"/>
          <w:sz w:val="28"/>
        </w:rPr>
        <w:t>
      ЭКГ критериев</w:t>
      </w:r>
    </w:p>
    <w:bookmarkEnd w:id="1918"/>
    <w:bookmarkStart w:name="z2312" w:id="1919"/>
    <w:p>
      <w:pPr>
        <w:spacing w:after="0"/>
        <w:ind w:left="0"/>
        <w:jc w:val="both"/>
      </w:pPr>
      <w:r>
        <w:rPr>
          <w:rFonts w:ascii="Times New Roman"/>
          <w:b w:val="false"/>
          <w:i w:val="false"/>
          <w:color w:val="000000"/>
          <w:sz w:val="28"/>
        </w:rPr>
        <w:t xml:space="preserve">
      </w:t>
      </w:r>
    </w:p>
    <w:bookmarkEnd w:id="19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3" w:id="1920"/>
    <w:p>
      <w:pPr>
        <w:spacing w:after="0"/>
        <w:ind w:left="0"/>
        <w:jc w:val="both"/>
      </w:pPr>
      <w:r>
        <w:rPr>
          <w:rFonts w:ascii="Times New Roman"/>
          <w:b w:val="false"/>
          <w:i w:val="false"/>
          <w:color w:val="000000"/>
          <w:sz w:val="28"/>
        </w:rPr>
        <w:t xml:space="preserve">
      первичное ЧКВ </w:t>
      </w:r>
    </w:p>
    <w:bookmarkEnd w:id="1920"/>
    <w:bookmarkStart w:name="z2314" w:id="1921"/>
    <w:p>
      <w:pPr>
        <w:spacing w:after="0"/>
        <w:ind w:left="0"/>
        <w:jc w:val="both"/>
      </w:pPr>
      <w:r>
        <w:rPr>
          <w:rFonts w:ascii="Times New Roman"/>
          <w:b w:val="false"/>
          <w:i w:val="false"/>
          <w:color w:val="000000"/>
          <w:sz w:val="28"/>
        </w:rPr>
        <w:t xml:space="preserve">
      </w:t>
      </w:r>
    </w:p>
    <w:bookmarkEnd w:id="19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5" w:id="1922"/>
    <w:p>
      <w:pPr>
        <w:spacing w:after="0"/>
        <w:ind w:left="0"/>
        <w:jc w:val="both"/>
      </w:pPr>
      <w:r>
        <w:rPr>
          <w:rFonts w:ascii="Times New Roman"/>
          <w:b w:val="false"/>
          <w:i w:val="false"/>
          <w:color w:val="000000"/>
          <w:sz w:val="28"/>
        </w:rPr>
        <w:t>
      да</w:t>
      </w:r>
    </w:p>
    <w:bookmarkEnd w:id="1922"/>
    <w:bookmarkStart w:name="z2316" w:id="1923"/>
    <w:p>
      <w:pPr>
        <w:spacing w:after="0"/>
        <w:ind w:left="0"/>
        <w:jc w:val="both"/>
      </w:pPr>
      <w:r>
        <w:rPr>
          <w:rFonts w:ascii="Times New Roman"/>
          <w:b w:val="false"/>
          <w:i w:val="false"/>
          <w:color w:val="000000"/>
          <w:sz w:val="28"/>
        </w:rPr>
        <w:t>
      время начала проведения тромболизисной терапии (дд/мм/) /).</w:t>
      </w:r>
    </w:p>
    <w:bookmarkEnd w:id="1923"/>
    <w:bookmarkStart w:name="z2317" w:id="1924"/>
    <w:p>
      <w:pPr>
        <w:spacing w:after="0"/>
        <w:ind w:left="0"/>
        <w:jc w:val="both"/>
      </w:pPr>
      <w:r>
        <w:rPr>
          <w:rFonts w:ascii="Times New Roman"/>
          <w:b w:val="false"/>
          <w:i w:val="false"/>
          <w:color w:val="000000"/>
          <w:sz w:val="28"/>
        </w:rPr>
        <w:t>
      время окончания проведения тромболизисной терапии (дд/мм/).</w:t>
      </w:r>
    </w:p>
    <w:bookmarkEnd w:id="1924"/>
    <w:bookmarkStart w:name="z2318" w:id="1925"/>
    <w:p>
      <w:pPr>
        <w:spacing w:after="0"/>
        <w:ind w:left="0"/>
        <w:jc w:val="both"/>
      </w:pPr>
      <w:r>
        <w:rPr>
          <w:rFonts w:ascii="Times New Roman"/>
          <w:b w:val="false"/>
          <w:i w:val="false"/>
          <w:color w:val="000000"/>
          <w:sz w:val="28"/>
        </w:rPr>
        <w:t>
      15. Этап проведения тромболитической терапии</w:t>
      </w:r>
    </w:p>
    <w:bookmarkEnd w:id="1925"/>
    <w:bookmarkStart w:name="z2319" w:id="1926"/>
    <w:p>
      <w:pPr>
        <w:spacing w:after="0"/>
        <w:ind w:left="0"/>
        <w:jc w:val="both"/>
      </w:pPr>
      <w:r>
        <w:rPr>
          <w:rFonts w:ascii="Times New Roman"/>
          <w:b w:val="false"/>
          <w:i w:val="false"/>
          <w:color w:val="000000"/>
          <w:sz w:val="28"/>
        </w:rPr>
        <w:t xml:space="preserve">
      </w:t>
      </w:r>
    </w:p>
    <w:bookmarkEnd w:id="19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0" w:id="1927"/>
    <w:p>
      <w:pPr>
        <w:spacing w:after="0"/>
        <w:ind w:left="0"/>
        <w:jc w:val="both"/>
      </w:pPr>
      <w:r>
        <w:rPr>
          <w:rFonts w:ascii="Times New Roman"/>
          <w:b w:val="false"/>
          <w:i w:val="false"/>
          <w:color w:val="000000"/>
          <w:sz w:val="28"/>
        </w:rPr>
        <w:t xml:space="preserve">
      Догоспитальный </w:t>
      </w:r>
    </w:p>
    <w:bookmarkEnd w:id="1927"/>
    <w:bookmarkStart w:name="z2321" w:id="1928"/>
    <w:p>
      <w:pPr>
        <w:spacing w:after="0"/>
        <w:ind w:left="0"/>
        <w:jc w:val="both"/>
      </w:pPr>
      <w:r>
        <w:rPr>
          <w:rFonts w:ascii="Times New Roman"/>
          <w:b w:val="false"/>
          <w:i w:val="false"/>
          <w:color w:val="000000"/>
          <w:sz w:val="28"/>
        </w:rPr>
        <w:t xml:space="preserve">
      </w:t>
      </w:r>
    </w:p>
    <w:bookmarkEnd w:id="19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2" w:id="1929"/>
    <w:p>
      <w:pPr>
        <w:spacing w:after="0"/>
        <w:ind w:left="0"/>
        <w:jc w:val="both"/>
      </w:pPr>
      <w:r>
        <w:rPr>
          <w:rFonts w:ascii="Times New Roman"/>
          <w:b w:val="false"/>
          <w:i w:val="false"/>
          <w:color w:val="000000"/>
          <w:sz w:val="28"/>
        </w:rPr>
        <w:t xml:space="preserve">
      Госпитальный </w:t>
      </w:r>
    </w:p>
    <w:bookmarkEnd w:id="1929"/>
    <w:bookmarkStart w:name="z2323" w:id="1930"/>
    <w:p>
      <w:pPr>
        <w:spacing w:after="0"/>
        <w:ind w:left="0"/>
        <w:jc w:val="both"/>
      </w:pPr>
      <w:r>
        <w:rPr>
          <w:rFonts w:ascii="Times New Roman"/>
          <w:b w:val="false"/>
          <w:i w:val="false"/>
          <w:color w:val="000000"/>
          <w:sz w:val="28"/>
        </w:rPr>
        <w:t xml:space="preserve">
      </w:t>
      </w:r>
    </w:p>
    <w:bookmarkEnd w:id="19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4" w:id="1931"/>
    <w:p>
      <w:pPr>
        <w:spacing w:after="0"/>
        <w:ind w:left="0"/>
        <w:jc w:val="both"/>
      </w:pPr>
      <w:r>
        <w:rPr>
          <w:rFonts w:ascii="Times New Roman"/>
          <w:b w:val="false"/>
          <w:i w:val="false"/>
          <w:color w:val="000000"/>
          <w:sz w:val="28"/>
        </w:rPr>
        <w:t xml:space="preserve">
      приемный покой </w:t>
      </w:r>
    </w:p>
    <w:bookmarkEnd w:id="1931"/>
    <w:bookmarkStart w:name="z2325" w:id="1932"/>
    <w:p>
      <w:pPr>
        <w:spacing w:after="0"/>
        <w:ind w:left="0"/>
        <w:jc w:val="both"/>
      </w:pPr>
      <w:r>
        <w:rPr>
          <w:rFonts w:ascii="Times New Roman"/>
          <w:b w:val="false"/>
          <w:i w:val="false"/>
          <w:color w:val="000000"/>
          <w:sz w:val="28"/>
        </w:rPr>
        <w:t xml:space="preserve">
      </w:t>
      </w:r>
    </w:p>
    <w:bookmarkEnd w:id="19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6" w:id="1933"/>
    <w:p>
      <w:pPr>
        <w:spacing w:after="0"/>
        <w:ind w:left="0"/>
        <w:jc w:val="both"/>
      </w:pPr>
      <w:r>
        <w:rPr>
          <w:rFonts w:ascii="Times New Roman"/>
          <w:b w:val="false"/>
          <w:i w:val="false"/>
          <w:color w:val="000000"/>
          <w:sz w:val="28"/>
        </w:rPr>
        <w:t xml:space="preserve">
      ПИТ/БИТ </w:t>
      </w:r>
    </w:p>
    <w:bookmarkEnd w:id="1933"/>
    <w:bookmarkStart w:name="z2327" w:id="1934"/>
    <w:p>
      <w:pPr>
        <w:spacing w:after="0"/>
        <w:ind w:left="0"/>
        <w:jc w:val="both"/>
      </w:pPr>
      <w:r>
        <w:rPr>
          <w:rFonts w:ascii="Times New Roman"/>
          <w:b w:val="false"/>
          <w:i w:val="false"/>
          <w:color w:val="000000"/>
          <w:sz w:val="28"/>
        </w:rPr>
        <w:t xml:space="preserve">
      </w:t>
      </w:r>
    </w:p>
    <w:bookmarkEnd w:id="19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8" w:id="1935"/>
    <w:p>
      <w:pPr>
        <w:spacing w:after="0"/>
        <w:ind w:left="0"/>
        <w:jc w:val="both"/>
      </w:pPr>
      <w:r>
        <w:rPr>
          <w:rFonts w:ascii="Times New Roman"/>
          <w:b w:val="false"/>
          <w:i w:val="false"/>
          <w:color w:val="000000"/>
          <w:sz w:val="28"/>
        </w:rPr>
        <w:t xml:space="preserve">
      др. </w:t>
      </w:r>
    </w:p>
    <w:bookmarkEnd w:id="1935"/>
    <w:bookmarkStart w:name="z2329" w:id="1936"/>
    <w:p>
      <w:pPr>
        <w:spacing w:after="0"/>
        <w:ind w:left="0"/>
        <w:jc w:val="both"/>
      </w:pPr>
      <w:r>
        <w:rPr>
          <w:rFonts w:ascii="Times New Roman"/>
          <w:b w:val="false"/>
          <w:i w:val="false"/>
          <w:color w:val="000000"/>
          <w:sz w:val="28"/>
        </w:rPr>
        <w:t xml:space="preserve">
      </w:t>
      </w:r>
    </w:p>
    <w:bookmarkEnd w:id="19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0" w:id="1937"/>
    <w:p>
      <w:pPr>
        <w:spacing w:after="0"/>
        <w:ind w:left="0"/>
        <w:jc w:val="both"/>
      </w:pPr>
      <w:r>
        <w:rPr>
          <w:rFonts w:ascii="Times New Roman"/>
          <w:b w:val="false"/>
          <w:i w:val="false"/>
          <w:color w:val="000000"/>
          <w:sz w:val="28"/>
        </w:rPr>
        <w:t xml:space="preserve">
      неэффективная </w:t>
      </w:r>
    </w:p>
    <w:bookmarkEnd w:id="1937"/>
    <w:bookmarkStart w:name="z2331" w:id="1938"/>
    <w:p>
      <w:pPr>
        <w:spacing w:after="0"/>
        <w:ind w:left="0"/>
        <w:jc w:val="both"/>
      </w:pPr>
      <w:r>
        <w:rPr>
          <w:rFonts w:ascii="Times New Roman"/>
          <w:b w:val="false"/>
          <w:i w:val="false"/>
          <w:color w:val="000000"/>
          <w:sz w:val="28"/>
        </w:rPr>
        <w:t xml:space="preserve">
      </w:t>
      </w:r>
    </w:p>
    <w:bookmarkEnd w:id="19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2" w:id="1939"/>
    <w:p>
      <w:pPr>
        <w:spacing w:after="0"/>
        <w:ind w:left="0"/>
        <w:jc w:val="both"/>
      </w:pPr>
      <w:r>
        <w:rPr>
          <w:rFonts w:ascii="Times New Roman"/>
          <w:b w:val="false"/>
          <w:i w:val="false"/>
          <w:color w:val="000000"/>
          <w:sz w:val="28"/>
        </w:rPr>
        <w:t>
      эффективная (снижение ST в течение 60 мин. на 50% и более, реперфузионные аритмии</w:t>
      </w:r>
    </w:p>
    <w:bookmarkEnd w:id="1939"/>
    <w:bookmarkStart w:name="z2333" w:id="1940"/>
    <w:p>
      <w:pPr>
        <w:spacing w:after="0"/>
        <w:ind w:left="0"/>
        <w:jc w:val="both"/>
      </w:pPr>
      <w:r>
        <w:rPr>
          <w:rFonts w:ascii="Times New Roman"/>
          <w:b w:val="false"/>
          <w:i w:val="false"/>
          <w:color w:val="000000"/>
          <w:sz w:val="28"/>
        </w:rPr>
        <w:t>
      16. Препарат</w:t>
      </w:r>
    </w:p>
    <w:bookmarkEnd w:id="1940"/>
    <w:bookmarkStart w:name="z2334" w:id="1941"/>
    <w:p>
      <w:pPr>
        <w:spacing w:after="0"/>
        <w:ind w:left="0"/>
        <w:jc w:val="both"/>
      </w:pPr>
      <w:r>
        <w:rPr>
          <w:rFonts w:ascii="Times New Roman"/>
          <w:b w:val="false"/>
          <w:i w:val="false"/>
          <w:color w:val="000000"/>
          <w:sz w:val="28"/>
        </w:rPr>
        <w:t>
      а) тип препарата:</w:t>
      </w:r>
    </w:p>
    <w:bookmarkEnd w:id="1941"/>
    <w:bookmarkStart w:name="z2335" w:id="1942"/>
    <w:p>
      <w:pPr>
        <w:spacing w:after="0"/>
        <w:ind w:left="0"/>
        <w:jc w:val="both"/>
      </w:pPr>
      <w:r>
        <w:rPr>
          <w:rFonts w:ascii="Times New Roman"/>
          <w:b w:val="false"/>
          <w:i w:val="false"/>
          <w:color w:val="000000"/>
          <w:sz w:val="28"/>
        </w:rPr>
        <w:t xml:space="preserve">
      </w:t>
      </w:r>
    </w:p>
    <w:bookmarkEnd w:id="19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6" w:id="1943"/>
    <w:p>
      <w:pPr>
        <w:spacing w:after="0"/>
        <w:ind w:left="0"/>
        <w:jc w:val="both"/>
      </w:pPr>
      <w:r>
        <w:rPr>
          <w:rFonts w:ascii="Times New Roman"/>
          <w:b w:val="false"/>
          <w:i w:val="false"/>
          <w:color w:val="000000"/>
          <w:sz w:val="28"/>
        </w:rPr>
        <w:t xml:space="preserve">
      фибринспецифичный </w:t>
      </w:r>
    </w:p>
    <w:bookmarkEnd w:id="1943"/>
    <w:bookmarkStart w:name="z2337" w:id="1944"/>
    <w:p>
      <w:pPr>
        <w:spacing w:after="0"/>
        <w:ind w:left="0"/>
        <w:jc w:val="both"/>
      </w:pPr>
      <w:r>
        <w:rPr>
          <w:rFonts w:ascii="Times New Roman"/>
          <w:b w:val="false"/>
          <w:i w:val="false"/>
          <w:color w:val="000000"/>
          <w:sz w:val="28"/>
        </w:rPr>
        <w:t xml:space="preserve">
      </w:t>
      </w:r>
    </w:p>
    <w:bookmarkEnd w:id="19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8" w:id="1945"/>
    <w:p>
      <w:pPr>
        <w:spacing w:after="0"/>
        <w:ind w:left="0"/>
        <w:jc w:val="both"/>
      </w:pPr>
      <w:r>
        <w:rPr>
          <w:rFonts w:ascii="Times New Roman"/>
          <w:b w:val="false"/>
          <w:i w:val="false"/>
          <w:color w:val="000000"/>
          <w:sz w:val="28"/>
        </w:rPr>
        <w:t>
      нефибринспецифичный</w:t>
      </w:r>
    </w:p>
    <w:bookmarkEnd w:id="1945"/>
    <w:bookmarkStart w:name="z2339" w:id="1946"/>
    <w:p>
      <w:pPr>
        <w:spacing w:after="0"/>
        <w:ind w:left="0"/>
        <w:jc w:val="both"/>
      </w:pPr>
      <w:r>
        <w:rPr>
          <w:rFonts w:ascii="Times New Roman"/>
          <w:b w:val="false"/>
          <w:i w:val="false"/>
          <w:color w:val="000000"/>
          <w:sz w:val="28"/>
        </w:rPr>
        <w:t>
      б) наименование препарата:</w:t>
      </w:r>
    </w:p>
    <w:bookmarkEnd w:id="1946"/>
    <w:bookmarkStart w:name="z2340" w:id="1947"/>
    <w:p>
      <w:pPr>
        <w:spacing w:after="0"/>
        <w:ind w:left="0"/>
        <w:jc w:val="both"/>
      </w:pPr>
      <w:r>
        <w:rPr>
          <w:rFonts w:ascii="Times New Roman"/>
          <w:b w:val="false"/>
          <w:i w:val="false"/>
          <w:color w:val="000000"/>
          <w:sz w:val="28"/>
        </w:rPr>
        <w:t xml:space="preserve">
      </w:t>
      </w:r>
    </w:p>
    <w:bookmarkEnd w:id="19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1" w:id="1948"/>
    <w:p>
      <w:pPr>
        <w:spacing w:after="0"/>
        <w:ind w:left="0"/>
        <w:jc w:val="both"/>
      </w:pPr>
      <w:r>
        <w:rPr>
          <w:rFonts w:ascii="Times New Roman"/>
          <w:b w:val="false"/>
          <w:i w:val="false"/>
          <w:color w:val="000000"/>
          <w:sz w:val="28"/>
        </w:rPr>
        <w:t xml:space="preserve">
      актилизе </w:t>
      </w:r>
    </w:p>
    <w:bookmarkEnd w:id="1948"/>
    <w:bookmarkStart w:name="z2342" w:id="1949"/>
    <w:p>
      <w:pPr>
        <w:spacing w:after="0"/>
        <w:ind w:left="0"/>
        <w:jc w:val="both"/>
      </w:pPr>
      <w:r>
        <w:rPr>
          <w:rFonts w:ascii="Times New Roman"/>
          <w:b w:val="false"/>
          <w:i w:val="false"/>
          <w:color w:val="000000"/>
          <w:sz w:val="28"/>
        </w:rPr>
        <w:t xml:space="preserve">
      </w:t>
      </w:r>
    </w:p>
    <w:bookmarkEnd w:id="19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3" w:id="1950"/>
    <w:p>
      <w:pPr>
        <w:spacing w:after="0"/>
        <w:ind w:left="0"/>
        <w:jc w:val="both"/>
      </w:pPr>
      <w:r>
        <w:rPr>
          <w:rFonts w:ascii="Times New Roman"/>
          <w:b w:val="false"/>
          <w:i w:val="false"/>
          <w:color w:val="000000"/>
          <w:sz w:val="28"/>
        </w:rPr>
        <w:t xml:space="preserve">
      тенектеплаза </w:t>
      </w:r>
    </w:p>
    <w:bookmarkEnd w:id="1950"/>
    <w:bookmarkStart w:name="z2344" w:id="1951"/>
    <w:p>
      <w:pPr>
        <w:spacing w:after="0"/>
        <w:ind w:left="0"/>
        <w:jc w:val="both"/>
      </w:pPr>
      <w:r>
        <w:rPr>
          <w:rFonts w:ascii="Times New Roman"/>
          <w:b w:val="false"/>
          <w:i w:val="false"/>
          <w:color w:val="000000"/>
          <w:sz w:val="28"/>
        </w:rPr>
        <w:t xml:space="preserve">
      </w:t>
      </w:r>
    </w:p>
    <w:bookmarkEnd w:id="19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5" w:id="1952"/>
    <w:p>
      <w:pPr>
        <w:spacing w:after="0"/>
        <w:ind w:left="0"/>
        <w:jc w:val="both"/>
      </w:pPr>
      <w:r>
        <w:rPr>
          <w:rFonts w:ascii="Times New Roman"/>
          <w:b w:val="false"/>
          <w:i w:val="false"/>
          <w:color w:val="000000"/>
          <w:sz w:val="28"/>
        </w:rPr>
        <w:t xml:space="preserve">
      ретеплаза </w:t>
      </w:r>
    </w:p>
    <w:bookmarkEnd w:id="1952"/>
    <w:bookmarkStart w:name="z2346" w:id="1953"/>
    <w:p>
      <w:pPr>
        <w:spacing w:after="0"/>
        <w:ind w:left="0"/>
        <w:jc w:val="both"/>
      </w:pPr>
      <w:r>
        <w:rPr>
          <w:rFonts w:ascii="Times New Roman"/>
          <w:b w:val="false"/>
          <w:i w:val="false"/>
          <w:color w:val="000000"/>
          <w:sz w:val="28"/>
        </w:rPr>
        <w:t xml:space="preserve">
      </w:t>
      </w:r>
    </w:p>
    <w:bookmarkEnd w:id="19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7" w:id="1954"/>
    <w:p>
      <w:pPr>
        <w:spacing w:after="0"/>
        <w:ind w:left="0"/>
        <w:jc w:val="both"/>
      </w:pPr>
      <w:r>
        <w:rPr>
          <w:rFonts w:ascii="Times New Roman"/>
          <w:b w:val="false"/>
          <w:i w:val="false"/>
          <w:color w:val="000000"/>
          <w:sz w:val="28"/>
        </w:rPr>
        <w:t>
      др.</w:t>
      </w:r>
    </w:p>
    <w:bookmarkEnd w:id="1954"/>
    <w:bookmarkStart w:name="z2348" w:id="1955"/>
    <w:p>
      <w:pPr>
        <w:spacing w:after="0"/>
        <w:ind w:left="0"/>
        <w:jc w:val="both"/>
      </w:pPr>
      <w:r>
        <w:rPr>
          <w:rFonts w:ascii="Times New Roman"/>
          <w:b w:val="false"/>
          <w:i w:val="false"/>
          <w:color w:val="000000"/>
          <w:sz w:val="28"/>
        </w:rPr>
        <w:t>
      в) доза</w:t>
      </w:r>
    </w:p>
    <w:bookmarkEnd w:id="1955"/>
    <w:bookmarkStart w:name="z2349" w:id="1956"/>
    <w:p>
      <w:pPr>
        <w:spacing w:after="0"/>
        <w:ind w:left="0"/>
        <w:jc w:val="both"/>
      </w:pPr>
      <w:r>
        <w:rPr>
          <w:rFonts w:ascii="Times New Roman"/>
          <w:b w:val="false"/>
          <w:i w:val="false"/>
          <w:color w:val="000000"/>
          <w:sz w:val="28"/>
        </w:rPr>
        <w:t xml:space="preserve">
      </w:t>
      </w:r>
    </w:p>
    <w:bookmarkEnd w:id="19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0" w:id="1957"/>
    <w:p>
      <w:pPr>
        <w:spacing w:after="0"/>
        <w:ind w:left="0"/>
        <w:jc w:val="both"/>
      </w:pPr>
      <w:r>
        <w:rPr>
          <w:rFonts w:ascii="Times New Roman"/>
          <w:b w:val="false"/>
          <w:i w:val="false"/>
          <w:color w:val="000000"/>
          <w:sz w:val="28"/>
        </w:rPr>
        <w:t xml:space="preserve">
      полная доза </w:t>
      </w:r>
    </w:p>
    <w:bookmarkEnd w:id="1957"/>
    <w:bookmarkStart w:name="z2351" w:id="1958"/>
    <w:p>
      <w:pPr>
        <w:spacing w:after="0"/>
        <w:ind w:left="0"/>
        <w:jc w:val="both"/>
      </w:pPr>
      <w:r>
        <w:rPr>
          <w:rFonts w:ascii="Times New Roman"/>
          <w:b w:val="false"/>
          <w:i w:val="false"/>
          <w:color w:val="000000"/>
          <w:sz w:val="28"/>
        </w:rPr>
        <w:t xml:space="preserve">
      </w:t>
      </w:r>
    </w:p>
    <w:bookmarkEnd w:id="19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2" w:id="1959"/>
    <w:p>
      <w:pPr>
        <w:spacing w:after="0"/>
        <w:ind w:left="0"/>
        <w:jc w:val="both"/>
      </w:pPr>
      <w:r>
        <w:rPr>
          <w:rFonts w:ascii="Times New Roman"/>
          <w:b w:val="false"/>
          <w:i w:val="false"/>
          <w:color w:val="000000"/>
          <w:sz w:val="28"/>
        </w:rPr>
        <w:t>
      половинная доза</w:t>
      </w:r>
    </w:p>
    <w:bookmarkEnd w:id="1959"/>
    <w:bookmarkStart w:name="z2353" w:id="1960"/>
    <w:p>
      <w:pPr>
        <w:spacing w:after="0"/>
        <w:ind w:left="0"/>
        <w:jc w:val="both"/>
      </w:pPr>
      <w:r>
        <w:rPr>
          <w:rFonts w:ascii="Times New Roman"/>
          <w:b w:val="false"/>
          <w:i w:val="false"/>
          <w:color w:val="000000"/>
          <w:sz w:val="28"/>
        </w:rPr>
        <w:t>
      Наличие осложнений тромболизиса</w:t>
      </w:r>
    </w:p>
    <w:bookmarkEnd w:id="1960"/>
    <w:bookmarkStart w:name="z2354" w:id="1961"/>
    <w:p>
      <w:pPr>
        <w:spacing w:after="0"/>
        <w:ind w:left="0"/>
        <w:jc w:val="both"/>
      </w:pPr>
      <w:r>
        <w:rPr>
          <w:rFonts w:ascii="Times New Roman"/>
          <w:b w:val="false"/>
          <w:i w:val="false"/>
          <w:color w:val="000000"/>
          <w:sz w:val="28"/>
        </w:rPr>
        <w:t xml:space="preserve">
      </w:t>
      </w:r>
    </w:p>
    <w:bookmarkEnd w:id="19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5" w:id="1962"/>
    <w:p>
      <w:pPr>
        <w:spacing w:after="0"/>
        <w:ind w:left="0"/>
        <w:jc w:val="both"/>
      </w:pPr>
      <w:r>
        <w:rPr>
          <w:rFonts w:ascii="Times New Roman"/>
          <w:b w:val="false"/>
          <w:i w:val="false"/>
          <w:color w:val="000000"/>
          <w:sz w:val="28"/>
        </w:rPr>
        <w:t xml:space="preserve">
      нет </w:t>
      </w:r>
    </w:p>
    <w:bookmarkEnd w:id="1962"/>
    <w:bookmarkStart w:name="z2356" w:id="1963"/>
    <w:p>
      <w:pPr>
        <w:spacing w:after="0"/>
        <w:ind w:left="0"/>
        <w:jc w:val="both"/>
      </w:pPr>
      <w:r>
        <w:rPr>
          <w:rFonts w:ascii="Times New Roman"/>
          <w:b w:val="false"/>
          <w:i w:val="false"/>
          <w:color w:val="000000"/>
          <w:sz w:val="28"/>
        </w:rPr>
        <w:t xml:space="preserve">
      </w:t>
      </w:r>
    </w:p>
    <w:bookmarkEnd w:id="19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7" w:id="1964"/>
    <w:p>
      <w:pPr>
        <w:spacing w:after="0"/>
        <w:ind w:left="0"/>
        <w:jc w:val="both"/>
      </w:pPr>
      <w:r>
        <w:rPr>
          <w:rFonts w:ascii="Times New Roman"/>
          <w:b w:val="false"/>
          <w:i w:val="false"/>
          <w:color w:val="000000"/>
          <w:sz w:val="28"/>
        </w:rPr>
        <w:t>
      да</w:t>
      </w:r>
    </w:p>
    <w:bookmarkEnd w:id="1964"/>
    <w:bookmarkStart w:name="z2358" w:id="1965"/>
    <w:p>
      <w:pPr>
        <w:spacing w:after="0"/>
        <w:ind w:left="0"/>
        <w:jc w:val="both"/>
      </w:pPr>
      <w:r>
        <w:rPr>
          <w:rFonts w:ascii="Times New Roman"/>
          <w:b w:val="false"/>
          <w:i w:val="false"/>
          <w:color w:val="000000"/>
          <w:sz w:val="28"/>
        </w:rPr>
        <w:t>
      Коронароангиография</w:t>
      </w:r>
    </w:p>
    <w:bookmarkEnd w:id="1965"/>
    <w:bookmarkStart w:name="z2359" w:id="1966"/>
    <w:p>
      <w:pPr>
        <w:spacing w:after="0"/>
        <w:ind w:left="0"/>
        <w:jc w:val="both"/>
      </w:pPr>
      <w:r>
        <w:rPr>
          <w:rFonts w:ascii="Times New Roman"/>
          <w:b w:val="false"/>
          <w:i w:val="false"/>
          <w:color w:val="000000"/>
          <w:sz w:val="28"/>
        </w:rPr>
        <w:t xml:space="preserve">
      </w:t>
      </w:r>
    </w:p>
    <w:bookmarkEnd w:id="19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0" w:id="1967"/>
    <w:p>
      <w:pPr>
        <w:spacing w:after="0"/>
        <w:ind w:left="0"/>
        <w:jc w:val="both"/>
      </w:pPr>
      <w:r>
        <w:rPr>
          <w:rFonts w:ascii="Times New Roman"/>
          <w:b w:val="false"/>
          <w:i w:val="false"/>
          <w:color w:val="000000"/>
          <w:sz w:val="28"/>
        </w:rPr>
        <w:t>
      Да</w:t>
      </w:r>
    </w:p>
    <w:bookmarkEnd w:id="1967"/>
    <w:bookmarkStart w:name="z2361" w:id="1968"/>
    <w:p>
      <w:pPr>
        <w:spacing w:after="0"/>
        <w:ind w:left="0"/>
        <w:jc w:val="both"/>
      </w:pPr>
      <w:r>
        <w:rPr>
          <w:rFonts w:ascii="Times New Roman"/>
          <w:b w:val="false"/>
          <w:i w:val="false"/>
          <w:color w:val="000000"/>
          <w:sz w:val="28"/>
        </w:rPr>
        <w:t>
      Дата.</w:t>
      </w:r>
    </w:p>
    <w:bookmarkEnd w:id="1968"/>
    <w:bookmarkStart w:name="z2362" w:id="1969"/>
    <w:p>
      <w:pPr>
        <w:spacing w:after="0"/>
        <w:ind w:left="0"/>
        <w:jc w:val="both"/>
      </w:pPr>
      <w:r>
        <w:rPr>
          <w:rFonts w:ascii="Times New Roman"/>
          <w:b w:val="false"/>
          <w:i w:val="false"/>
          <w:color w:val="000000"/>
          <w:sz w:val="28"/>
        </w:rPr>
        <w:t>
      Название код услуги</w:t>
      </w:r>
    </w:p>
    <w:bookmarkEnd w:id="1969"/>
    <w:bookmarkStart w:name="z2363" w:id="1970"/>
    <w:p>
      <w:pPr>
        <w:spacing w:after="0"/>
        <w:ind w:left="0"/>
        <w:jc w:val="both"/>
      </w:pPr>
      <w:r>
        <w:rPr>
          <w:rFonts w:ascii="Times New Roman"/>
          <w:b w:val="false"/>
          <w:i w:val="false"/>
          <w:color w:val="000000"/>
          <w:sz w:val="28"/>
        </w:rPr>
        <w:t xml:space="preserve">
      </w:t>
      </w:r>
    </w:p>
    <w:bookmarkEnd w:id="19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4" w:id="1971"/>
    <w:p>
      <w:pPr>
        <w:spacing w:after="0"/>
        <w:ind w:left="0"/>
        <w:jc w:val="both"/>
      </w:pPr>
      <w:r>
        <w:rPr>
          <w:rFonts w:ascii="Times New Roman"/>
          <w:b w:val="false"/>
          <w:i w:val="false"/>
          <w:color w:val="000000"/>
          <w:sz w:val="28"/>
        </w:rPr>
        <w:t xml:space="preserve">
      нет </w:t>
      </w:r>
    </w:p>
    <w:bookmarkEnd w:id="1971"/>
    <w:bookmarkStart w:name="z2365" w:id="1972"/>
    <w:p>
      <w:pPr>
        <w:spacing w:after="0"/>
        <w:ind w:left="0"/>
        <w:jc w:val="both"/>
      </w:pPr>
      <w:r>
        <w:rPr>
          <w:rFonts w:ascii="Times New Roman"/>
          <w:b w:val="false"/>
          <w:i w:val="false"/>
          <w:color w:val="000000"/>
          <w:sz w:val="28"/>
        </w:rPr>
        <w:t xml:space="preserve">
      </w:t>
      </w:r>
    </w:p>
    <w:bookmarkEnd w:id="19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6" w:id="1973"/>
    <w:p>
      <w:pPr>
        <w:spacing w:after="0"/>
        <w:ind w:left="0"/>
        <w:jc w:val="both"/>
      </w:pPr>
      <w:r>
        <w:rPr>
          <w:rFonts w:ascii="Times New Roman"/>
          <w:b w:val="false"/>
          <w:i w:val="false"/>
          <w:color w:val="000000"/>
          <w:sz w:val="28"/>
        </w:rPr>
        <w:t>
      неизвестно</w:t>
      </w:r>
    </w:p>
    <w:bookmarkEnd w:id="1973"/>
    <w:bookmarkStart w:name="z2367" w:id="1974"/>
    <w:p>
      <w:pPr>
        <w:spacing w:after="0"/>
        <w:ind w:left="0"/>
        <w:jc w:val="both"/>
      </w:pPr>
      <w:r>
        <w:rPr>
          <w:rFonts w:ascii="Times New Roman"/>
          <w:b w:val="false"/>
          <w:i w:val="false"/>
          <w:color w:val="000000"/>
          <w:sz w:val="28"/>
        </w:rPr>
        <w:t>
      Сосудистый доступ:</w:t>
      </w:r>
    </w:p>
    <w:bookmarkEnd w:id="1974"/>
    <w:bookmarkStart w:name="z2368" w:id="1975"/>
    <w:p>
      <w:pPr>
        <w:spacing w:after="0"/>
        <w:ind w:left="0"/>
        <w:jc w:val="both"/>
      </w:pPr>
      <w:r>
        <w:rPr>
          <w:rFonts w:ascii="Times New Roman"/>
          <w:b w:val="false"/>
          <w:i w:val="false"/>
          <w:color w:val="000000"/>
          <w:sz w:val="28"/>
        </w:rPr>
        <w:t xml:space="preserve">
      </w:t>
      </w:r>
    </w:p>
    <w:bookmarkEnd w:id="19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9" w:id="1976"/>
    <w:p>
      <w:pPr>
        <w:spacing w:after="0"/>
        <w:ind w:left="0"/>
        <w:jc w:val="both"/>
      </w:pPr>
      <w:r>
        <w:rPr>
          <w:rFonts w:ascii="Times New Roman"/>
          <w:b w:val="false"/>
          <w:i w:val="false"/>
          <w:color w:val="000000"/>
          <w:sz w:val="28"/>
        </w:rPr>
        <w:t xml:space="preserve">
      радиальный </w:t>
      </w:r>
    </w:p>
    <w:bookmarkEnd w:id="1976"/>
    <w:bookmarkStart w:name="z2370" w:id="1977"/>
    <w:p>
      <w:pPr>
        <w:spacing w:after="0"/>
        <w:ind w:left="0"/>
        <w:jc w:val="both"/>
      </w:pPr>
      <w:r>
        <w:rPr>
          <w:rFonts w:ascii="Times New Roman"/>
          <w:b w:val="false"/>
          <w:i w:val="false"/>
          <w:color w:val="000000"/>
          <w:sz w:val="28"/>
        </w:rPr>
        <w:t xml:space="preserve">
      </w:t>
      </w:r>
    </w:p>
    <w:bookmarkEnd w:id="19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1" w:id="1978"/>
    <w:p>
      <w:pPr>
        <w:spacing w:after="0"/>
        <w:ind w:left="0"/>
        <w:jc w:val="both"/>
      </w:pPr>
      <w:r>
        <w:rPr>
          <w:rFonts w:ascii="Times New Roman"/>
          <w:b w:val="false"/>
          <w:i w:val="false"/>
          <w:color w:val="000000"/>
          <w:sz w:val="28"/>
        </w:rPr>
        <w:t>
      бедренный</w:t>
      </w:r>
    </w:p>
    <w:bookmarkEnd w:id="1978"/>
    <w:bookmarkStart w:name="z2372" w:id="1979"/>
    <w:p>
      <w:pPr>
        <w:spacing w:after="0"/>
        <w:ind w:left="0"/>
        <w:jc w:val="both"/>
      </w:pPr>
      <w:r>
        <w:rPr>
          <w:rFonts w:ascii="Times New Roman"/>
          <w:b w:val="false"/>
          <w:i w:val="false"/>
          <w:color w:val="000000"/>
          <w:sz w:val="28"/>
        </w:rPr>
        <w:t>
      Нормальная КАГ:</w:t>
      </w:r>
    </w:p>
    <w:bookmarkEnd w:id="1979"/>
    <w:bookmarkStart w:name="z2373" w:id="1980"/>
    <w:p>
      <w:pPr>
        <w:spacing w:after="0"/>
        <w:ind w:left="0"/>
        <w:jc w:val="both"/>
      </w:pPr>
      <w:r>
        <w:rPr>
          <w:rFonts w:ascii="Times New Roman"/>
          <w:b w:val="false"/>
          <w:i w:val="false"/>
          <w:color w:val="000000"/>
          <w:sz w:val="28"/>
        </w:rPr>
        <w:t xml:space="preserve">
      </w:t>
      </w:r>
    </w:p>
    <w:bookmarkEnd w:id="19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4" w:id="1981"/>
    <w:p>
      <w:pPr>
        <w:spacing w:after="0"/>
        <w:ind w:left="0"/>
        <w:jc w:val="both"/>
      </w:pPr>
      <w:r>
        <w:rPr>
          <w:rFonts w:ascii="Times New Roman"/>
          <w:b w:val="false"/>
          <w:i w:val="false"/>
          <w:color w:val="000000"/>
          <w:sz w:val="28"/>
        </w:rPr>
        <w:t xml:space="preserve">
      нет </w:t>
      </w:r>
    </w:p>
    <w:bookmarkEnd w:id="1981"/>
    <w:bookmarkStart w:name="z2375" w:id="1982"/>
    <w:p>
      <w:pPr>
        <w:spacing w:after="0"/>
        <w:ind w:left="0"/>
        <w:jc w:val="both"/>
      </w:pPr>
      <w:r>
        <w:rPr>
          <w:rFonts w:ascii="Times New Roman"/>
          <w:b w:val="false"/>
          <w:i w:val="false"/>
          <w:color w:val="000000"/>
          <w:sz w:val="28"/>
        </w:rPr>
        <w:t xml:space="preserve">
      </w:t>
      </w:r>
    </w:p>
    <w:bookmarkEnd w:id="19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6" w:id="1983"/>
    <w:p>
      <w:pPr>
        <w:spacing w:after="0"/>
        <w:ind w:left="0"/>
        <w:jc w:val="both"/>
      </w:pPr>
      <w:r>
        <w:rPr>
          <w:rFonts w:ascii="Times New Roman"/>
          <w:b w:val="false"/>
          <w:i w:val="false"/>
          <w:color w:val="000000"/>
          <w:sz w:val="28"/>
        </w:rPr>
        <w:t>
      да</w:t>
      </w:r>
    </w:p>
    <w:bookmarkEnd w:id="1983"/>
    <w:bookmarkStart w:name="z2377" w:id="1984"/>
    <w:p>
      <w:pPr>
        <w:spacing w:after="0"/>
        <w:ind w:left="0"/>
        <w:jc w:val="both"/>
      </w:pPr>
      <w:r>
        <w:rPr>
          <w:rFonts w:ascii="Times New Roman"/>
          <w:b w:val="false"/>
          <w:i w:val="false"/>
          <w:color w:val="000000"/>
          <w:sz w:val="28"/>
        </w:rPr>
        <w:t>
      Если нет:</w:t>
      </w:r>
    </w:p>
    <w:bookmarkEnd w:id="1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стеноз&gt;50%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зависимая артерия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78" w:id="1985"/>
    <w:p>
      <w:pPr>
        <w:spacing w:after="0"/>
        <w:ind w:left="0"/>
        <w:jc w:val="both"/>
      </w:pPr>
      <w:r>
        <w:rPr>
          <w:rFonts w:ascii="Times New Roman"/>
          <w:b w:val="false"/>
          <w:i w:val="false"/>
          <w:color w:val="000000"/>
          <w:sz w:val="28"/>
        </w:rPr>
        <w:t>
      Многососудистое поражение</w:t>
      </w:r>
    </w:p>
    <w:bookmarkEnd w:id="1985"/>
    <w:bookmarkStart w:name="z2379" w:id="1986"/>
    <w:p>
      <w:pPr>
        <w:spacing w:after="0"/>
        <w:ind w:left="0"/>
        <w:jc w:val="both"/>
      </w:pPr>
      <w:r>
        <w:rPr>
          <w:rFonts w:ascii="Times New Roman"/>
          <w:b w:val="false"/>
          <w:i w:val="false"/>
          <w:color w:val="000000"/>
          <w:sz w:val="28"/>
        </w:rPr>
        <w:t xml:space="preserve">
      </w:t>
      </w:r>
    </w:p>
    <w:bookmarkEnd w:id="19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0" w:id="1987"/>
    <w:p>
      <w:pPr>
        <w:spacing w:after="0"/>
        <w:ind w:left="0"/>
        <w:jc w:val="both"/>
      </w:pPr>
      <w:r>
        <w:rPr>
          <w:rFonts w:ascii="Times New Roman"/>
          <w:b w:val="false"/>
          <w:i w:val="false"/>
          <w:color w:val="000000"/>
          <w:sz w:val="28"/>
        </w:rPr>
        <w:t xml:space="preserve">
      0, </w:t>
      </w:r>
    </w:p>
    <w:bookmarkEnd w:id="1987"/>
    <w:bookmarkStart w:name="z2381" w:id="1988"/>
    <w:p>
      <w:pPr>
        <w:spacing w:after="0"/>
        <w:ind w:left="0"/>
        <w:jc w:val="both"/>
      </w:pPr>
      <w:r>
        <w:rPr>
          <w:rFonts w:ascii="Times New Roman"/>
          <w:b w:val="false"/>
          <w:i w:val="false"/>
          <w:color w:val="000000"/>
          <w:sz w:val="28"/>
        </w:rPr>
        <w:t xml:space="preserve">
      </w:t>
      </w:r>
    </w:p>
    <w:bookmarkEnd w:id="19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2" w:id="1989"/>
    <w:p>
      <w:pPr>
        <w:spacing w:after="0"/>
        <w:ind w:left="0"/>
        <w:jc w:val="both"/>
      </w:pPr>
      <w:r>
        <w:rPr>
          <w:rFonts w:ascii="Times New Roman"/>
          <w:b w:val="false"/>
          <w:i w:val="false"/>
          <w:color w:val="000000"/>
          <w:sz w:val="28"/>
        </w:rPr>
        <w:t xml:space="preserve">
      1 </w:t>
      </w:r>
    </w:p>
    <w:bookmarkEnd w:id="1989"/>
    <w:bookmarkStart w:name="z2383" w:id="1990"/>
    <w:p>
      <w:pPr>
        <w:spacing w:after="0"/>
        <w:ind w:left="0"/>
        <w:jc w:val="both"/>
      </w:pPr>
      <w:r>
        <w:rPr>
          <w:rFonts w:ascii="Times New Roman"/>
          <w:b w:val="false"/>
          <w:i w:val="false"/>
          <w:color w:val="000000"/>
          <w:sz w:val="28"/>
        </w:rPr>
        <w:t xml:space="preserve">
      </w:t>
      </w:r>
    </w:p>
    <w:bookmarkEnd w:id="19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4" w:id="1991"/>
    <w:p>
      <w:pPr>
        <w:spacing w:after="0"/>
        <w:ind w:left="0"/>
        <w:jc w:val="both"/>
      </w:pPr>
      <w:r>
        <w:rPr>
          <w:rFonts w:ascii="Times New Roman"/>
          <w:b w:val="false"/>
          <w:i w:val="false"/>
          <w:color w:val="000000"/>
          <w:sz w:val="28"/>
        </w:rPr>
        <w:t xml:space="preserve">
      2, </w:t>
      </w:r>
    </w:p>
    <w:bookmarkEnd w:id="1991"/>
    <w:bookmarkStart w:name="z2385" w:id="1992"/>
    <w:p>
      <w:pPr>
        <w:spacing w:after="0"/>
        <w:ind w:left="0"/>
        <w:jc w:val="both"/>
      </w:pPr>
      <w:r>
        <w:rPr>
          <w:rFonts w:ascii="Times New Roman"/>
          <w:b w:val="false"/>
          <w:i w:val="false"/>
          <w:color w:val="000000"/>
          <w:sz w:val="28"/>
        </w:rPr>
        <w:t xml:space="preserve">
      </w:t>
      </w:r>
    </w:p>
    <w:bookmarkEnd w:id="19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6" w:id="1993"/>
    <w:p>
      <w:pPr>
        <w:spacing w:after="0"/>
        <w:ind w:left="0"/>
        <w:jc w:val="both"/>
      </w:pPr>
      <w:r>
        <w:rPr>
          <w:rFonts w:ascii="Times New Roman"/>
          <w:b w:val="false"/>
          <w:i w:val="false"/>
          <w:color w:val="000000"/>
          <w:sz w:val="28"/>
        </w:rPr>
        <w:t xml:space="preserve">
      3 (и более) </w:t>
      </w:r>
    </w:p>
    <w:bookmarkEnd w:id="1993"/>
    <w:bookmarkStart w:name="z2387" w:id="1994"/>
    <w:p>
      <w:pPr>
        <w:spacing w:after="0"/>
        <w:ind w:left="0"/>
        <w:jc w:val="both"/>
      </w:pPr>
      <w:r>
        <w:rPr>
          <w:rFonts w:ascii="Times New Roman"/>
          <w:b w:val="false"/>
          <w:i w:val="false"/>
          <w:color w:val="000000"/>
          <w:sz w:val="28"/>
        </w:rPr>
        <w:t xml:space="preserve">
      </w:t>
      </w:r>
    </w:p>
    <w:bookmarkEnd w:id="19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8" w:id="1995"/>
    <w:p>
      <w:pPr>
        <w:spacing w:after="0"/>
        <w:ind w:left="0"/>
        <w:jc w:val="both"/>
      </w:pPr>
      <w:r>
        <w:rPr>
          <w:rFonts w:ascii="Times New Roman"/>
          <w:b w:val="false"/>
          <w:i w:val="false"/>
          <w:color w:val="000000"/>
          <w:sz w:val="28"/>
        </w:rPr>
        <w:t>
      неизвестно</w:t>
      </w:r>
    </w:p>
    <w:bookmarkEnd w:id="1995"/>
    <w:bookmarkStart w:name="z2389" w:id="1996"/>
    <w:p>
      <w:pPr>
        <w:spacing w:after="0"/>
        <w:ind w:left="0"/>
        <w:jc w:val="both"/>
      </w:pPr>
      <w:r>
        <w:rPr>
          <w:rFonts w:ascii="Times New Roman"/>
          <w:b w:val="false"/>
          <w:i w:val="false"/>
          <w:color w:val="000000"/>
          <w:sz w:val="28"/>
        </w:rPr>
        <w:t>
      Кровоток по TIMI в ИЗА или симптомном сосуде:</w:t>
      </w:r>
    </w:p>
    <w:bookmarkEnd w:id="1996"/>
    <w:bookmarkStart w:name="z2390" w:id="1997"/>
    <w:p>
      <w:pPr>
        <w:spacing w:after="0"/>
        <w:ind w:left="0"/>
        <w:jc w:val="both"/>
      </w:pPr>
      <w:r>
        <w:rPr>
          <w:rFonts w:ascii="Times New Roman"/>
          <w:b w:val="false"/>
          <w:i w:val="false"/>
          <w:color w:val="000000"/>
          <w:sz w:val="28"/>
        </w:rPr>
        <w:t xml:space="preserve">
      </w:t>
      </w:r>
    </w:p>
    <w:bookmarkEnd w:id="19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1" w:id="1998"/>
    <w:p>
      <w:pPr>
        <w:spacing w:after="0"/>
        <w:ind w:left="0"/>
        <w:jc w:val="both"/>
      </w:pPr>
      <w:r>
        <w:rPr>
          <w:rFonts w:ascii="Times New Roman"/>
          <w:b w:val="false"/>
          <w:i w:val="false"/>
          <w:color w:val="000000"/>
          <w:sz w:val="28"/>
        </w:rPr>
        <w:t xml:space="preserve">
      0 </w:t>
      </w:r>
    </w:p>
    <w:bookmarkEnd w:id="1998"/>
    <w:bookmarkStart w:name="z2392" w:id="1999"/>
    <w:p>
      <w:pPr>
        <w:spacing w:after="0"/>
        <w:ind w:left="0"/>
        <w:jc w:val="both"/>
      </w:pPr>
      <w:r>
        <w:rPr>
          <w:rFonts w:ascii="Times New Roman"/>
          <w:b w:val="false"/>
          <w:i w:val="false"/>
          <w:color w:val="000000"/>
          <w:sz w:val="28"/>
        </w:rPr>
        <w:t xml:space="preserve">
      </w:t>
      </w:r>
    </w:p>
    <w:bookmarkEnd w:id="19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3" w:id="2000"/>
    <w:p>
      <w:pPr>
        <w:spacing w:after="0"/>
        <w:ind w:left="0"/>
        <w:jc w:val="both"/>
      </w:pPr>
      <w:r>
        <w:rPr>
          <w:rFonts w:ascii="Times New Roman"/>
          <w:b w:val="false"/>
          <w:i w:val="false"/>
          <w:color w:val="000000"/>
          <w:sz w:val="28"/>
        </w:rPr>
        <w:t xml:space="preserve">
      1 </w:t>
      </w:r>
    </w:p>
    <w:bookmarkEnd w:id="2000"/>
    <w:bookmarkStart w:name="z2394" w:id="2001"/>
    <w:p>
      <w:pPr>
        <w:spacing w:after="0"/>
        <w:ind w:left="0"/>
        <w:jc w:val="both"/>
      </w:pPr>
      <w:r>
        <w:rPr>
          <w:rFonts w:ascii="Times New Roman"/>
          <w:b w:val="false"/>
          <w:i w:val="false"/>
          <w:color w:val="000000"/>
          <w:sz w:val="28"/>
        </w:rPr>
        <w:t xml:space="preserve">
      </w:t>
      </w:r>
    </w:p>
    <w:bookmarkEnd w:id="20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5" w:id="2002"/>
    <w:p>
      <w:pPr>
        <w:spacing w:after="0"/>
        <w:ind w:left="0"/>
        <w:jc w:val="both"/>
      </w:pPr>
      <w:r>
        <w:rPr>
          <w:rFonts w:ascii="Times New Roman"/>
          <w:b w:val="false"/>
          <w:i w:val="false"/>
          <w:color w:val="000000"/>
          <w:sz w:val="28"/>
        </w:rPr>
        <w:t xml:space="preserve">
      2 </w:t>
      </w:r>
    </w:p>
    <w:bookmarkEnd w:id="2002"/>
    <w:bookmarkStart w:name="z2396" w:id="2003"/>
    <w:p>
      <w:pPr>
        <w:spacing w:after="0"/>
        <w:ind w:left="0"/>
        <w:jc w:val="both"/>
      </w:pPr>
      <w:r>
        <w:rPr>
          <w:rFonts w:ascii="Times New Roman"/>
          <w:b w:val="false"/>
          <w:i w:val="false"/>
          <w:color w:val="000000"/>
          <w:sz w:val="28"/>
        </w:rPr>
        <w:t xml:space="preserve">
      </w:t>
      </w:r>
    </w:p>
    <w:bookmarkEnd w:id="20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7" w:id="2004"/>
    <w:p>
      <w:pPr>
        <w:spacing w:after="0"/>
        <w:ind w:left="0"/>
        <w:jc w:val="both"/>
      </w:pPr>
      <w:r>
        <w:rPr>
          <w:rFonts w:ascii="Times New Roman"/>
          <w:b w:val="false"/>
          <w:i w:val="false"/>
          <w:color w:val="000000"/>
          <w:sz w:val="28"/>
        </w:rPr>
        <w:t>
      3</w:t>
      </w:r>
    </w:p>
    <w:bookmarkEnd w:id="2004"/>
    <w:bookmarkStart w:name="z2398" w:id="2005"/>
    <w:p>
      <w:pPr>
        <w:spacing w:after="0"/>
        <w:ind w:left="0"/>
        <w:jc w:val="both"/>
      </w:pPr>
      <w:r>
        <w:rPr>
          <w:rFonts w:ascii="Times New Roman"/>
          <w:b w:val="false"/>
          <w:i w:val="false"/>
          <w:color w:val="000000"/>
          <w:sz w:val="28"/>
        </w:rPr>
        <w:t>
      Выбор метода реваскуляризации (при наличии)</w:t>
      </w:r>
    </w:p>
    <w:bookmarkEnd w:id="2005"/>
    <w:bookmarkStart w:name="z2399" w:id="2006"/>
    <w:p>
      <w:pPr>
        <w:spacing w:after="0"/>
        <w:ind w:left="0"/>
        <w:jc w:val="both"/>
      </w:pPr>
      <w:r>
        <w:rPr>
          <w:rFonts w:ascii="Times New Roman"/>
          <w:b w:val="false"/>
          <w:i w:val="false"/>
          <w:color w:val="000000"/>
          <w:sz w:val="28"/>
        </w:rPr>
        <w:t>
      Syntax шкаласы (Шкала Syntax)</w:t>
      </w:r>
    </w:p>
    <w:bookmarkEnd w:id="2006"/>
    <w:bookmarkStart w:name="z2400" w:id="2007"/>
    <w:p>
      <w:pPr>
        <w:spacing w:after="0"/>
        <w:ind w:left="0"/>
        <w:jc w:val="both"/>
      </w:pPr>
      <w:r>
        <w:rPr>
          <w:rFonts w:ascii="Times New Roman"/>
          <w:b w:val="false"/>
          <w:i w:val="false"/>
          <w:color w:val="000000"/>
          <w:sz w:val="28"/>
        </w:rPr>
        <w:t xml:space="preserve">
      </w:t>
      </w:r>
    </w:p>
    <w:bookmarkEnd w:id="20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1" w:id="2008"/>
    <w:p>
      <w:pPr>
        <w:spacing w:after="0"/>
        <w:ind w:left="0"/>
        <w:jc w:val="both"/>
      </w:pPr>
      <w:r>
        <w:rPr>
          <w:rFonts w:ascii="Times New Roman"/>
          <w:b w:val="false"/>
          <w:i w:val="false"/>
          <w:color w:val="000000"/>
          <w:sz w:val="28"/>
        </w:rPr>
        <w:t xml:space="preserve">
      нет </w:t>
      </w:r>
    </w:p>
    <w:bookmarkEnd w:id="2008"/>
    <w:bookmarkStart w:name="z2402" w:id="2009"/>
    <w:p>
      <w:pPr>
        <w:spacing w:after="0"/>
        <w:ind w:left="0"/>
        <w:jc w:val="both"/>
      </w:pPr>
      <w:r>
        <w:rPr>
          <w:rFonts w:ascii="Times New Roman"/>
          <w:b w:val="false"/>
          <w:i w:val="false"/>
          <w:color w:val="000000"/>
          <w:sz w:val="28"/>
        </w:rPr>
        <w:t xml:space="preserve">
      </w:t>
      </w:r>
    </w:p>
    <w:bookmarkEnd w:id="20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3" w:id="2010"/>
    <w:p>
      <w:pPr>
        <w:spacing w:after="0"/>
        <w:ind w:left="0"/>
        <w:jc w:val="both"/>
      </w:pPr>
      <w:r>
        <w:rPr>
          <w:rFonts w:ascii="Times New Roman"/>
          <w:b w:val="false"/>
          <w:i w:val="false"/>
          <w:color w:val="000000"/>
          <w:sz w:val="28"/>
        </w:rPr>
        <w:t>
      да</w:t>
      </w:r>
    </w:p>
    <w:bookmarkEnd w:id="2010"/>
    <w:bookmarkStart w:name="z2404" w:id="2011"/>
    <w:p>
      <w:pPr>
        <w:spacing w:after="0"/>
        <w:ind w:left="0"/>
        <w:jc w:val="both"/>
      </w:pPr>
      <w:r>
        <w:rPr>
          <w:rFonts w:ascii="Times New Roman"/>
          <w:b w:val="false"/>
          <w:i w:val="false"/>
          <w:color w:val="000000"/>
          <w:sz w:val="28"/>
        </w:rPr>
        <w:t>
      общее количество баллов</w:t>
      </w:r>
    </w:p>
    <w:bookmarkEnd w:id="2011"/>
    <w:bookmarkStart w:name="z2405" w:id="2012"/>
    <w:p>
      <w:pPr>
        <w:spacing w:after="0"/>
        <w:ind w:left="0"/>
        <w:jc w:val="both"/>
      </w:pPr>
      <w:r>
        <w:rPr>
          <w:rFonts w:ascii="Times New Roman"/>
          <w:b w:val="false"/>
          <w:i w:val="false"/>
          <w:color w:val="000000"/>
          <w:sz w:val="28"/>
        </w:rPr>
        <w:t xml:space="preserve">
      </w:t>
      </w:r>
    </w:p>
    <w:bookmarkEnd w:id="20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6" w:id="2013"/>
    <w:p>
      <w:pPr>
        <w:spacing w:after="0"/>
        <w:ind w:left="0"/>
        <w:jc w:val="both"/>
      </w:pPr>
      <w:r>
        <w:rPr>
          <w:rFonts w:ascii="Times New Roman"/>
          <w:b w:val="false"/>
          <w:i w:val="false"/>
          <w:color w:val="000000"/>
          <w:sz w:val="28"/>
        </w:rPr>
        <w:t xml:space="preserve">
      Выбор консилиума "группа Сердце" </w:t>
      </w:r>
    </w:p>
    <w:bookmarkEnd w:id="2013"/>
    <w:bookmarkStart w:name="z2407" w:id="2014"/>
    <w:p>
      <w:pPr>
        <w:spacing w:after="0"/>
        <w:ind w:left="0"/>
        <w:jc w:val="both"/>
      </w:pPr>
      <w:r>
        <w:rPr>
          <w:rFonts w:ascii="Times New Roman"/>
          <w:b w:val="false"/>
          <w:i w:val="false"/>
          <w:color w:val="000000"/>
          <w:sz w:val="28"/>
        </w:rPr>
        <w:t xml:space="preserve">
      </w:t>
      </w:r>
    </w:p>
    <w:bookmarkEnd w:id="20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8" w:id="2015"/>
    <w:p>
      <w:pPr>
        <w:spacing w:after="0"/>
        <w:ind w:left="0"/>
        <w:jc w:val="both"/>
      </w:pPr>
      <w:r>
        <w:rPr>
          <w:rFonts w:ascii="Times New Roman"/>
          <w:b w:val="false"/>
          <w:i w:val="false"/>
          <w:color w:val="000000"/>
          <w:sz w:val="28"/>
        </w:rPr>
        <w:t xml:space="preserve">
      нет </w:t>
      </w:r>
    </w:p>
    <w:bookmarkEnd w:id="2015"/>
    <w:bookmarkStart w:name="z2409" w:id="2016"/>
    <w:p>
      <w:pPr>
        <w:spacing w:after="0"/>
        <w:ind w:left="0"/>
        <w:jc w:val="both"/>
      </w:pPr>
      <w:r>
        <w:rPr>
          <w:rFonts w:ascii="Times New Roman"/>
          <w:b w:val="false"/>
          <w:i w:val="false"/>
          <w:color w:val="000000"/>
          <w:sz w:val="28"/>
        </w:rPr>
        <w:t xml:space="preserve">
      </w:t>
      </w:r>
    </w:p>
    <w:bookmarkEnd w:id="20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0" w:id="2017"/>
    <w:p>
      <w:pPr>
        <w:spacing w:after="0"/>
        <w:ind w:left="0"/>
        <w:jc w:val="both"/>
      </w:pPr>
      <w:r>
        <w:rPr>
          <w:rFonts w:ascii="Times New Roman"/>
          <w:b w:val="false"/>
          <w:i w:val="false"/>
          <w:color w:val="000000"/>
          <w:sz w:val="28"/>
        </w:rPr>
        <w:t>
      да</w:t>
      </w:r>
    </w:p>
    <w:bookmarkEnd w:id="2017"/>
    <w:bookmarkStart w:name="z2411" w:id="2018"/>
    <w:p>
      <w:pPr>
        <w:spacing w:after="0"/>
        <w:ind w:left="0"/>
        <w:jc w:val="both"/>
      </w:pPr>
      <w:r>
        <w:rPr>
          <w:rFonts w:ascii="Times New Roman"/>
          <w:b w:val="false"/>
          <w:i w:val="false"/>
          <w:color w:val="000000"/>
          <w:sz w:val="28"/>
        </w:rPr>
        <w:t>
      Чрескожное коронарное вмешательство</w:t>
      </w:r>
    </w:p>
    <w:bookmarkEnd w:id="2018"/>
    <w:bookmarkStart w:name="z2412" w:id="2019"/>
    <w:p>
      <w:pPr>
        <w:spacing w:after="0"/>
        <w:ind w:left="0"/>
        <w:jc w:val="both"/>
      </w:pPr>
      <w:r>
        <w:rPr>
          <w:rFonts w:ascii="Times New Roman"/>
          <w:b w:val="false"/>
          <w:i w:val="false"/>
          <w:color w:val="000000"/>
          <w:sz w:val="28"/>
        </w:rPr>
        <w:t>
      Название код операции</w:t>
      </w:r>
    </w:p>
    <w:bookmarkEnd w:id="2019"/>
    <w:bookmarkStart w:name="z2413" w:id="2020"/>
    <w:p>
      <w:pPr>
        <w:spacing w:after="0"/>
        <w:ind w:left="0"/>
        <w:jc w:val="both"/>
      </w:pPr>
      <w:r>
        <w:rPr>
          <w:rFonts w:ascii="Times New Roman"/>
          <w:b w:val="false"/>
          <w:i w:val="false"/>
          <w:color w:val="000000"/>
          <w:sz w:val="28"/>
        </w:rPr>
        <w:t>
      Дата и время раздувания баллона/установки стента.</w:t>
      </w:r>
    </w:p>
    <w:bookmarkEnd w:id="2020"/>
    <w:bookmarkStart w:name="z2414" w:id="2021"/>
    <w:p>
      <w:pPr>
        <w:spacing w:after="0"/>
        <w:ind w:left="0"/>
        <w:jc w:val="both"/>
      </w:pPr>
      <w:r>
        <w:rPr>
          <w:rFonts w:ascii="Times New Roman"/>
          <w:b w:val="false"/>
          <w:i w:val="false"/>
          <w:color w:val="000000"/>
          <w:sz w:val="28"/>
        </w:rPr>
        <w:t xml:space="preserve">
      </w:t>
      </w:r>
    </w:p>
    <w:bookmarkEnd w:id="20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5" w:id="2022"/>
    <w:p>
      <w:pPr>
        <w:spacing w:after="0"/>
        <w:ind w:left="0"/>
        <w:jc w:val="both"/>
      </w:pPr>
      <w:r>
        <w:rPr>
          <w:rFonts w:ascii="Times New Roman"/>
          <w:b w:val="false"/>
          <w:i w:val="false"/>
          <w:color w:val="000000"/>
          <w:sz w:val="28"/>
        </w:rPr>
        <w:t xml:space="preserve">
      ОКС с подъемом ST: </w:t>
      </w:r>
    </w:p>
    <w:bookmarkEnd w:id="2022"/>
    <w:bookmarkStart w:name="z2416" w:id="2023"/>
    <w:p>
      <w:pPr>
        <w:spacing w:after="0"/>
        <w:ind w:left="0"/>
        <w:jc w:val="both"/>
      </w:pPr>
      <w:r>
        <w:rPr>
          <w:rFonts w:ascii="Times New Roman"/>
          <w:b w:val="false"/>
          <w:i w:val="false"/>
          <w:color w:val="000000"/>
          <w:sz w:val="28"/>
        </w:rPr>
        <w:t xml:space="preserve">
      </w:t>
      </w:r>
    </w:p>
    <w:bookmarkEnd w:id="20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7" w:id="2024"/>
    <w:p>
      <w:pPr>
        <w:spacing w:after="0"/>
        <w:ind w:left="0"/>
        <w:jc w:val="both"/>
      </w:pPr>
      <w:r>
        <w:rPr>
          <w:rFonts w:ascii="Times New Roman"/>
          <w:b w:val="false"/>
          <w:i w:val="false"/>
          <w:color w:val="000000"/>
          <w:sz w:val="28"/>
        </w:rPr>
        <w:t xml:space="preserve">
      Первичное ЧКВ (&lt;120 мин. от начала заболевания </w:t>
      </w:r>
    </w:p>
    <w:bookmarkEnd w:id="2024"/>
    <w:bookmarkStart w:name="z2418" w:id="2025"/>
    <w:p>
      <w:pPr>
        <w:spacing w:after="0"/>
        <w:ind w:left="0"/>
        <w:jc w:val="both"/>
      </w:pPr>
      <w:r>
        <w:rPr>
          <w:rFonts w:ascii="Times New Roman"/>
          <w:b w:val="false"/>
          <w:i w:val="false"/>
          <w:color w:val="000000"/>
          <w:sz w:val="28"/>
        </w:rPr>
        <w:t xml:space="preserve">
      </w:t>
      </w:r>
    </w:p>
    <w:bookmarkEnd w:id="20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9" w:id="2026"/>
    <w:p>
      <w:pPr>
        <w:spacing w:after="0"/>
        <w:ind w:left="0"/>
        <w:jc w:val="both"/>
      </w:pPr>
      <w:r>
        <w:rPr>
          <w:rFonts w:ascii="Times New Roman"/>
          <w:b w:val="false"/>
          <w:i w:val="false"/>
          <w:color w:val="000000"/>
          <w:sz w:val="28"/>
        </w:rPr>
        <w:t xml:space="preserve">
      неотложное ЧКВ после неуспешного тромболизиса </w:t>
      </w:r>
    </w:p>
    <w:bookmarkEnd w:id="2026"/>
    <w:bookmarkStart w:name="z2420" w:id="2027"/>
    <w:p>
      <w:pPr>
        <w:spacing w:after="0"/>
        <w:ind w:left="0"/>
        <w:jc w:val="both"/>
      </w:pPr>
      <w:r>
        <w:rPr>
          <w:rFonts w:ascii="Times New Roman"/>
          <w:b w:val="false"/>
          <w:i w:val="false"/>
          <w:color w:val="000000"/>
          <w:sz w:val="28"/>
        </w:rPr>
        <w:t xml:space="preserve">
      </w:t>
      </w:r>
    </w:p>
    <w:bookmarkEnd w:id="20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1" w:id="2028"/>
    <w:p>
      <w:pPr>
        <w:spacing w:after="0"/>
        <w:ind w:left="0"/>
        <w:jc w:val="both"/>
      </w:pPr>
      <w:r>
        <w:rPr>
          <w:rFonts w:ascii="Times New Roman"/>
          <w:b w:val="false"/>
          <w:i w:val="false"/>
          <w:color w:val="000000"/>
          <w:sz w:val="28"/>
        </w:rPr>
        <w:t xml:space="preserve">
      ЧКВ после успешного тромболизиса (фармакоинвазивная стратегия (3-24 ч.) </w:t>
      </w:r>
    </w:p>
    <w:bookmarkEnd w:id="2028"/>
    <w:bookmarkStart w:name="z2422" w:id="2029"/>
    <w:p>
      <w:pPr>
        <w:spacing w:after="0"/>
        <w:ind w:left="0"/>
        <w:jc w:val="both"/>
      </w:pPr>
      <w:r>
        <w:rPr>
          <w:rFonts w:ascii="Times New Roman"/>
          <w:b w:val="false"/>
          <w:i w:val="false"/>
          <w:color w:val="000000"/>
          <w:sz w:val="28"/>
        </w:rPr>
        <w:t xml:space="preserve">
      </w:t>
      </w:r>
    </w:p>
    <w:bookmarkEnd w:id="20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3" w:id="2030"/>
    <w:p>
      <w:pPr>
        <w:spacing w:after="0"/>
        <w:ind w:left="0"/>
        <w:jc w:val="both"/>
      </w:pPr>
      <w:r>
        <w:rPr>
          <w:rFonts w:ascii="Times New Roman"/>
          <w:b w:val="false"/>
          <w:i w:val="false"/>
          <w:color w:val="000000"/>
          <w:sz w:val="28"/>
        </w:rPr>
        <w:t>
      избирательное ЧКВ (перед выпиской при выявлении стресс-индуцируемой ишемии</w:t>
      </w:r>
    </w:p>
    <w:bookmarkEnd w:id="2030"/>
    <w:bookmarkStart w:name="z2424" w:id="2031"/>
    <w:p>
      <w:pPr>
        <w:spacing w:after="0"/>
        <w:ind w:left="0"/>
        <w:jc w:val="both"/>
      </w:pPr>
      <w:r>
        <w:rPr>
          <w:rFonts w:ascii="Times New Roman"/>
          <w:b w:val="false"/>
          <w:i w:val="false"/>
          <w:color w:val="000000"/>
          <w:sz w:val="28"/>
        </w:rPr>
        <w:t>
      миокарда или ФВ ЛЖ&lt;40-50)</w:t>
      </w:r>
    </w:p>
    <w:bookmarkEnd w:id="2031"/>
    <w:bookmarkStart w:name="z2425" w:id="2032"/>
    <w:p>
      <w:pPr>
        <w:spacing w:after="0"/>
        <w:ind w:left="0"/>
        <w:jc w:val="both"/>
      </w:pPr>
      <w:r>
        <w:rPr>
          <w:rFonts w:ascii="Times New Roman"/>
          <w:b w:val="false"/>
          <w:i w:val="false"/>
          <w:color w:val="000000"/>
          <w:sz w:val="28"/>
        </w:rPr>
        <w:t xml:space="preserve">
      </w:t>
      </w:r>
    </w:p>
    <w:bookmarkEnd w:id="20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6" w:id="2033"/>
    <w:p>
      <w:pPr>
        <w:spacing w:after="0"/>
        <w:ind w:left="0"/>
        <w:jc w:val="both"/>
      </w:pPr>
      <w:r>
        <w:rPr>
          <w:rFonts w:ascii="Times New Roman"/>
          <w:b w:val="false"/>
          <w:i w:val="false"/>
          <w:color w:val="000000"/>
          <w:sz w:val="28"/>
        </w:rPr>
        <w:t xml:space="preserve">
      без реперфузионного лечения </w:t>
      </w:r>
    </w:p>
    <w:bookmarkEnd w:id="2033"/>
    <w:bookmarkStart w:name="z2427" w:id="2034"/>
    <w:p>
      <w:pPr>
        <w:spacing w:after="0"/>
        <w:ind w:left="0"/>
        <w:jc w:val="both"/>
      </w:pPr>
      <w:r>
        <w:rPr>
          <w:rFonts w:ascii="Times New Roman"/>
          <w:b w:val="false"/>
          <w:i w:val="false"/>
          <w:color w:val="000000"/>
          <w:sz w:val="28"/>
        </w:rPr>
        <w:t xml:space="preserve">
      </w:t>
      </w:r>
    </w:p>
    <w:bookmarkEnd w:id="20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8" w:id="2035"/>
    <w:p>
      <w:pPr>
        <w:spacing w:after="0"/>
        <w:ind w:left="0"/>
        <w:jc w:val="both"/>
      </w:pPr>
      <w:r>
        <w:rPr>
          <w:rFonts w:ascii="Times New Roman"/>
          <w:b w:val="false"/>
          <w:i w:val="false"/>
          <w:color w:val="000000"/>
          <w:sz w:val="28"/>
        </w:rPr>
        <w:t xml:space="preserve">
      ОКС без подъема ST: </w:t>
      </w:r>
    </w:p>
    <w:bookmarkEnd w:id="2035"/>
    <w:bookmarkStart w:name="z2429" w:id="2036"/>
    <w:p>
      <w:pPr>
        <w:spacing w:after="0"/>
        <w:ind w:left="0"/>
        <w:jc w:val="both"/>
      </w:pPr>
      <w:r>
        <w:rPr>
          <w:rFonts w:ascii="Times New Roman"/>
          <w:b w:val="false"/>
          <w:i w:val="false"/>
          <w:color w:val="000000"/>
          <w:sz w:val="28"/>
        </w:rPr>
        <w:t xml:space="preserve">
      </w:t>
      </w:r>
    </w:p>
    <w:bookmarkEnd w:id="20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0" w:id="2037"/>
    <w:p>
      <w:pPr>
        <w:spacing w:after="0"/>
        <w:ind w:left="0"/>
        <w:jc w:val="both"/>
      </w:pPr>
      <w:r>
        <w:rPr>
          <w:rFonts w:ascii="Times New Roman"/>
          <w:b w:val="false"/>
          <w:i w:val="false"/>
          <w:color w:val="000000"/>
          <w:sz w:val="28"/>
        </w:rPr>
        <w:t xml:space="preserve">
      срочное ЧКВ &lt;2часа от начала симптомов заболевания (продолжаются симптомы ишемии/рефрактерная стенокардия, гемодинамическая нестабильность, жизнеугрожаюшие аритмии ЖТ/ФЖ) </w:t>
      </w:r>
    </w:p>
    <w:bookmarkEnd w:id="2037"/>
    <w:bookmarkStart w:name="z2431" w:id="2038"/>
    <w:p>
      <w:pPr>
        <w:spacing w:after="0"/>
        <w:ind w:left="0"/>
        <w:jc w:val="both"/>
      </w:pPr>
      <w:r>
        <w:rPr>
          <w:rFonts w:ascii="Times New Roman"/>
          <w:b w:val="false"/>
          <w:i w:val="false"/>
          <w:color w:val="000000"/>
          <w:sz w:val="28"/>
        </w:rPr>
        <w:t xml:space="preserve">
      </w:t>
      </w:r>
    </w:p>
    <w:bookmarkEnd w:id="20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2" w:id="2039"/>
    <w:p>
      <w:pPr>
        <w:spacing w:after="0"/>
        <w:ind w:left="0"/>
        <w:jc w:val="both"/>
      </w:pPr>
      <w:r>
        <w:rPr>
          <w:rFonts w:ascii="Times New Roman"/>
          <w:b w:val="false"/>
          <w:i w:val="false"/>
          <w:color w:val="000000"/>
          <w:sz w:val="28"/>
        </w:rPr>
        <w:t xml:space="preserve">
      ранняя инвазивная стратегия &lt;24ч. (при клинических признаках высокого риска и баллы по шкале GRACE &gt;140 баллов) </w:t>
      </w:r>
    </w:p>
    <w:bookmarkEnd w:id="2039"/>
    <w:bookmarkStart w:name="z2433" w:id="2040"/>
    <w:p>
      <w:pPr>
        <w:spacing w:after="0"/>
        <w:ind w:left="0"/>
        <w:jc w:val="both"/>
      </w:pPr>
      <w:r>
        <w:rPr>
          <w:rFonts w:ascii="Times New Roman"/>
          <w:b w:val="false"/>
          <w:i w:val="false"/>
          <w:color w:val="000000"/>
          <w:sz w:val="28"/>
        </w:rPr>
        <w:t xml:space="preserve">
      </w:t>
      </w:r>
    </w:p>
    <w:bookmarkEnd w:id="20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4" w:id="2041"/>
    <w:p>
      <w:pPr>
        <w:spacing w:after="0"/>
        <w:ind w:left="0"/>
        <w:jc w:val="both"/>
      </w:pPr>
      <w:r>
        <w:rPr>
          <w:rFonts w:ascii="Times New Roman"/>
          <w:b w:val="false"/>
          <w:i w:val="false"/>
          <w:color w:val="000000"/>
          <w:sz w:val="28"/>
        </w:rPr>
        <w:t xml:space="preserve">
      поздняя инвазивная стратегия &lt;72ч. (при клинических признаках умеренного риска и баллы по шкале GRACE 109-140 баллов) </w:t>
      </w:r>
    </w:p>
    <w:bookmarkEnd w:id="2041"/>
    <w:bookmarkStart w:name="z2435" w:id="2042"/>
    <w:p>
      <w:pPr>
        <w:spacing w:after="0"/>
        <w:ind w:left="0"/>
        <w:jc w:val="both"/>
      </w:pPr>
      <w:r>
        <w:rPr>
          <w:rFonts w:ascii="Times New Roman"/>
          <w:b w:val="false"/>
          <w:i w:val="false"/>
          <w:color w:val="000000"/>
          <w:sz w:val="28"/>
        </w:rPr>
        <w:t xml:space="preserve">
      </w:t>
      </w:r>
    </w:p>
    <w:bookmarkEnd w:id="20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6" w:id="2043"/>
    <w:p>
      <w:pPr>
        <w:spacing w:after="0"/>
        <w:ind w:left="0"/>
        <w:jc w:val="both"/>
      </w:pPr>
      <w:r>
        <w:rPr>
          <w:rFonts w:ascii="Times New Roman"/>
          <w:b w:val="false"/>
          <w:i w:val="false"/>
          <w:color w:val="000000"/>
          <w:sz w:val="28"/>
        </w:rPr>
        <w:t xml:space="preserve">
      (консервативное лечение (при низком риске и баллах по шкале GRACE &lt;108 баллов) </w:t>
      </w:r>
    </w:p>
    <w:bookmarkEnd w:id="2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с покрытием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без покрытия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тромба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баллонная ангиопластика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Фракционного резерва кровотока и других исследований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восстановления коронарного кровотока по критериям TIMI-III в ИЗА или симптомном сосуде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2044"/>
          <w:p>
            <w:pPr>
              <w:spacing w:after="20"/>
              <w:ind w:left="20"/>
              <w:jc w:val="both"/>
            </w:pPr>
          </w:p>
          <w:bookmarkEnd w:id="204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2045"/>
          <w:p>
            <w:pPr>
              <w:spacing w:after="20"/>
              <w:ind w:left="20"/>
              <w:jc w:val="both"/>
            </w:pPr>
          </w:p>
          <w:bookmarkEnd w:id="20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2046"/>
          <w:p>
            <w:pPr>
              <w:spacing w:after="20"/>
              <w:ind w:left="20"/>
              <w:jc w:val="both"/>
            </w:pPr>
          </w:p>
          <w:bookmarkEnd w:id="20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2047"/>
          <w:p>
            <w:pPr>
              <w:spacing w:after="20"/>
              <w:ind w:left="20"/>
              <w:jc w:val="both"/>
            </w:pPr>
          </w:p>
          <w:bookmarkEnd w:id="204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2048"/>
          <w:p>
            <w:pPr>
              <w:spacing w:after="20"/>
              <w:ind w:left="20"/>
              <w:jc w:val="both"/>
            </w:pPr>
          </w:p>
          <w:bookmarkEnd w:id="204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2049"/>
          <w:p>
            <w:pPr>
              <w:spacing w:after="20"/>
              <w:ind w:left="20"/>
              <w:jc w:val="both"/>
            </w:pPr>
          </w:p>
          <w:bookmarkEnd w:id="20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bookmarkStart w:name="z2479" w:id="2050"/>
    <w:p>
      <w:pPr>
        <w:spacing w:after="0"/>
        <w:ind w:left="0"/>
        <w:jc w:val="both"/>
      </w:pPr>
      <w:r>
        <w:rPr>
          <w:rFonts w:ascii="Times New Roman"/>
          <w:b w:val="false"/>
          <w:i w:val="false"/>
          <w:color w:val="000000"/>
          <w:sz w:val="28"/>
        </w:rPr>
        <w:t>
      Рестеноз внутри стента</w:t>
      </w:r>
    </w:p>
    <w:bookmarkEnd w:id="2050"/>
    <w:bookmarkStart w:name="z2480" w:id="2051"/>
    <w:p>
      <w:pPr>
        <w:spacing w:after="0"/>
        <w:ind w:left="0"/>
        <w:jc w:val="both"/>
      </w:pPr>
      <w:r>
        <w:rPr>
          <w:rFonts w:ascii="Times New Roman"/>
          <w:b w:val="false"/>
          <w:i w:val="false"/>
          <w:color w:val="000000"/>
          <w:sz w:val="28"/>
        </w:rPr>
        <w:t xml:space="preserve">
      </w:t>
      </w:r>
    </w:p>
    <w:bookmarkEnd w:id="20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1" w:id="2052"/>
    <w:p>
      <w:pPr>
        <w:spacing w:after="0"/>
        <w:ind w:left="0"/>
        <w:jc w:val="both"/>
      </w:pPr>
      <w:r>
        <w:rPr>
          <w:rFonts w:ascii="Times New Roman"/>
          <w:b w:val="false"/>
          <w:i w:val="false"/>
          <w:color w:val="000000"/>
          <w:sz w:val="28"/>
        </w:rPr>
        <w:t xml:space="preserve">
      нет </w:t>
      </w:r>
    </w:p>
    <w:bookmarkEnd w:id="2052"/>
    <w:bookmarkStart w:name="z2482" w:id="2053"/>
    <w:p>
      <w:pPr>
        <w:spacing w:after="0"/>
        <w:ind w:left="0"/>
        <w:jc w:val="both"/>
      </w:pPr>
      <w:r>
        <w:rPr>
          <w:rFonts w:ascii="Times New Roman"/>
          <w:b w:val="false"/>
          <w:i w:val="false"/>
          <w:color w:val="000000"/>
          <w:sz w:val="28"/>
        </w:rPr>
        <w:t xml:space="preserve">
      </w:t>
      </w:r>
    </w:p>
    <w:bookmarkEnd w:id="20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3" w:id="2054"/>
    <w:p>
      <w:pPr>
        <w:spacing w:after="0"/>
        <w:ind w:left="0"/>
        <w:jc w:val="both"/>
      </w:pPr>
      <w:r>
        <w:rPr>
          <w:rFonts w:ascii="Times New Roman"/>
          <w:b w:val="false"/>
          <w:i w:val="false"/>
          <w:color w:val="000000"/>
          <w:sz w:val="28"/>
        </w:rPr>
        <w:t>
      да</w:t>
      </w:r>
    </w:p>
    <w:bookmarkEnd w:id="2054"/>
    <w:bookmarkStart w:name="z2484" w:id="2055"/>
    <w:p>
      <w:pPr>
        <w:spacing w:after="0"/>
        <w:ind w:left="0"/>
        <w:jc w:val="both"/>
      </w:pPr>
      <w:r>
        <w:rPr>
          <w:rFonts w:ascii="Times New Roman"/>
          <w:b w:val="false"/>
          <w:i w:val="false"/>
          <w:color w:val="000000"/>
          <w:sz w:val="28"/>
        </w:rPr>
        <w:t>
      Вовлечение бифуркаций</w:t>
      </w:r>
    </w:p>
    <w:bookmarkEnd w:id="2055"/>
    <w:bookmarkStart w:name="z2485" w:id="2056"/>
    <w:p>
      <w:pPr>
        <w:spacing w:after="0"/>
        <w:ind w:left="0"/>
        <w:jc w:val="both"/>
      </w:pPr>
      <w:r>
        <w:rPr>
          <w:rFonts w:ascii="Times New Roman"/>
          <w:b w:val="false"/>
          <w:i w:val="false"/>
          <w:color w:val="000000"/>
          <w:sz w:val="28"/>
        </w:rPr>
        <w:t xml:space="preserve">
      </w:t>
      </w:r>
    </w:p>
    <w:bookmarkEnd w:id="20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6" w:id="2057"/>
    <w:p>
      <w:pPr>
        <w:spacing w:after="0"/>
        <w:ind w:left="0"/>
        <w:jc w:val="both"/>
      </w:pPr>
      <w:r>
        <w:rPr>
          <w:rFonts w:ascii="Times New Roman"/>
          <w:b w:val="false"/>
          <w:i w:val="false"/>
          <w:color w:val="000000"/>
          <w:sz w:val="28"/>
        </w:rPr>
        <w:t xml:space="preserve">
      нет </w:t>
      </w:r>
    </w:p>
    <w:bookmarkEnd w:id="2057"/>
    <w:bookmarkStart w:name="z2487" w:id="2058"/>
    <w:p>
      <w:pPr>
        <w:spacing w:after="0"/>
        <w:ind w:left="0"/>
        <w:jc w:val="both"/>
      </w:pPr>
      <w:r>
        <w:rPr>
          <w:rFonts w:ascii="Times New Roman"/>
          <w:b w:val="false"/>
          <w:i w:val="false"/>
          <w:color w:val="000000"/>
          <w:sz w:val="28"/>
        </w:rPr>
        <w:t xml:space="preserve">
      </w:t>
      </w:r>
    </w:p>
    <w:bookmarkEnd w:id="20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8" w:id="2059"/>
    <w:p>
      <w:pPr>
        <w:spacing w:after="0"/>
        <w:ind w:left="0"/>
        <w:jc w:val="both"/>
      </w:pPr>
      <w:r>
        <w:rPr>
          <w:rFonts w:ascii="Times New Roman"/>
          <w:b w:val="false"/>
          <w:i w:val="false"/>
          <w:color w:val="000000"/>
          <w:sz w:val="28"/>
        </w:rPr>
        <w:t>
      да</w:t>
      </w:r>
    </w:p>
    <w:bookmarkEnd w:id="2059"/>
    <w:bookmarkStart w:name="z2489" w:id="2060"/>
    <w:p>
      <w:pPr>
        <w:spacing w:after="0"/>
        <w:ind w:left="0"/>
        <w:jc w:val="both"/>
      </w:pPr>
      <w:r>
        <w:rPr>
          <w:rFonts w:ascii="Times New Roman"/>
          <w:b w:val="false"/>
          <w:i w:val="false"/>
          <w:color w:val="000000"/>
          <w:sz w:val="28"/>
        </w:rPr>
        <w:t>
      Применение тромбоэктомических устройств:</w:t>
      </w:r>
    </w:p>
    <w:bookmarkEnd w:id="2060"/>
    <w:bookmarkStart w:name="z2490" w:id="2061"/>
    <w:p>
      <w:pPr>
        <w:spacing w:after="0"/>
        <w:ind w:left="0"/>
        <w:jc w:val="both"/>
      </w:pPr>
      <w:r>
        <w:rPr>
          <w:rFonts w:ascii="Times New Roman"/>
          <w:b w:val="false"/>
          <w:i w:val="false"/>
          <w:color w:val="000000"/>
          <w:sz w:val="28"/>
        </w:rPr>
        <w:t xml:space="preserve">
      </w:t>
      </w:r>
    </w:p>
    <w:bookmarkEnd w:id="20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1" w:id="2062"/>
    <w:p>
      <w:pPr>
        <w:spacing w:after="0"/>
        <w:ind w:left="0"/>
        <w:jc w:val="both"/>
      </w:pPr>
      <w:r>
        <w:rPr>
          <w:rFonts w:ascii="Times New Roman"/>
          <w:b w:val="false"/>
          <w:i w:val="false"/>
          <w:color w:val="000000"/>
          <w:sz w:val="28"/>
        </w:rPr>
        <w:t xml:space="preserve">
      нет </w:t>
      </w:r>
    </w:p>
    <w:bookmarkEnd w:id="2062"/>
    <w:bookmarkStart w:name="z2492" w:id="2063"/>
    <w:p>
      <w:pPr>
        <w:spacing w:after="0"/>
        <w:ind w:left="0"/>
        <w:jc w:val="both"/>
      </w:pPr>
      <w:r>
        <w:rPr>
          <w:rFonts w:ascii="Times New Roman"/>
          <w:b w:val="false"/>
          <w:i w:val="false"/>
          <w:color w:val="000000"/>
          <w:sz w:val="28"/>
        </w:rPr>
        <w:t xml:space="preserve">
      </w:t>
      </w:r>
    </w:p>
    <w:bookmarkEnd w:id="20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3" w:id="2064"/>
    <w:p>
      <w:pPr>
        <w:spacing w:after="0"/>
        <w:ind w:left="0"/>
        <w:jc w:val="both"/>
      </w:pPr>
      <w:r>
        <w:rPr>
          <w:rFonts w:ascii="Times New Roman"/>
          <w:b w:val="false"/>
          <w:i w:val="false"/>
          <w:color w:val="000000"/>
          <w:sz w:val="28"/>
        </w:rPr>
        <w:t xml:space="preserve">
      да </w:t>
      </w:r>
    </w:p>
    <w:bookmarkEnd w:id="2064"/>
    <w:bookmarkStart w:name="z2494" w:id="2065"/>
    <w:p>
      <w:pPr>
        <w:spacing w:after="0"/>
        <w:ind w:left="0"/>
        <w:jc w:val="both"/>
      </w:pPr>
      <w:r>
        <w:rPr>
          <w:rFonts w:ascii="Times New Roman"/>
          <w:b w:val="false"/>
          <w:i w:val="false"/>
          <w:color w:val="000000"/>
          <w:sz w:val="28"/>
        </w:rPr>
        <w:t xml:space="preserve">
      </w:t>
      </w:r>
    </w:p>
    <w:bookmarkEnd w:id="20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5" w:id="2066"/>
    <w:p>
      <w:pPr>
        <w:spacing w:after="0"/>
        <w:ind w:left="0"/>
        <w:jc w:val="both"/>
      </w:pPr>
      <w:r>
        <w:rPr>
          <w:rFonts w:ascii="Times New Roman"/>
          <w:b w:val="false"/>
          <w:i w:val="false"/>
          <w:color w:val="000000"/>
          <w:sz w:val="28"/>
        </w:rPr>
        <w:t>
      неизвестно</w:t>
      </w:r>
    </w:p>
    <w:bookmarkEnd w:id="2066"/>
    <w:bookmarkStart w:name="z2496" w:id="2067"/>
    <w:p>
      <w:pPr>
        <w:spacing w:after="0"/>
        <w:ind w:left="0"/>
        <w:jc w:val="both"/>
      </w:pPr>
      <w:r>
        <w:rPr>
          <w:rFonts w:ascii="Times New Roman"/>
          <w:b w:val="false"/>
          <w:i w:val="false"/>
          <w:color w:val="000000"/>
          <w:sz w:val="28"/>
        </w:rPr>
        <w:t>
      17. Осложнения во время КАГ, ЧКВ</w:t>
      </w:r>
    </w:p>
    <w:bookmarkEnd w:id="2067"/>
    <w:bookmarkStart w:name="z2497" w:id="2068"/>
    <w:p>
      <w:pPr>
        <w:spacing w:after="0"/>
        <w:ind w:left="0"/>
        <w:jc w:val="both"/>
      </w:pPr>
      <w:r>
        <w:rPr>
          <w:rFonts w:ascii="Times New Roman"/>
          <w:b w:val="false"/>
          <w:i w:val="false"/>
          <w:color w:val="000000"/>
          <w:sz w:val="28"/>
        </w:rPr>
        <w:t xml:space="preserve">
      </w:t>
      </w:r>
    </w:p>
    <w:bookmarkEnd w:id="20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8" w:id="2069"/>
    <w:p>
      <w:pPr>
        <w:spacing w:after="0"/>
        <w:ind w:left="0"/>
        <w:jc w:val="both"/>
      </w:pPr>
      <w:r>
        <w:rPr>
          <w:rFonts w:ascii="Times New Roman"/>
          <w:b w:val="false"/>
          <w:i w:val="false"/>
          <w:color w:val="000000"/>
          <w:sz w:val="28"/>
        </w:rPr>
        <w:t xml:space="preserve">
      нет </w:t>
      </w:r>
    </w:p>
    <w:bookmarkEnd w:id="2069"/>
    <w:bookmarkStart w:name="z2499" w:id="2070"/>
    <w:p>
      <w:pPr>
        <w:spacing w:after="0"/>
        <w:ind w:left="0"/>
        <w:jc w:val="both"/>
      </w:pPr>
      <w:r>
        <w:rPr>
          <w:rFonts w:ascii="Times New Roman"/>
          <w:b w:val="false"/>
          <w:i w:val="false"/>
          <w:color w:val="000000"/>
          <w:sz w:val="28"/>
        </w:rPr>
        <w:t xml:space="preserve">
      </w:t>
      </w:r>
    </w:p>
    <w:bookmarkEnd w:id="20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0" w:id="2071"/>
    <w:p>
      <w:pPr>
        <w:spacing w:after="0"/>
        <w:ind w:left="0"/>
        <w:jc w:val="both"/>
      </w:pPr>
      <w:r>
        <w:rPr>
          <w:rFonts w:ascii="Times New Roman"/>
          <w:b w:val="false"/>
          <w:i w:val="false"/>
          <w:color w:val="000000"/>
          <w:sz w:val="28"/>
        </w:rPr>
        <w:t xml:space="preserve">
      да </w:t>
      </w:r>
    </w:p>
    <w:bookmarkEnd w:id="2071"/>
    <w:bookmarkStart w:name="z2501" w:id="2072"/>
    <w:p>
      <w:pPr>
        <w:spacing w:after="0"/>
        <w:ind w:left="0"/>
        <w:jc w:val="both"/>
      </w:pPr>
      <w:r>
        <w:rPr>
          <w:rFonts w:ascii="Times New Roman"/>
          <w:b w:val="false"/>
          <w:i w:val="false"/>
          <w:color w:val="000000"/>
          <w:sz w:val="28"/>
        </w:rPr>
        <w:t xml:space="preserve">
      </w:t>
      </w:r>
    </w:p>
    <w:bookmarkEnd w:id="20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2" w:id="2073"/>
    <w:p>
      <w:pPr>
        <w:spacing w:after="0"/>
        <w:ind w:left="0"/>
        <w:jc w:val="both"/>
      </w:pPr>
      <w:r>
        <w:rPr>
          <w:rFonts w:ascii="Times New Roman"/>
          <w:b w:val="false"/>
          <w:i w:val="false"/>
          <w:color w:val="000000"/>
          <w:sz w:val="28"/>
        </w:rPr>
        <w:t xml:space="preserve">
      тромбоз стенда </w:t>
      </w:r>
    </w:p>
    <w:bookmarkEnd w:id="2073"/>
    <w:bookmarkStart w:name="z2503" w:id="2074"/>
    <w:p>
      <w:pPr>
        <w:spacing w:after="0"/>
        <w:ind w:left="0"/>
        <w:jc w:val="both"/>
      </w:pPr>
      <w:r>
        <w:rPr>
          <w:rFonts w:ascii="Times New Roman"/>
          <w:b w:val="false"/>
          <w:i w:val="false"/>
          <w:color w:val="000000"/>
          <w:sz w:val="28"/>
        </w:rPr>
        <w:t xml:space="preserve">
      </w:t>
      </w:r>
    </w:p>
    <w:bookmarkEnd w:id="20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4" w:id="2075"/>
    <w:p>
      <w:pPr>
        <w:spacing w:after="0"/>
        <w:ind w:left="0"/>
        <w:jc w:val="both"/>
      </w:pPr>
      <w:r>
        <w:rPr>
          <w:rFonts w:ascii="Times New Roman"/>
          <w:b w:val="false"/>
          <w:i w:val="false"/>
          <w:color w:val="000000"/>
          <w:sz w:val="28"/>
        </w:rPr>
        <w:t xml:space="preserve">
      периоперационный ИМ </w:t>
      </w:r>
    </w:p>
    <w:bookmarkEnd w:id="2075"/>
    <w:bookmarkStart w:name="z2505" w:id="2076"/>
    <w:p>
      <w:pPr>
        <w:spacing w:after="0"/>
        <w:ind w:left="0"/>
        <w:jc w:val="both"/>
      </w:pPr>
      <w:r>
        <w:rPr>
          <w:rFonts w:ascii="Times New Roman"/>
          <w:b w:val="false"/>
          <w:i w:val="false"/>
          <w:color w:val="000000"/>
          <w:sz w:val="28"/>
        </w:rPr>
        <w:t xml:space="preserve">
      </w:t>
      </w:r>
    </w:p>
    <w:bookmarkEnd w:id="20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6" w:id="2077"/>
    <w:p>
      <w:pPr>
        <w:spacing w:after="0"/>
        <w:ind w:left="0"/>
        <w:jc w:val="both"/>
      </w:pPr>
      <w:r>
        <w:rPr>
          <w:rFonts w:ascii="Times New Roman"/>
          <w:b w:val="false"/>
          <w:i w:val="false"/>
          <w:color w:val="000000"/>
          <w:sz w:val="28"/>
        </w:rPr>
        <w:t xml:space="preserve">
      кровотечение </w:t>
      </w:r>
    </w:p>
    <w:bookmarkEnd w:id="2077"/>
    <w:bookmarkStart w:name="z2507" w:id="2078"/>
    <w:p>
      <w:pPr>
        <w:spacing w:after="0"/>
        <w:ind w:left="0"/>
        <w:jc w:val="both"/>
      </w:pPr>
      <w:r>
        <w:rPr>
          <w:rFonts w:ascii="Times New Roman"/>
          <w:b w:val="false"/>
          <w:i w:val="false"/>
          <w:color w:val="000000"/>
          <w:sz w:val="28"/>
        </w:rPr>
        <w:t xml:space="preserve">
      </w:t>
      </w:r>
    </w:p>
    <w:bookmarkEnd w:id="20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8" w:id="2079"/>
    <w:p>
      <w:pPr>
        <w:spacing w:after="0"/>
        <w:ind w:left="0"/>
        <w:jc w:val="both"/>
      </w:pPr>
      <w:r>
        <w:rPr>
          <w:rFonts w:ascii="Times New Roman"/>
          <w:b w:val="false"/>
          <w:i w:val="false"/>
          <w:color w:val="000000"/>
          <w:sz w:val="28"/>
        </w:rPr>
        <w:t xml:space="preserve">
      мозговой инсульт </w:t>
      </w:r>
    </w:p>
    <w:bookmarkEnd w:id="2079"/>
    <w:bookmarkStart w:name="z2509" w:id="2080"/>
    <w:p>
      <w:pPr>
        <w:spacing w:after="0"/>
        <w:ind w:left="0"/>
        <w:jc w:val="both"/>
      </w:pPr>
      <w:r>
        <w:rPr>
          <w:rFonts w:ascii="Times New Roman"/>
          <w:b w:val="false"/>
          <w:i w:val="false"/>
          <w:color w:val="000000"/>
          <w:sz w:val="28"/>
        </w:rPr>
        <w:t xml:space="preserve">
      </w:t>
      </w:r>
    </w:p>
    <w:bookmarkEnd w:id="20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0" w:id="2081"/>
    <w:p>
      <w:pPr>
        <w:spacing w:after="0"/>
        <w:ind w:left="0"/>
        <w:jc w:val="both"/>
      </w:pPr>
      <w:r>
        <w:rPr>
          <w:rFonts w:ascii="Times New Roman"/>
          <w:b w:val="false"/>
          <w:i w:val="false"/>
          <w:color w:val="000000"/>
          <w:sz w:val="28"/>
        </w:rPr>
        <w:t xml:space="preserve">
      контраст индуцированная нефропатия </w:t>
      </w:r>
    </w:p>
    <w:bookmarkEnd w:id="2081"/>
    <w:bookmarkStart w:name="z2511" w:id="2082"/>
    <w:p>
      <w:pPr>
        <w:spacing w:after="0"/>
        <w:ind w:left="0"/>
        <w:jc w:val="both"/>
      </w:pPr>
      <w:r>
        <w:rPr>
          <w:rFonts w:ascii="Times New Roman"/>
          <w:b w:val="false"/>
          <w:i w:val="false"/>
          <w:color w:val="000000"/>
          <w:sz w:val="28"/>
        </w:rPr>
        <w:t xml:space="preserve">
      </w:t>
      </w:r>
    </w:p>
    <w:bookmarkEnd w:id="20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2" w:id="2083"/>
    <w:p>
      <w:pPr>
        <w:spacing w:after="0"/>
        <w:ind w:left="0"/>
        <w:jc w:val="both"/>
      </w:pPr>
      <w:r>
        <w:rPr>
          <w:rFonts w:ascii="Times New Roman"/>
          <w:b w:val="false"/>
          <w:i w:val="false"/>
          <w:color w:val="000000"/>
          <w:sz w:val="28"/>
        </w:rPr>
        <w:t xml:space="preserve">
      пульсирующая гематома в области бедренного доступа </w:t>
      </w:r>
    </w:p>
    <w:bookmarkEnd w:id="2083"/>
    <w:bookmarkStart w:name="z2513" w:id="2084"/>
    <w:p>
      <w:pPr>
        <w:spacing w:after="0"/>
        <w:ind w:left="0"/>
        <w:jc w:val="both"/>
      </w:pPr>
      <w:r>
        <w:rPr>
          <w:rFonts w:ascii="Times New Roman"/>
          <w:b w:val="false"/>
          <w:i w:val="false"/>
          <w:color w:val="000000"/>
          <w:sz w:val="28"/>
        </w:rPr>
        <w:t xml:space="preserve">
      </w:t>
      </w:r>
    </w:p>
    <w:bookmarkEnd w:id="20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4" w:id="2085"/>
    <w:p>
      <w:pPr>
        <w:spacing w:after="0"/>
        <w:ind w:left="0"/>
        <w:jc w:val="both"/>
      </w:pPr>
      <w:r>
        <w:rPr>
          <w:rFonts w:ascii="Times New Roman"/>
          <w:b w:val="false"/>
          <w:i w:val="false"/>
          <w:color w:val="000000"/>
          <w:sz w:val="28"/>
        </w:rPr>
        <w:t xml:space="preserve">
      неизвестно </w:t>
      </w:r>
    </w:p>
    <w:bookmarkEnd w:id="2085"/>
    <w:bookmarkStart w:name="z2515" w:id="2086"/>
    <w:p>
      <w:pPr>
        <w:spacing w:after="0"/>
        <w:ind w:left="0"/>
        <w:jc w:val="both"/>
      </w:pPr>
      <w:r>
        <w:rPr>
          <w:rFonts w:ascii="Times New Roman"/>
          <w:b w:val="false"/>
          <w:i w:val="false"/>
          <w:color w:val="000000"/>
          <w:sz w:val="28"/>
        </w:rPr>
        <w:t xml:space="preserve">
      </w:t>
      </w:r>
    </w:p>
    <w:bookmarkEnd w:id="20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 w:id="2087"/>
    <w:p>
      <w:pPr>
        <w:spacing w:after="0"/>
        <w:ind w:left="0"/>
        <w:jc w:val="both"/>
      </w:pPr>
      <w:r>
        <w:rPr>
          <w:rFonts w:ascii="Times New Roman"/>
          <w:b w:val="false"/>
          <w:i w:val="false"/>
          <w:color w:val="000000"/>
          <w:sz w:val="28"/>
        </w:rPr>
        <w:t xml:space="preserve">
      смерть </w:t>
      </w:r>
    </w:p>
    <w:bookmarkEnd w:id="2087"/>
    <w:bookmarkStart w:name="z2517" w:id="2088"/>
    <w:p>
      <w:pPr>
        <w:spacing w:after="0"/>
        <w:ind w:left="0"/>
        <w:jc w:val="both"/>
      </w:pPr>
      <w:r>
        <w:rPr>
          <w:rFonts w:ascii="Times New Roman"/>
          <w:b w:val="false"/>
          <w:i w:val="false"/>
          <w:color w:val="000000"/>
          <w:sz w:val="28"/>
        </w:rPr>
        <w:t xml:space="preserve">
      </w:t>
      </w:r>
    </w:p>
    <w:bookmarkEnd w:id="20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8" w:id="2089"/>
    <w:p>
      <w:pPr>
        <w:spacing w:after="0"/>
        <w:ind w:left="0"/>
        <w:jc w:val="both"/>
      </w:pPr>
      <w:r>
        <w:rPr>
          <w:rFonts w:ascii="Times New Roman"/>
          <w:b w:val="false"/>
          <w:i w:val="false"/>
          <w:color w:val="000000"/>
          <w:sz w:val="28"/>
        </w:rPr>
        <w:t>
      неизвестно</w:t>
      </w:r>
    </w:p>
    <w:bookmarkEnd w:id="2089"/>
    <w:bookmarkStart w:name="z2519" w:id="2090"/>
    <w:p>
      <w:pPr>
        <w:spacing w:after="0"/>
        <w:ind w:left="0"/>
        <w:jc w:val="both"/>
      </w:pPr>
      <w:r>
        <w:rPr>
          <w:rFonts w:ascii="Times New Roman"/>
          <w:b w:val="false"/>
          <w:i w:val="false"/>
          <w:color w:val="000000"/>
          <w:sz w:val="28"/>
        </w:rPr>
        <w:t>
      Успешное ЧКВ:</w:t>
      </w:r>
    </w:p>
    <w:bookmarkEnd w:id="2090"/>
    <w:bookmarkStart w:name="z2520" w:id="2091"/>
    <w:p>
      <w:pPr>
        <w:spacing w:after="0"/>
        <w:ind w:left="0"/>
        <w:jc w:val="both"/>
      </w:pPr>
      <w:r>
        <w:rPr>
          <w:rFonts w:ascii="Times New Roman"/>
          <w:b w:val="false"/>
          <w:i w:val="false"/>
          <w:color w:val="000000"/>
          <w:sz w:val="28"/>
        </w:rPr>
        <w:t xml:space="preserve">
      </w:t>
      </w:r>
    </w:p>
    <w:bookmarkEnd w:id="20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1" w:id="2092"/>
    <w:p>
      <w:pPr>
        <w:spacing w:after="0"/>
        <w:ind w:left="0"/>
        <w:jc w:val="both"/>
      </w:pPr>
      <w:r>
        <w:rPr>
          <w:rFonts w:ascii="Times New Roman"/>
          <w:b w:val="false"/>
          <w:i w:val="false"/>
          <w:color w:val="000000"/>
          <w:sz w:val="28"/>
        </w:rPr>
        <w:t xml:space="preserve">
      нет </w:t>
      </w:r>
    </w:p>
    <w:bookmarkEnd w:id="2092"/>
    <w:bookmarkStart w:name="z2522" w:id="2093"/>
    <w:p>
      <w:pPr>
        <w:spacing w:after="0"/>
        <w:ind w:left="0"/>
        <w:jc w:val="both"/>
      </w:pPr>
      <w:r>
        <w:rPr>
          <w:rFonts w:ascii="Times New Roman"/>
          <w:b w:val="false"/>
          <w:i w:val="false"/>
          <w:color w:val="000000"/>
          <w:sz w:val="28"/>
        </w:rPr>
        <w:t xml:space="preserve">
      </w:t>
      </w:r>
    </w:p>
    <w:bookmarkEnd w:id="20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3" w:id="2094"/>
    <w:p>
      <w:pPr>
        <w:spacing w:after="0"/>
        <w:ind w:left="0"/>
        <w:jc w:val="both"/>
      </w:pPr>
      <w:r>
        <w:rPr>
          <w:rFonts w:ascii="Times New Roman"/>
          <w:b w:val="false"/>
          <w:i w:val="false"/>
          <w:color w:val="000000"/>
          <w:sz w:val="28"/>
        </w:rPr>
        <w:t xml:space="preserve">
      да </w:t>
      </w:r>
    </w:p>
    <w:bookmarkEnd w:id="2094"/>
    <w:bookmarkStart w:name="z2524" w:id="2095"/>
    <w:p>
      <w:pPr>
        <w:spacing w:after="0"/>
        <w:ind w:left="0"/>
        <w:jc w:val="both"/>
      </w:pPr>
      <w:r>
        <w:rPr>
          <w:rFonts w:ascii="Times New Roman"/>
          <w:b w:val="false"/>
          <w:i w:val="false"/>
          <w:color w:val="000000"/>
          <w:sz w:val="28"/>
        </w:rPr>
        <w:t xml:space="preserve">
      </w:t>
      </w:r>
    </w:p>
    <w:bookmarkEnd w:id="20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5" w:id="2096"/>
    <w:p>
      <w:pPr>
        <w:spacing w:after="0"/>
        <w:ind w:left="0"/>
        <w:jc w:val="both"/>
      </w:pPr>
      <w:r>
        <w:rPr>
          <w:rFonts w:ascii="Times New Roman"/>
          <w:b w:val="false"/>
          <w:i w:val="false"/>
          <w:color w:val="000000"/>
          <w:sz w:val="28"/>
        </w:rPr>
        <w:t>
      неизвестно</w:t>
      </w:r>
    </w:p>
    <w:bookmarkEnd w:id="2096"/>
    <w:bookmarkStart w:name="z2526" w:id="2097"/>
    <w:p>
      <w:pPr>
        <w:spacing w:after="0"/>
        <w:ind w:left="0"/>
        <w:jc w:val="both"/>
      </w:pPr>
      <w:r>
        <w:rPr>
          <w:rFonts w:ascii="Times New Roman"/>
          <w:b w:val="false"/>
          <w:i w:val="false"/>
          <w:color w:val="000000"/>
          <w:sz w:val="28"/>
        </w:rPr>
        <w:t>
      Полная реваскуляризация:</w:t>
      </w:r>
    </w:p>
    <w:bookmarkEnd w:id="2097"/>
    <w:bookmarkStart w:name="z2527" w:id="2098"/>
    <w:p>
      <w:pPr>
        <w:spacing w:after="0"/>
        <w:ind w:left="0"/>
        <w:jc w:val="both"/>
      </w:pPr>
      <w:r>
        <w:rPr>
          <w:rFonts w:ascii="Times New Roman"/>
          <w:b w:val="false"/>
          <w:i w:val="false"/>
          <w:color w:val="000000"/>
          <w:sz w:val="28"/>
        </w:rPr>
        <w:t xml:space="preserve">
      </w:t>
      </w:r>
    </w:p>
    <w:bookmarkEnd w:id="20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8" w:id="2099"/>
    <w:p>
      <w:pPr>
        <w:spacing w:after="0"/>
        <w:ind w:left="0"/>
        <w:jc w:val="both"/>
      </w:pPr>
      <w:r>
        <w:rPr>
          <w:rFonts w:ascii="Times New Roman"/>
          <w:b w:val="false"/>
          <w:i w:val="false"/>
          <w:color w:val="000000"/>
          <w:sz w:val="28"/>
        </w:rPr>
        <w:t xml:space="preserve">
      нет </w:t>
      </w:r>
    </w:p>
    <w:bookmarkEnd w:id="2099"/>
    <w:bookmarkStart w:name="z2529" w:id="2100"/>
    <w:p>
      <w:pPr>
        <w:spacing w:after="0"/>
        <w:ind w:left="0"/>
        <w:jc w:val="both"/>
      </w:pPr>
      <w:r>
        <w:rPr>
          <w:rFonts w:ascii="Times New Roman"/>
          <w:b w:val="false"/>
          <w:i w:val="false"/>
          <w:color w:val="000000"/>
          <w:sz w:val="28"/>
        </w:rPr>
        <w:t xml:space="preserve">
      </w:t>
      </w:r>
    </w:p>
    <w:bookmarkEnd w:id="2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0" w:id="2101"/>
    <w:p>
      <w:pPr>
        <w:spacing w:after="0"/>
        <w:ind w:left="0"/>
        <w:jc w:val="both"/>
      </w:pPr>
      <w:r>
        <w:rPr>
          <w:rFonts w:ascii="Times New Roman"/>
          <w:b w:val="false"/>
          <w:i w:val="false"/>
          <w:color w:val="000000"/>
          <w:sz w:val="28"/>
        </w:rPr>
        <w:t xml:space="preserve">
      да </w:t>
      </w:r>
    </w:p>
    <w:bookmarkEnd w:id="2101"/>
    <w:bookmarkStart w:name="z2531" w:id="2102"/>
    <w:p>
      <w:pPr>
        <w:spacing w:after="0"/>
        <w:ind w:left="0"/>
        <w:jc w:val="both"/>
      </w:pPr>
      <w:r>
        <w:rPr>
          <w:rFonts w:ascii="Times New Roman"/>
          <w:b w:val="false"/>
          <w:i w:val="false"/>
          <w:color w:val="000000"/>
          <w:sz w:val="28"/>
        </w:rPr>
        <w:t xml:space="preserve">
      </w:t>
      </w:r>
    </w:p>
    <w:bookmarkEnd w:id="21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2" w:id="2103"/>
    <w:p>
      <w:pPr>
        <w:spacing w:after="0"/>
        <w:ind w:left="0"/>
        <w:jc w:val="both"/>
      </w:pPr>
      <w:r>
        <w:rPr>
          <w:rFonts w:ascii="Times New Roman"/>
          <w:b w:val="false"/>
          <w:i w:val="false"/>
          <w:color w:val="000000"/>
          <w:sz w:val="28"/>
        </w:rPr>
        <w:t>
      неизвестно</w:t>
      </w:r>
    </w:p>
    <w:bookmarkEnd w:id="2103"/>
    <w:bookmarkStart w:name="z2533" w:id="2104"/>
    <w:p>
      <w:pPr>
        <w:spacing w:after="0"/>
        <w:ind w:left="0"/>
        <w:jc w:val="both"/>
      </w:pPr>
      <w:r>
        <w:rPr>
          <w:rFonts w:ascii="Times New Roman"/>
          <w:b w:val="false"/>
          <w:i w:val="false"/>
          <w:color w:val="000000"/>
          <w:sz w:val="28"/>
        </w:rPr>
        <w:t>
      более 1 процедуры во время стационарного лечения:</w:t>
      </w:r>
    </w:p>
    <w:bookmarkEnd w:id="2104"/>
    <w:bookmarkStart w:name="z2534" w:id="2105"/>
    <w:p>
      <w:pPr>
        <w:spacing w:after="0"/>
        <w:ind w:left="0"/>
        <w:jc w:val="both"/>
      </w:pPr>
      <w:r>
        <w:rPr>
          <w:rFonts w:ascii="Times New Roman"/>
          <w:b w:val="false"/>
          <w:i w:val="false"/>
          <w:color w:val="000000"/>
          <w:sz w:val="28"/>
        </w:rPr>
        <w:t xml:space="preserve">
      </w:t>
      </w:r>
    </w:p>
    <w:bookmarkEnd w:id="21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5" w:id="2106"/>
    <w:p>
      <w:pPr>
        <w:spacing w:after="0"/>
        <w:ind w:left="0"/>
        <w:jc w:val="both"/>
      </w:pPr>
      <w:r>
        <w:rPr>
          <w:rFonts w:ascii="Times New Roman"/>
          <w:b w:val="false"/>
          <w:i w:val="false"/>
          <w:color w:val="000000"/>
          <w:sz w:val="28"/>
        </w:rPr>
        <w:t xml:space="preserve">
      нет </w:t>
      </w:r>
    </w:p>
    <w:bookmarkEnd w:id="2106"/>
    <w:bookmarkStart w:name="z2536" w:id="2107"/>
    <w:p>
      <w:pPr>
        <w:spacing w:after="0"/>
        <w:ind w:left="0"/>
        <w:jc w:val="both"/>
      </w:pPr>
      <w:r>
        <w:rPr>
          <w:rFonts w:ascii="Times New Roman"/>
          <w:b w:val="false"/>
          <w:i w:val="false"/>
          <w:color w:val="000000"/>
          <w:sz w:val="28"/>
        </w:rPr>
        <w:t xml:space="preserve">
      </w:t>
      </w:r>
    </w:p>
    <w:bookmarkEnd w:id="21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7" w:id="2108"/>
    <w:p>
      <w:pPr>
        <w:spacing w:after="0"/>
        <w:ind w:left="0"/>
        <w:jc w:val="both"/>
      </w:pPr>
      <w:r>
        <w:rPr>
          <w:rFonts w:ascii="Times New Roman"/>
          <w:b w:val="false"/>
          <w:i w:val="false"/>
          <w:color w:val="000000"/>
          <w:sz w:val="28"/>
        </w:rPr>
        <w:t xml:space="preserve">
      да </w:t>
      </w:r>
    </w:p>
    <w:bookmarkEnd w:id="2108"/>
    <w:bookmarkStart w:name="z2538" w:id="2109"/>
    <w:p>
      <w:pPr>
        <w:spacing w:after="0"/>
        <w:ind w:left="0"/>
        <w:jc w:val="both"/>
      </w:pPr>
      <w:r>
        <w:rPr>
          <w:rFonts w:ascii="Times New Roman"/>
          <w:b w:val="false"/>
          <w:i w:val="false"/>
          <w:color w:val="000000"/>
          <w:sz w:val="28"/>
        </w:rPr>
        <w:t xml:space="preserve">
      </w:t>
      </w:r>
    </w:p>
    <w:bookmarkEnd w:id="21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9" w:id="2110"/>
    <w:p>
      <w:pPr>
        <w:spacing w:after="0"/>
        <w:ind w:left="0"/>
        <w:jc w:val="both"/>
      </w:pPr>
      <w:r>
        <w:rPr>
          <w:rFonts w:ascii="Times New Roman"/>
          <w:b w:val="false"/>
          <w:i w:val="false"/>
          <w:color w:val="000000"/>
          <w:sz w:val="28"/>
        </w:rPr>
        <w:t>
      неизвестно</w:t>
      </w:r>
    </w:p>
    <w:bookmarkEnd w:id="2110"/>
    <w:bookmarkStart w:name="z2540" w:id="2111"/>
    <w:p>
      <w:pPr>
        <w:spacing w:after="0"/>
        <w:ind w:left="0"/>
        <w:jc w:val="both"/>
      </w:pPr>
      <w:r>
        <w:rPr>
          <w:rFonts w:ascii="Times New Roman"/>
          <w:b w:val="false"/>
          <w:i w:val="false"/>
          <w:color w:val="000000"/>
          <w:sz w:val="28"/>
        </w:rPr>
        <w:t>
      аорто-коронарное шунтирование</w:t>
      </w:r>
    </w:p>
    <w:bookmarkEnd w:id="2111"/>
    <w:bookmarkStart w:name="z2541" w:id="2112"/>
    <w:p>
      <w:pPr>
        <w:spacing w:after="0"/>
        <w:ind w:left="0"/>
        <w:jc w:val="both"/>
      </w:pPr>
      <w:r>
        <w:rPr>
          <w:rFonts w:ascii="Times New Roman"/>
          <w:b w:val="false"/>
          <w:i w:val="false"/>
          <w:color w:val="000000"/>
          <w:sz w:val="28"/>
        </w:rPr>
        <w:t xml:space="preserve">
      </w:t>
      </w:r>
    </w:p>
    <w:bookmarkEnd w:id="21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2" w:id="2113"/>
    <w:p>
      <w:pPr>
        <w:spacing w:after="0"/>
        <w:ind w:left="0"/>
        <w:jc w:val="both"/>
      </w:pPr>
      <w:r>
        <w:rPr>
          <w:rFonts w:ascii="Times New Roman"/>
          <w:b w:val="false"/>
          <w:i w:val="false"/>
          <w:color w:val="000000"/>
          <w:sz w:val="28"/>
        </w:rPr>
        <w:t xml:space="preserve">
      нет </w:t>
      </w:r>
    </w:p>
    <w:bookmarkEnd w:id="2113"/>
    <w:bookmarkStart w:name="z2543" w:id="2114"/>
    <w:p>
      <w:pPr>
        <w:spacing w:after="0"/>
        <w:ind w:left="0"/>
        <w:jc w:val="both"/>
      </w:pPr>
      <w:r>
        <w:rPr>
          <w:rFonts w:ascii="Times New Roman"/>
          <w:b w:val="false"/>
          <w:i w:val="false"/>
          <w:color w:val="000000"/>
          <w:sz w:val="28"/>
        </w:rPr>
        <w:t xml:space="preserve">
      </w:t>
      </w:r>
    </w:p>
    <w:bookmarkEnd w:id="21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4" w:id="2115"/>
    <w:p>
      <w:pPr>
        <w:spacing w:after="0"/>
        <w:ind w:left="0"/>
        <w:jc w:val="both"/>
      </w:pPr>
      <w:r>
        <w:rPr>
          <w:rFonts w:ascii="Times New Roman"/>
          <w:b w:val="false"/>
          <w:i w:val="false"/>
          <w:color w:val="000000"/>
          <w:sz w:val="28"/>
        </w:rPr>
        <w:t xml:space="preserve">
      да </w:t>
      </w:r>
    </w:p>
    <w:bookmarkEnd w:id="2115"/>
    <w:bookmarkStart w:name="z2545" w:id="2116"/>
    <w:p>
      <w:pPr>
        <w:spacing w:after="0"/>
        <w:ind w:left="0"/>
        <w:jc w:val="both"/>
      </w:pPr>
      <w:r>
        <w:rPr>
          <w:rFonts w:ascii="Times New Roman"/>
          <w:b w:val="false"/>
          <w:i w:val="false"/>
          <w:color w:val="000000"/>
          <w:sz w:val="28"/>
        </w:rPr>
        <w:t xml:space="preserve">
      </w:t>
      </w:r>
    </w:p>
    <w:bookmarkEnd w:id="21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6" w:id="2117"/>
    <w:p>
      <w:pPr>
        <w:spacing w:after="0"/>
        <w:ind w:left="0"/>
        <w:jc w:val="both"/>
      </w:pPr>
      <w:r>
        <w:rPr>
          <w:rFonts w:ascii="Times New Roman"/>
          <w:b w:val="false"/>
          <w:i w:val="false"/>
          <w:color w:val="000000"/>
          <w:sz w:val="28"/>
        </w:rPr>
        <w:t>
      неизвестно</w:t>
      </w:r>
    </w:p>
    <w:bookmarkEnd w:id="2117"/>
    <w:bookmarkStart w:name="z2547" w:id="2118"/>
    <w:p>
      <w:pPr>
        <w:spacing w:after="0"/>
        <w:ind w:left="0"/>
        <w:jc w:val="both"/>
      </w:pPr>
      <w:r>
        <w:rPr>
          <w:rFonts w:ascii="Times New Roman"/>
          <w:b w:val="false"/>
          <w:i w:val="false"/>
          <w:color w:val="000000"/>
          <w:sz w:val="28"/>
        </w:rPr>
        <w:t>
      название код. код. код операции</w:t>
      </w:r>
    </w:p>
    <w:bookmarkEnd w:id="2118"/>
    <w:bookmarkStart w:name="z2548" w:id="2119"/>
    <w:p>
      <w:pPr>
        <w:spacing w:after="0"/>
        <w:ind w:left="0"/>
        <w:jc w:val="both"/>
      </w:pPr>
      <w:r>
        <w:rPr>
          <w:rFonts w:ascii="Times New Roman"/>
          <w:b w:val="false"/>
          <w:i w:val="false"/>
          <w:color w:val="000000"/>
          <w:sz w:val="28"/>
        </w:rPr>
        <w:t xml:space="preserve">
      </w:t>
      </w:r>
    </w:p>
    <w:bookmarkEnd w:id="21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9" w:id="2120"/>
    <w:p>
      <w:pPr>
        <w:spacing w:after="0"/>
        <w:ind w:left="0"/>
        <w:jc w:val="both"/>
      </w:pPr>
      <w:r>
        <w:rPr>
          <w:rFonts w:ascii="Times New Roman"/>
          <w:b w:val="false"/>
          <w:i w:val="false"/>
          <w:color w:val="000000"/>
          <w:sz w:val="28"/>
        </w:rPr>
        <w:t xml:space="preserve">
      нет </w:t>
      </w:r>
    </w:p>
    <w:bookmarkEnd w:id="2120"/>
    <w:bookmarkStart w:name="z2550" w:id="2121"/>
    <w:p>
      <w:pPr>
        <w:spacing w:after="0"/>
        <w:ind w:left="0"/>
        <w:jc w:val="both"/>
      </w:pPr>
      <w:r>
        <w:rPr>
          <w:rFonts w:ascii="Times New Roman"/>
          <w:b w:val="false"/>
          <w:i w:val="false"/>
          <w:color w:val="000000"/>
          <w:sz w:val="28"/>
        </w:rPr>
        <w:t xml:space="preserve">
      </w:t>
      </w:r>
    </w:p>
    <w:bookmarkEnd w:id="21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1" w:id="2122"/>
    <w:p>
      <w:pPr>
        <w:spacing w:after="0"/>
        <w:ind w:left="0"/>
        <w:jc w:val="both"/>
      </w:pPr>
      <w:r>
        <w:rPr>
          <w:rFonts w:ascii="Times New Roman"/>
          <w:b w:val="false"/>
          <w:i w:val="false"/>
          <w:color w:val="000000"/>
          <w:sz w:val="28"/>
        </w:rPr>
        <w:t xml:space="preserve">
      Да дата начала АКШ. </w:t>
      </w:r>
    </w:p>
    <w:bookmarkEnd w:id="2122"/>
    <w:bookmarkStart w:name="z2552" w:id="2123"/>
    <w:p>
      <w:pPr>
        <w:spacing w:after="0"/>
        <w:ind w:left="0"/>
        <w:jc w:val="both"/>
      </w:pPr>
      <w:r>
        <w:rPr>
          <w:rFonts w:ascii="Times New Roman"/>
          <w:b w:val="false"/>
          <w:i w:val="false"/>
          <w:color w:val="000000"/>
          <w:sz w:val="28"/>
        </w:rPr>
        <w:t xml:space="preserve">
      </w:t>
      </w:r>
    </w:p>
    <w:bookmarkEnd w:id="21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3" w:id="2124"/>
    <w:p>
      <w:pPr>
        <w:spacing w:after="0"/>
        <w:ind w:left="0"/>
        <w:jc w:val="both"/>
      </w:pPr>
      <w:r>
        <w:rPr>
          <w:rFonts w:ascii="Times New Roman"/>
          <w:b w:val="false"/>
          <w:i w:val="false"/>
          <w:color w:val="000000"/>
          <w:sz w:val="28"/>
        </w:rPr>
        <w:t xml:space="preserve">
      экстренно </w:t>
      </w:r>
    </w:p>
    <w:bookmarkEnd w:id="2124"/>
    <w:bookmarkStart w:name="z2554" w:id="2125"/>
    <w:p>
      <w:pPr>
        <w:spacing w:after="0"/>
        <w:ind w:left="0"/>
        <w:jc w:val="both"/>
      </w:pPr>
      <w:r>
        <w:rPr>
          <w:rFonts w:ascii="Times New Roman"/>
          <w:b w:val="false"/>
          <w:i w:val="false"/>
          <w:color w:val="000000"/>
          <w:sz w:val="28"/>
        </w:rPr>
        <w:t xml:space="preserve">
      </w:t>
      </w:r>
    </w:p>
    <w:bookmarkEnd w:id="21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5" w:id="2126"/>
    <w:p>
      <w:pPr>
        <w:spacing w:after="0"/>
        <w:ind w:left="0"/>
        <w:jc w:val="both"/>
      </w:pPr>
      <w:r>
        <w:rPr>
          <w:rFonts w:ascii="Times New Roman"/>
          <w:b w:val="false"/>
          <w:i w:val="false"/>
          <w:color w:val="000000"/>
          <w:sz w:val="28"/>
        </w:rPr>
        <w:t xml:space="preserve">
      до 4-6 часов от начала заболевания </w:t>
      </w:r>
    </w:p>
    <w:bookmarkEnd w:id="2126"/>
    <w:bookmarkStart w:name="z2556" w:id="2127"/>
    <w:p>
      <w:pPr>
        <w:spacing w:after="0"/>
        <w:ind w:left="0"/>
        <w:jc w:val="both"/>
      </w:pPr>
      <w:r>
        <w:rPr>
          <w:rFonts w:ascii="Times New Roman"/>
          <w:b w:val="false"/>
          <w:i w:val="false"/>
          <w:color w:val="000000"/>
          <w:sz w:val="28"/>
        </w:rPr>
        <w:t xml:space="preserve">
      </w:t>
      </w:r>
    </w:p>
    <w:bookmarkEnd w:id="21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7" w:id="2128"/>
    <w:p>
      <w:pPr>
        <w:spacing w:after="0"/>
        <w:ind w:left="0"/>
        <w:jc w:val="both"/>
      </w:pPr>
      <w:r>
        <w:rPr>
          <w:rFonts w:ascii="Times New Roman"/>
          <w:b w:val="false"/>
          <w:i w:val="false"/>
          <w:color w:val="000000"/>
          <w:sz w:val="28"/>
        </w:rPr>
        <w:t xml:space="preserve">
      до 24 часов </w:t>
      </w:r>
    </w:p>
    <w:bookmarkEnd w:id="2128"/>
    <w:bookmarkStart w:name="z2558" w:id="2129"/>
    <w:p>
      <w:pPr>
        <w:spacing w:after="0"/>
        <w:ind w:left="0"/>
        <w:jc w:val="both"/>
      </w:pPr>
      <w:r>
        <w:rPr>
          <w:rFonts w:ascii="Times New Roman"/>
          <w:b w:val="false"/>
          <w:i w:val="false"/>
          <w:color w:val="000000"/>
          <w:sz w:val="28"/>
        </w:rPr>
        <w:t xml:space="preserve">
      </w:t>
      </w:r>
    </w:p>
    <w:bookmarkEnd w:id="21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9" w:id="2130"/>
    <w:p>
      <w:pPr>
        <w:spacing w:after="0"/>
        <w:ind w:left="0"/>
        <w:jc w:val="both"/>
      </w:pPr>
      <w:r>
        <w:rPr>
          <w:rFonts w:ascii="Times New Roman"/>
          <w:b w:val="false"/>
          <w:i w:val="false"/>
          <w:color w:val="000000"/>
          <w:sz w:val="28"/>
        </w:rPr>
        <w:t>
      свыше 72 часов</w:t>
      </w:r>
    </w:p>
    <w:bookmarkEnd w:id="2130"/>
    <w:bookmarkStart w:name="z2560" w:id="2131"/>
    <w:p>
      <w:pPr>
        <w:spacing w:after="0"/>
        <w:ind w:left="0"/>
        <w:jc w:val="both"/>
      </w:pPr>
      <w:r>
        <w:rPr>
          <w:rFonts w:ascii="Times New Roman"/>
          <w:b w:val="false"/>
          <w:i w:val="false"/>
          <w:color w:val="000000"/>
          <w:sz w:val="28"/>
        </w:rPr>
        <w:t>
      Шунты:</w:t>
      </w:r>
    </w:p>
    <w:bookmarkEnd w:id="2131"/>
    <w:bookmarkStart w:name="z2561" w:id="2132"/>
    <w:p>
      <w:pPr>
        <w:spacing w:after="0"/>
        <w:ind w:left="0"/>
        <w:jc w:val="both"/>
      </w:pPr>
      <w:r>
        <w:rPr>
          <w:rFonts w:ascii="Times New Roman"/>
          <w:b w:val="false"/>
          <w:i w:val="false"/>
          <w:color w:val="000000"/>
          <w:sz w:val="28"/>
        </w:rPr>
        <w:t xml:space="preserve">
      </w:t>
      </w:r>
    </w:p>
    <w:bookmarkEnd w:id="21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2" w:id="2133"/>
    <w:p>
      <w:pPr>
        <w:spacing w:after="0"/>
        <w:ind w:left="0"/>
        <w:jc w:val="both"/>
      </w:pPr>
      <w:r>
        <w:rPr>
          <w:rFonts w:ascii="Times New Roman"/>
          <w:b w:val="false"/>
          <w:i w:val="false"/>
          <w:color w:val="000000"/>
          <w:sz w:val="28"/>
        </w:rPr>
        <w:t xml:space="preserve">
      вена </w:t>
      </w:r>
    </w:p>
    <w:bookmarkEnd w:id="2133"/>
    <w:bookmarkStart w:name="z2563" w:id="2134"/>
    <w:p>
      <w:pPr>
        <w:spacing w:after="0"/>
        <w:ind w:left="0"/>
        <w:jc w:val="both"/>
      </w:pPr>
      <w:r>
        <w:rPr>
          <w:rFonts w:ascii="Times New Roman"/>
          <w:b w:val="false"/>
          <w:i w:val="false"/>
          <w:color w:val="000000"/>
          <w:sz w:val="28"/>
        </w:rPr>
        <w:t xml:space="preserve">
      </w:t>
      </w:r>
    </w:p>
    <w:bookmarkEnd w:id="21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4" w:id="2135"/>
    <w:p>
      <w:pPr>
        <w:spacing w:after="0"/>
        <w:ind w:left="0"/>
        <w:jc w:val="both"/>
      </w:pPr>
      <w:r>
        <w:rPr>
          <w:rFonts w:ascii="Times New Roman"/>
          <w:b w:val="false"/>
          <w:i w:val="false"/>
          <w:color w:val="000000"/>
          <w:sz w:val="28"/>
        </w:rPr>
        <w:t xml:space="preserve">
      ЛГА </w:t>
      </w:r>
    </w:p>
    <w:bookmarkEnd w:id="2135"/>
    <w:bookmarkStart w:name="z2565" w:id="2136"/>
    <w:p>
      <w:pPr>
        <w:spacing w:after="0"/>
        <w:ind w:left="0"/>
        <w:jc w:val="both"/>
      </w:pPr>
      <w:r>
        <w:rPr>
          <w:rFonts w:ascii="Times New Roman"/>
          <w:b w:val="false"/>
          <w:i w:val="false"/>
          <w:color w:val="000000"/>
          <w:sz w:val="28"/>
        </w:rPr>
        <w:t xml:space="preserve">
      </w:t>
      </w:r>
    </w:p>
    <w:bookmarkEnd w:id="21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6" w:id="2137"/>
    <w:p>
      <w:pPr>
        <w:spacing w:after="0"/>
        <w:ind w:left="0"/>
        <w:jc w:val="both"/>
      </w:pPr>
      <w:r>
        <w:rPr>
          <w:rFonts w:ascii="Times New Roman"/>
          <w:b w:val="false"/>
          <w:i w:val="false"/>
          <w:color w:val="000000"/>
          <w:sz w:val="28"/>
        </w:rPr>
        <w:t xml:space="preserve">
      ПГА </w:t>
      </w:r>
    </w:p>
    <w:bookmarkEnd w:id="2137"/>
    <w:bookmarkStart w:name="z2567" w:id="2138"/>
    <w:p>
      <w:pPr>
        <w:spacing w:after="0"/>
        <w:ind w:left="0"/>
        <w:jc w:val="both"/>
      </w:pPr>
      <w:r>
        <w:rPr>
          <w:rFonts w:ascii="Times New Roman"/>
          <w:b w:val="false"/>
          <w:i w:val="false"/>
          <w:color w:val="000000"/>
          <w:sz w:val="28"/>
        </w:rPr>
        <w:t xml:space="preserve">
      </w:t>
      </w:r>
    </w:p>
    <w:bookmarkEnd w:id="21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8" w:id="2139"/>
    <w:p>
      <w:pPr>
        <w:spacing w:after="0"/>
        <w:ind w:left="0"/>
        <w:jc w:val="both"/>
      </w:pPr>
      <w:r>
        <w:rPr>
          <w:rFonts w:ascii="Times New Roman"/>
          <w:b w:val="false"/>
          <w:i w:val="false"/>
          <w:color w:val="000000"/>
          <w:sz w:val="28"/>
        </w:rPr>
        <w:t>
      др.</w:t>
      </w:r>
    </w:p>
    <w:bookmarkEnd w:id="2139"/>
    <w:bookmarkStart w:name="z2569" w:id="2140"/>
    <w:p>
      <w:pPr>
        <w:spacing w:after="0"/>
        <w:ind w:left="0"/>
        <w:jc w:val="both"/>
      </w:pPr>
      <w:r>
        <w:rPr>
          <w:rFonts w:ascii="Times New Roman"/>
          <w:b w:val="false"/>
          <w:i w:val="false"/>
          <w:color w:val="000000"/>
          <w:sz w:val="28"/>
        </w:rPr>
        <w:t>
      осложнения, связанные с операцией:</w:t>
      </w:r>
    </w:p>
    <w:bookmarkEnd w:id="2140"/>
    <w:bookmarkStart w:name="z2570" w:id="2141"/>
    <w:p>
      <w:pPr>
        <w:spacing w:after="0"/>
        <w:ind w:left="0"/>
        <w:jc w:val="both"/>
      </w:pPr>
      <w:r>
        <w:rPr>
          <w:rFonts w:ascii="Times New Roman"/>
          <w:b w:val="false"/>
          <w:i w:val="false"/>
          <w:color w:val="000000"/>
          <w:sz w:val="28"/>
        </w:rPr>
        <w:t xml:space="preserve">
      </w:t>
      </w:r>
    </w:p>
    <w:bookmarkEnd w:id="21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1" w:id="2142"/>
    <w:p>
      <w:pPr>
        <w:spacing w:after="0"/>
        <w:ind w:left="0"/>
        <w:jc w:val="both"/>
      </w:pPr>
      <w:r>
        <w:rPr>
          <w:rFonts w:ascii="Times New Roman"/>
          <w:b w:val="false"/>
          <w:i w:val="false"/>
          <w:color w:val="000000"/>
          <w:sz w:val="28"/>
        </w:rPr>
        <w:t xml:space="preserve">
      периоперационный ИМ </w:t>
      </w:r>
    </w:p>
    <w:bookmarkEnd w:id="2142"/>
    <w:bookmarkStart w:name="z2572" w:id="2143"/>
    <w:p>
      <w:pPr>
        <w:spacing w:after="0"/>
        <w:ind w:left="0"/>
        <w:jc w:val="both"/>
      </w:pPr>
      <w:r>
        <w:rPr>
          <w:rFonts w:ascii="Times New Roman"/>
          <w:b w:val="false"/>
          <w:i w:val="false"/>
          <w:color w:val="000000"/>
          <w:sz w:val="28"/>
        </w:rPr>
        <w:t xml:space="preserve">
      </w:t>
      </w:r>
    </w:p>
    <w:bookmarkEnd w:id="21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3" w:id="2144"/>
    <w:p>
      <w:pPr>
        <w:spacing w:after="0"/>
        <w:ind w:left="0"/>
        <w:jc w:val="both"/>
      </w:pPr>
      <w:r>
        <w:rPr>
          <w:rFonts w:ascii="Times New Roman"/>
          <w:b w:val="false"/>
          <w:i w:val="false"/>
          <w:color w:val="000000"/>
          <w:sz w:val="28"/>
        </w:rPr>
        <w:t xml:space="preserve">
      неврологический дефицит </w:t>
      </w:r>
    </w:p>
    <w:bookmarkEnd w:id="2144"/>
    <w:bookmarkStart w:name="z2574" w:id="2145"/>
    <w:p>
      <w:pPr>
        <w:spacing w:after="0"/>
        <w:ind w:left="0"/>
        <w:jc w:val="both"/>
      </w:pPr>
      <w:r>
        <w:rPr>
          <w:rFonts w:ascii="Times New Roman"/>
          <w:b w:val="false"/>
          <w:i w:val="false"/>
          <w:color w:val="000000"/>
          <w:sz w:val="28"/>
        </w:rPr>
        <w:t xml:space="preserve">
      </w:t>
      </w:r>
    </w:p>
    <w:bookmarkEnd w:id="21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5" w:id="2146"/>
    <w:p>
      <w:pPr>
        <w:spacing w:after="0"/>
        <w:ind w:left="0"/>
        <w:jc w:val="both"/>
      </w:pPr>
      <w:r>
        <w:rPr>
          <w:rFonts w:ascii="Times New Roman"/>
          <w:b w:val="false"/>
          <w:i w:val="false"/>
          <w:color w:val="000000"/>
          <w:sz w:val="28"/>
        </w:rPr>
        <w:t xml:space="preserve">
      кровотечение </w:t>
      </w:r>
    </w:p>
    <w:bookmarkEnd w:id="2146"/>
    <w:bookmarkStart w:name="z2576" w:id="2147"/>
    <w:p>
      <w:pPr>
        <w:spacing w:after="0"/>
        <w:ind w:left="0"/>
        <w:jc w:val="both"/>
      </w:pPr>
      <w:r>
        <w:rPr>
          <w:rFonts w:ascii="Times New Roman"/>
          <w:b w:val="false"/>
          <w:i w:val="false"/>
          <w:color w:val="000000"/>
          <w:sz w:val="28"/>
        </w:rPr>
        <w:t xml:space="preserve">
      </w:t>
      </w:r>
    </w:p>
    <w:bookmarkEnd w:id="21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7" w:id="2148"/>
    <w:p>
      <w:pPr>
        <w:spacing w:after="0"/>
        <w:ind w:left="0"/>
        <w:jc w:val="both"/>
      </w:pPr>
      <w:r>
        <w:rPr>
          <w:rFonts w:ascii="Times New Roman"/>
          <w:b w:val="false"/>
          <w:i w:val="false"/>
          <w:color w:val="000000"/>
          <w:sz w:val="28"/>
        </w:rPr>
        <w:t xml:space="preserve">
      нарушение ритма и проводимости сердца </w:t>
      </w:r>
    </w:p>
    <w:bookmarkEnd w:id="2148"/>
    <w:bookmarkStart w:name="z2578" w:id="2149"/>
    <w:p>
      <w:pPr>
        <w:spacing w:after="0"/>
        <w:ind w:left="0"/>
        <w:jc w:val="both"/>
      </w:pPr>
      <w:r>
        <w:rPr>
          <w:rFonts w:ascii="Times New Roman"/>
          <w:b w:val="false"/>
          <w:i w:val="false"/>
          <w:color w:val="000000"/>
          <w:sz w:val="28"/>
        </w:rPr>
        <w:t xml:space="preserve">
      </w:t>
      </w:r>
    </w:p>
    <w:bookmarkEnd w:id="21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9" w:id="2150"/>
    <w:p>
      <w:pPr>
        <w:spacing w:after="0"/>
        <w:ind w:left="0"/>
        <w:jc w:val="both"/>
      </w:pPr>
      <w:r>
        <w:rPr>
          <w:rFonts w:ascii="Times New Roman"/>
          <w:b w:val="false"/>
          <w:i w:val="false"/>
          <w:color w:val="000000"/>
          <w:sz w:val="28"/>
        </w:rPr>
        <w:t xml:space="preserve">
      медиастенит </w:t>
      </w:r>
    </w:p>
    <w:bookmarkEnd w:id="2150"/>
    <w:bookmarkStart w:name="z2580" w:id="2151"/>
    <w:p>
      <w:pPr>
        <w:spacing w:after="0"/>
        <w:ind w:left="0"/>
        <w:jc w:val="both"/>
      </w:pPr>
      <w:r>
        <w:rPr>
          <w:rFonts w:ascii="Times New Roman"/>
          <w:b w:val="false"/>
          <w:i w:val="false"/>
          <w:color w:val="000000"/>
          <w:sz w:val="28"/>
        </w:rPr>
        <w:t xml:space="preserve">
      </w:t>
      </w:r>
    </w:p>
    <w:bookmarkEnd w:id="21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1" w:id="2152"/>
    <w:p>
      <w:pPr>
        <w:spacing w:after="0"/>
        <w:ind w:left="0"/>
        <w:jc w:val="both"/>
      </w:pPr>
      <w:r>
        <w:rPr>
          <w:rFonts w:ascii="Times New Roman"/>
          <w:b w:val="false"/>
          <w:i w:val="false"/>
          <w:color w:val="000000"/>
          <w:sz w:val="28"/>
        </w:rPr>
        <w:t xml:space="preserve">
      нестабильность грудины </w:t>
      </w:r>
    </w:p>
    <w:bookmarkEnd w:id="2152"/>
    <w:bookmarkStart w:name="z2582" w:id="2153"/>
    <w:p>
      <w:pPr>
        <w:spacing w:after="0"/>
        <w:ind w:left="0"/>
        <w:jc w:val="both"/>
      </w:pPr>
      <w:r>
        <w:rPr>
          <w:rFonts w:ascii="Times New Roman"/>
          <w:b w:val="false"/>
          <w:i w:val="false"/>
          <w:color w:val="000000"/>
          <w:sz w:val="28"/>
        </w:rPr>
        <w:t xml:space="preserve">
      </w:t>
      </w:r>
    </w:p>
    <w:bookmarkEnd w:id="21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3" w:id="2154"/>
    <w:p>
      <w:pPr>
        <w:spacing w:after="0"/>
        <w:ind w:left="0"/>
        <w:jc w:val="both"/>
      </w:pPr>
      <w:r>
        <w:rPr>
          <w:rFonts w:ascii="Times New Roman"/>
          <w:b w:val="false"/>
          <w:i w:val="false"/>
          <w:color w:val="000000"/>
          <w:sz w:val="28"/>
        </w:rPr>
        <w:t xml:space="preserve">
      другие имплантация электрокардиостимулятора </w:t>
      </w:r>
    </w:p>
    <w:bookmarkEnd w:id="2154"/>
    <w:bookmarkStart w:name="z2584" w:id="2155"/>
    <w:p>
      <w:pPr>
        <w:spacing w:after="0"/>
        <w:ind w:left="0"/>
        <w:jc w:val="both"/>
      </w:pPr>
      <w:r>
        <w:rPr>
          <w:rFonts w:ascii="Times New Roman"/>
          <w:b w:val="false"/>
          <w:i w:val="false"/>
          <w:color w:val="000000"/>
          <w:sz w:val="28"/>
        </w:rPr>
        <w:t xml:space="preserve">
      </w:t>
      </w:r>
    </w:p>
    <w:bookmarkEnd w:id="21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5" w:id="2156"/>
    <w:p>
      <w:pPr>
        <w:spacing w:after="0"/>
        <w:ind w:left="0"/>
        <w:jc w:val="both"/>
      </w:pPr>
      <w:r>
        <w:rPr>
          <w:rFonts w:ascii="Times New Roman"/>
          <w:b w:val="false"/>
          <w:i w:val="false"/>
          <w:color w:val="000000"/>
          <w:sz w:val="28"/>
        </w:rPr>
        <w:t xml:space="preserve">
      нет </w:t>
      </w:r>
    </w:p>
    <w:bookmarkEnd w:id="2156"/>
    <w:bookmarkStart w:name="z2586" w:id="2157"/>
    <w:p>
      <w:pPr>
        <w:spacing w:after="0"/>
        <w:ind w:left="0"/>
        <w:jc w:val="both"/>
      </w:pPr>
      <w:r>
        <w:rPr>
          <w:rFonts w:ascii="Times New Roman"/>
          <w:b w:val="false"/>
          <w:i w:val="false"/>
          <w:color w:val="000000"/>
          <w:sz w:val="28"/>
        </w:rPr>
        <w:t xml:space="preserve">
      </w:t>
      </w:r>
    </w:p>
    <w:bookmarkEnd w:id="21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7" w:id="2158"/>
    <w:p>
      <w:pPr>
        <w:spacing w:after="0"/>
        <w:ind w:left="0"/>
        <w:jc w:val="both"/>
      </w:pPr>
      <w:r>
        <w:rPr>
          <w:rFonts w:ascii="Times New Roman"/>
          <w:b w:val="false"/>
          <w:i w:val="false"/>
          <w:color w:val="000000"/>
          <w:sz w:val="28"/>
        </w:rPr>
        <w:t xml:space="preserve">
      да </w:t>
      </w:r>
    </w:p>
    <w:bookmarkEnd w:id="2158"/>
    <w:bookmarkStart w:name="z2588" w:id="2159"/>
    <w:p>
      <w:pPr>
        <w:spacing w:after="0"/>
        <w:ind w:left="0"/>
        <w:jc w:val="both"/>
      </w:pPr>
      <w:r>
        <w:rPr>
          <w:rFonts w:ascii="Times New Roman"/>
          <w:b w:val="false"/>
          <w:i w:val="false"/>
          <w:color w:val="000000"/>
          <w:sz w:val="28"/>
        </w:rPr>
        <w:t xml:space="preserve">
      </w:t>
      </w:r>
    </w:p>
    <w:bookmarkEnd w:id="21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9" w:id="2160"/>
    <w:p>
      <w:pPr>
        <w:spacing w:after="0"/>
        <w:ind w:left="0"/>
        <w:jc w:val="both"/>
      </w:pPr>
      <w:r>
        <w:rPr>
          <w:rFonts w:ascii="Times New Roman"/>
          <w:b w:val="false"/>
          <w:i w:val="false"/>
          <w:color w:val="000000"/>
          <w:sz w:val="28"/>
        </w:rPr>
        <w:t xml:space="preserve">
      экстренная </w:t>
      </w:r>
    </w:p>
    <w:bookmarkEnd w:id="2160"/>
    <w:bookmarkStart w:name="z2590" w:id="2161"/>
    <w:p>
      <w:pPr>
        <w:spacing w:after="0"/>
        <w:ind w:left="0"/>
        <w:jc w:val="both"/>
      </w:pPr>
      <w:r>
        <w:rPr>
          <w:rFonts w:ascii="Times New Roman"/>
          <w:b w:val="false"/>
          <w:i w:val="false"/>
          <w:color w:val="000000"/>
          <w:sz w:val="28"/>
        </w:rPr>
        <w:t xml:space="preserve">
      </w:t>
      </w:r>
    </w:p>
    <w:bookmarkEnd w:id="21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1" w:id="2162"/>
    <w:p>
      <w:pPr>
        <w:spacing w:after="0"/>
        <w:ind w:left="0"/>
        <w:jc w:val="both"/>
      </w:pPr>
      <w:r>
        <w:rPr>
          <w:rFonts w:ascii="Times New Roman"/>
          <w:b w:val="false"/>
          <w:i w:val="false"/>
          <w:color w:val="000000"/>
          <w:sz w:val="28"/>
        </w:rPr>
        <w:t xml:space="preserve">
      плановая название код. код. код операции </w:t>
      </w:r>
    </w:p>
    <w:bookmarkEnd w:id="2162"/>
    <w:bookmarkStart w:name="z2592" w:id="2163"/>
    <w:p>
      <w:pPr>
        <w:spacing w:after="0"/>
        <w:ind w:left="0"/>
        <w:jc w:val="both"/>
      </w:pPr>
      <w:r>
        <w:rPr>
          <w:rFonts w:ascii="Times New Roman"/>
          <w:b w:val="false"/>
          <w:i w:val="false"/>
          <w:color w:val="000000"/>
          <w:sz w:val="28"/>
        </w:rPr>
        <w:t xml:space="preserve">
      </w:t>
      </w:r>
    </w:p>
    <w:bookmarkEnd w:id="21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3" w:id="2164"/>
    <w:p>
      <w:pPr>
        <w:spacing w:after="0"/>
        <w:ind w:left="0"/>
        <w:jc w:val="both"/>
      </w:pPr>
      <w:r>
        <w:rPr>
          <w:rFonts w:ascii="Times New Roman"/>
          <w:b w:val="false"/>
          <w:i w:val="false"/>
          <w:color w:val="000000"/>
          <w:sz w:val="28"/>
        </w:rPr>
        <w:t xml:space="preserve">
      временный ЭКС </w:t>
      </w:r>
    </w:p>
    <w:bookmarkEnd w:id="2164"/>
    <w:bookmarkStart w:name="z2594" w:id="2165"/>
    <w:p>
      <w:pPr>
        <w:spacing w:after="0"/>
        <w:ind w:left="0"/>
        <w:jc w:val="both"/>
      </w:pPr>
      <w:r>
        <w:rPr>
          <w:rFonts w:ascii="Times New Roman"/>
          <w:b w:val="false"/>
          <w:i w:val="false"/>
          <w:color w:val="000000"/>
          <w:sz w:val="28"/>
        </w:rPr>
        <w:t xml:space="preserve">
      </w:t>
      </w:r>
    </w:p>
    <w:bookmarkEnd w:id="21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5" w:id="2166"/>
    <w:p>
      <w:pPr>
        <w:spacing w:after="0"/>
        <w:ind w:left="0"/>
        <w:jc w:val="both"/>
      </w:pPr>
      <w:r>
        <w:rPr>
          <w:rFonts w:ascii="Times New Roman"/>
          <w:b w:val="false"/>
          <w:i w:val="false"/>
          <w:color w:val="000000"/>
          <w:sz w:val="28"/>
        </w:rPr>
        <w:t xml:space="preserve">
      однокамерные </w:t>
      </w:r>
    </w:p>
    <w:bookmarkEnd w:id="2166"/>
    <w:bookmarkStart w:name="z2596" w:id="2167"/>
    <w:p>
      <w:pPr>
        <w:spacing w:after="0"/>
        <w:ind w:left="0"/>
        <w:jc w:val="both"/>
      </w:pPr>
      <w:r>
        <w:rPr>
          <w:rFonts w:ascii="Times New Roman"/>
          <w:b w:val="false"/>
          <w:i w:val="false"/>
          <w:color w:val="000000"/>
          <w:sz w:val="28"/>
        </w:rPr>
        <w:t xml:space="preserve">
      </w:t>
      </w:r>
    </w:p>
    <w:bookmarkEnd w:id="21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7" w:id="2168"/>
    <w:p>
      <w:pPr>
        <w:spacing w:after="0"/>
        <w:ind w:left="0"/>
        <w:jc w:val="both"/>
      </w:pPr>
      <w:r>
        <w:rPr>
          <w:rFonts w:ascii="Times New Roman"/>
          <w:b w:val="false"/>
          <w:i w:val="false"/>
          <w:color w:val="000000"/>
          <w:sz w:val="28"/>
        </w:rPr>
        <w:t xml:space="preserve">
      двухкамерные </w:t>
      </w:r>
    </w:p>
    <w:bookmarkEnd w:id="2168"/>
    <w:bookmarkStart w:name="z2598" w:id="2169"/>
    <w:p>
      <w:pPr>
        <w:spacing w:after="0"/>
        <w:ind w:left="0"/>
        <w:jc w:val="both"/>
      </w:pPr>
      <w:r>
        <w:rPr>
          <w:rFonts w:ascii="Times New Roman"/>
          <w:b w:val="false"/>
          <w:i w:val="false"/>
          <w:color w:val="000000"/>
          <w:sz w:val="28"/>
        </w:rPr>
        <w:t xml:space="preserve">
      </w:t>
      </w:r>
    </w:p>
    <w:bookmarkEnd w:id="21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9" w:id="2170"/>
    <w:p>
      <w:pPr>
        <w:spacing w:after="0"/>
        <w:ind w:left="0"/>
        <w:jc w:val="both"/>
      </w:pPr>
      <w:r>
        <w:rPr>
          <w:rFonts w:ascii="Times New Roman"/>
          <w:b w:val="false"/>
          <w:i w:val="false"/>
          <w:color w:val="000000"/>
          <w:sz w:val="28"/>
        </w:rPr>
        <w:t xml:space="preserve">
      постоянный ЭКС </w:t>
      </w:r>
    </w:p>
    <w:bookmarkEnd w:id="2170"/>
    <w:bookmarkStart w:name="z2600" w:id="2171"/>
    <w:p>
      <w:pPr>
        <w:spacing w:after="0"/>
        <w:ind w:left="0"/>
        <w:jc w:val="both"/>
      </w:pPr>
      <w:r>
        <w:rPr>
          <w:rFonts w:ascii="Times New Roman"/>
          <w:b w:val="false"/>
          <w:i w:val="false"/>
          <w:color w:val="000000"/>
          <w:sz w:val="28"/>
        </w:rPr>
        <w:t xml:space="preserve">
      </w:t>
      </w:r>
    </w:p>
    <w:bookmarkEnd w:id="21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1" w:id="2172"/>
    <w:p>
      <w:pPr>
        <w:spacing w:after="0"/>
        <w:ind w:left="0"/>
        <w:jc w:val="both"/>
      </w:pPr>
      <w:r>
        <w:rPr>
          <w:rFonts w:ascii="Times New Roman"/>
          <w:b w:val="false"/>
          <w:i w:val="false"/>
          <w:color w:val="000000"/>
          <w:sz w:val="28"/>
        </w:rPr>
        <w:t xml:space="preserve">
      однокамерные </w:t>
      </w:r>
    </w:p>
    <w:bookmarkEnd w:id="2172"/>
    <w:bookmarkStart w:name="z2602" w:id="2173"/>
    <w:p>
      <w:pPr>
        <w:spacing w:after="0"/>
        <w:ind w:left="0"/>
        <w:jc w:val="both"/>
      </w:pPr>
      <w:r>
        <w:rPr>
          <w:rFonts w:ascii="Times New Roman"/>
          <w:b w:val="false"/>
          <w:i w:val="false"/>
          <w:color w:val="000000"/>
          <w:sz w:val="28"/>
        </w:rPr>
        <w:t xml:space="preserve">
      </w:t>
      </w:r>
    </w:p>
    <w:bookmarkEnd w:id="21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3" w:id="2174"/>
    <w:p>
      <w:pPr>
        <w:spacing w:after="0"/>
        <w:ind w:left="0"/>
        <w:jc w:val="both"/>
      </w:pPr>
      <w:r>
        <w:rPr>
          <w:rFonts w:ascii="Times New Roman"/>
          <w:b w:val="false"/>
          <w:i w:val="false"/>
          <w:color w:val="000000"/>
          <w:sz w:val="28"/>
        </w:rPr>
        <w:t xml:space="preserve">
      двухкамерные </w:t>
      </w:r>
    </w:p>
    <w:bookmarkEnd w:id="2174"/>
    <w:bookmarkStart w:name="z2604" w:id="2175"/>
    <w:p>
      <w:pPr>
        <w:spacing w:after="0"/>
        <w:ind w:left="0"/>
        <w:jc w:val="both"/>
      </w:pPr>
      <w:r>
        <w:rPr>
          <w:rFonts w:ascii="Times New Roman"/>
          <w:b w:val="false"/>
          <w:i w:val="false"/>
          <w:color w:val="000000"/>
          <w:sz w:val="28"/>
        </w:rPr>
        <w:t xml:space="preserve">
      </w:t>
      </w:r>
    </w:p>
    <w:bookmarkEnd w:id="21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5" w:id="2176"/>
    <w:p>
      <w:pPr>
        <w:spacing w:after="0"/>
        <w:ind w:left="0"/>
        <w:jc w:val="both"/>
      </w:pPr>
      <w:r>
        <w:rPr>
          <w:rFonts w:ascii="Times New Roman"/>
          <w:b w:val="false"/>
          <w:i w:val="false"/>
          <w:color w:val="000000"/>
          <w:sz w:val="28"/>
        </w:rPr>
        <w:t>
      другое</w:t>
      </w:r>
    </w:p>
    <w:bookmarkEnd w:id="2176"/>
    <w:bookmarkStart w:name="z2606" w:id="2177"/>
    <w:p>
      <w:pPr>
        <w:spacing w:after="0"/>
        <w:ind w:left="0"/>
        <w:jc w:val="both"/>
      </w:pPr>
      <w:r>
        <w:rPr>
          <w:rFonts w:ascii="Times New Roman"/>
          <w:b w:val="false"/>
          <w:i w:val="false"/>
          <w:color w:val="000000"/>
          <w:sz w:val="28"/>
        </w:rPr>
        <w:t>
      имплантация Кардиовертела-дефибриллятора</w:t>
      </w:r>
    </w:p>
    <w:bookmarkEnd w:id="2177"/>
    <w:bookmarkStart w:name="z2607" w:id="2178"/>
    <w:p>
      <w:pPr>
        <w:spacing w:after="0"/>
        <w:ind w:left="0"/>
        <w:jc w:val="both"/>
      </w:pPr>
      <w:r>
        <w:rPr>
          <w:rFonts w:ascii="Times New Roman"/>
          <w:b w:val="false"/>
          <w:i w:val="false"/>
          <w:color w:val="000000"/>
          <w:sz w:val="28"/>
        </w:rPr>
        <w:t xml:space="preserve">
      </w:t>
      </w:r>
    </w:p>
    <w:bookmarkEnd w:id="21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8" w:id="2179"/>
    <w:p>
      <w:pPr>
        <w:spacing w:after="0"/>
        <w:ind w:left="0"/>
        <w:jc w:val="both"/>
      </w:pPr>
      <w:r>
        <w:rPr>
          <w:rFonts w:ascii="Times New Roman"/>
          <w:b w:val="false"/>
          <w:i w:val="false"/>
          <w:color w:val="000000"/>
          <w:sz w:val="28"/>
        </w:rPr>
        <w:t xml:space="preserve">
      нет </w:t>
      </w:r>
    </w:p>
    <w:bookmarkEnd w:id="2179"/>
    <w:bookmarkStart w:name="z2609" w:id="2180"/>
    <w:p>
      <w:pPr>
        <w:spacing w:after="0"/>
        <w:ind w:left="0"/>
        <w:jc w:val="both"/>
      </w:pPr>
      <w:r>
        <w:rPr>
          <w:rFonts w:ascii="Times New Roman"/>
          <w:b w:val="false"/>
          <w:i w:val="false"/>
          <w:color w:val="000000"/>
          <w:sz w:val="28"/>
        </w:rPr>
        <w:t xml:space="preserve">
      </w:t>
      </w:r>
    </w:p>
    <w:bookmarkEnd w:id="21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0" w:id="2181"/>
    <w:p>
      <w:pPr>
        <w:spacing w:after="0"/>
        <w:ind w:left="0"/>
        <w:jc w:val="both"/>
      </w:pPr>
      <w:r>
        <w:rPr>
          <w:rFonts w:ascii="Times New Roman"/>
          <w:b w:val="false"/>
          <w:i w:val="false"/>
          <w:color w:val="000000"/>
          <w:sz w:val="28"/>
        </w:rPr>
        <w:t xml:space="preserve">
      да </w:t>
      </w:r>
    </w:p>
    <w:bookmarkEnd w:id="2181"/>
    <w:bookmarkStart w:name="z2611" w:id="2182"/>
    <w:p>
      <w:pPr>
        <w:spacing w:after="0"/>
        <w:ind w:left="0"/>
        <w:jc w:val="both"/>
      </w:pPr>
      <w:r>
        <w:rPr>
          <w:rFonts w:ascii="Times New Roman"/>
          <w:b w:val="false"/>
          <w:i w:val="false"/>
          <w:color w:val="000000"/>
          <w:sz w:val="28"/>
        </w:rPr>
        <w:t xml:space="preserve">
      </w:t>
      </w:r>
    </w:p>
    <w:bookmarkEnd w:id="21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2" w:id="2183"/>
    <w:p>
      <w:pPr>
        <w:spacing w:after="0"/>
        <w:ind w:left="0"/>
        <w:jc w:val="both"/>
      </w:pPr>
      <w:r>
        <w:rPr>
          <w:rFonts w:ascii="Times New Roman"/>
          <w:b w:val="false"/>
          <w:i w:val="false"/>
          <w:color w:val="000000"/>
          <w:sz w:val="28"/>
        </w:rPr>
        <w:t xml:space="preserve">
      неизвестно </w:t>
      </w:r>
    </w:p>
    <w:bookmarkEnd w:id="2183"/>
    <w:bookmarkStart w:name="z2613" w:id="2184"/>
    <w:p>
      <w:pPr>
        <w:spacing w:after="0"/>
        <w:ind w:left="0"/>
        <w:jc w:val="both"/>
      </w:pPr>
      <w:r>
        <w:rPr>
          <w:rFonts w:ascii="Times New Roman"/>
          <w:b w:val="false"/>
          <w:i w:val="false"/>
          <w:color w:val="000000"/>
          <w:sz w:val="28"/>
        </w:rPr>
        <w:t xml:space="preserve">
      </w:t>
      </w:r>
    </w:p>
    <w:bookmarkEnd w:id="21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4" w:id="2185"/>
    <w:p>
      <w:pPr>
        <w:spacing w:after="0"/>
        <w:ind w:left="0"/>
        <w:jc w:val="both"/>
      </w:pPr>
      <w:r>
        <w:rPr>
          <w:rFonts w:ascii="Times New Roman"/>
          <w:b w:val="false"/>
          <w:i w:val="false"/>
          <w:color w:val="000000"/>
          <w:sz w:val="28"/>
        </w:rPr>
        <w:t xml:space="preserve">
      экстренная </w:t>
      </w:r>
    </w:p>
    <w:bookmarkEnd w:id="2185"/>
    <w:bookmarkStart w:name="z2615" w:id="2186"/>
    <w:p>
      <w:pPr>
        <w:spacing w:after="0"/>
        <w:ind w:left="0"/>
        <w:jc w:val="both"/>
      </w:pPr>
      <w:r>
        <w:rPr>
          <w:rFonts w:ascii="Times New Roman"/>
          <w:b w:val="false"/>
          <w:i w:val="false"/>
          <w:color w:val="000000"/>
          <w:sz w:val="28"/>
        </w:rPr>
        <w:t xml:space="preserve">
      </w:t>
      </w:r>
    </w:p>
    <w:bookmarkEnd w:id="21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6" w:id="2187"/>
    <w:p>
      <w:pPr>
        <w:spacing w:after="0"/>
        <w:ind w:left="0"/>
        <w:jc w:val="both"/>
      </w:pPr>
      <w:r>
        <w:rPr>
          <w:rFonts w:ascii="Times New Roman"/>
          <w:b w:val="false"/>
          <w:i w:val="false"/>
          <w:color w:val="000000"/>
          <w:sz w:val="28"/>
        </w:rPr>
        <w:t>
      плановая</w:t>
      </w:r>
    </w:p>
    <w:bookmarkEnd w:id="2187"/>
    <w:bookmarkStart w:name="z2617" w:id="2188"/>
    <w:p>
      <w:pPr>
        <w:spacing w:after="0"/>
        <w:ind w:left="0"/>
        <w:jc w:val="both"/>
      </w:pPr>
      <w:r>
        <w:rPr>
          <w:rFonts w:ascii="Times New Roman"/>
          <w:b w:val="false"/>
          <w:i w:val="false"/>
          <w:color w:val="000000"/>
          <w:sz w:val="28"/>
        </w:rPr>
        <w:t>
      название код. код. код операции</w:t>
      </w:r>
    </w:p>
    <w:bookmarkEnd w:id="2188"/>
    <w:bookmarkStart w:name="z2618" w:id="2189"/>
    <w:p>
      <w:pPr>
        <w:spacing w:after="0"/>
        <w:ind w:left="0"/>
        <w:jc w:val="both"/>
      </w:pPr>
      <w:r>
        <w:rPr>
          <w:rFonts w:ascii="Times New Roman"/>
          <w:b w:val="false"/>
          <w:i w:val="false"/>
          <w:color w:val="000000"/>
          <w:sz w:val="28"/>
        </w:rPr>
        <w:t>
      Имплантация кардиоресинхронизирующего устройства (СРТИ)</w:t>
      </w:r>
    </w:p>
    <w:bookmarkEnd w:id="2189"/>
    <w:bookmarkStart w:name="z2619" w:id="2190"/>
    <w:p>
      <w:pPr>
        <w:spacing w:after="0"/>
        <w:ind w:left="0"/>
        <w:jc w:val="both"/>
      </w:pPr>
      <w:r>
        <w:rPr>
          <w:rFonts w:ascii="Times New Roman"/>
          <w:b w:val="false"/>
          <w:i w:val="false"/>
          <w:color w:val="000000"/>
          <w:sz w:val="28"/>
        </w:rPr>
        <w:t xml:space="preserve">
      </w:t>
      </w:r>
    </w:p>
    <w:bookmarkEnd w:id="21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0" w:id="2191"/>
    <w:p>
      <w:pPr>
        <w:spacing w:after="0"/>
        <w:ind w:left="0"/>
        <w:jc w:val="both"/>
      </w:pPr>
      <w:r>
        <w:rPr>
          <w:rFonts w:ascii="Times New Roman"/>
          <w:b w:val="false"/>
          <w:i w:val="false"/>
          <w:color w:val="000000"/>
          <w:sz w:val="28"/>
        </w:rPr>
        <w:t xml:space="preserve">
      Нет </w:t>
      </w:r>
    </w:p>
    <w:bookmarkEnd w:id="2191"/>
    <w:bookmarkStart w:name="z2621" w:id="2192"/>
    <w:p>
      <w:pPr>
        <w:spacing w:after="0"/>
        <w:ind w:left="0"/>
        <w:jc w:val="both"/>
      </w:pPr>
      <w:r>
        <w:rPr>
          <w:rFonts w:ascii="Times New Roman"/>
          <w:b w:val="false"/>
          <w:i w:val="false"/>
          <w:color w:val="000000"/>
          <w:sz w:val="28"/>
        </w:rPr>
        <w:t xml:space="preserve">
      </w:t>
      </w:r>
    </w:p>
    <w:bookmarkEnd w:id="21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2" w:id="2193"/>
    <w:p>
      <w:pPr>
        <w:spacing w:after="0"/>
        <w:ind w:left="0"/>
        <w:jc w:val="both"/>
      </w:pPr>
      <w:r>
        <w:rPr>
          <w:rFonts w:ascii="Times New Roman"/>
          <w:b w:val="false"/>
          <w:i w:val="false"/>
          <w:color w:val="000000"/>
          <w:sz w:val="28"/>
        </w:rPr>
        <w:t>
      да</w:t>
      </w:r>
    </w:p>
    <w:bookmarkEnd w:id="2193"/>
    <w:bookmarkStart w:name="z2623" w:id="2194"/>
    <w:p>
      <w:pPr>
        <w:spacing w:after="0"/>
        <w:ind w:left="0"/>
        <w:jc w:val="both"/>
      </w:pPr>
      <w:r>
        <w:rPr>
          <w:rFonts w:ascii="Times New Roman"/>
          <w:b w:val="false"/>
          <w:i w:val="false"/>
          <w:color w:val="000000"/>
          <w:sz w:val="28"/>
        </w:rPr>
        <w:t>
      Название и код операции код. код.</w:t>
      </w:r>
    </w:p>
    <w:bookmarkEnd w:id="2194"/>
    <w:bookmarkStart w:name="z2624" w:id="2195"/>
    <w:p>
      <w:pPr>
        <w:spacing w:after="0"/>
        <w:ind w:left="0"/>
        <w:jc w:val="both"/>
      </w:pPr>
      <w:r>
        <w:rPr>
          <w:rFonts w:ascii="Times New Roman"/>
          <w:b w:val="false"/>
          <w:i w:val="false"/>
          <w:color w:val="000000"/>
          <w:sz w:val="28"/>
        </w:rPr>
        <w:t>
      Другие операции:</w:t>
      </w:r>
    </w:p>
    <w:bookmarkEnd w:id="2195"/>
    <w:bookmarkStart w:name="z2625" w:id="2196"/>
    <w:p>
      <w:pPr>
        <w:spacing w:after="0"/>
        <w:ind w:left="0"/>
        <w:jc w:val="both"/>
      </w:pPr>
      <w:r>
        <w:rPr>
          <w:rFonts w:ascii="Times New Roman"/>
          <w:b w:val="false"/>
          <w:i w:val="false"/>
          <w:color w:val="000000"/>
          <w:sz w:val="28"/>
        </w:rPr>
        <w:t xml:space="preserve">
      </w:t>
      </w:r>
    </w:p>
    <w:bookmarkEnd w:id="21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6" w:id="2197"/>
    <w:p>
      <w:pPr>
        <w:spacing w:after="0"/>
        <w:ind w:left="0"/>
        <w:jc w:val="both"/>
      </w:pPr>
      <w:r>
        <w:rPr>
          <w:rFonts w:ascii="Times New Roman"/>
          <w:b w:val="false"/>
          <w:i w:val="false"/>
          <w:color w:val="000000"/>
          <w:sz w:val="28"/>
        </w:rPr>
        <w:t xml:space="preserve">
      нет </w:t>
      </w:r>
    </w:p>
    <w:bookmarkEnd w:id="2197"/>
    <w:bookmarkStart w:name="z2627" w:id="2198"/>
    <w:p>
      <w:pPr>
        <w:spacing w:after="0"/>
        <w:ind w:left="0"/>
        <w:jc w:val="both"/>
      </w:pPr>
      <w:r>
        <w:rPr>
          <w:rFonts w:ascii="Times New Roman"/>
          <w:b w:val="false"/>
          <w:i w:val="false"/>
          <w:color w:val="000000"/>
          <w:sz w:val="28"/>
        </w:rPr>
        <w:t xml:space="preserve">
      </w:t>
      </w:r>
    </w:p>
    <w:bookmarkEnd w:id="21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8" w:id="2199"/>
    <w:p>
      <w:pPr>
        <w:spacing w:after="0"/>
        <w:ind w:left="0"/>
        <w:jc w:val="both"/>
      </w:pPr>
      <w:r>
        <w:rPr>
          <w:rFonts w:ascii="Times New Roman"/>
          <w:b w:val="false"/>
          <w:i w:val="false"/>
          <w:color w:val="000000"/>
          <w:sz w:val="28"/>
        </w:rPr>
        <w:t xml:space="preserve">
      да </w:t>
      </w:r>
    </w:p>
    <w:bookmarkEnd w:id="2199"/>
    <w:bookmarkStart w:name="z2629" w:id="2200"/>
    <w:p>
      <w:pPr>
        <w:spacing w:after="0"/>
        <w:ind w:left="0"/>
        <w:jc w:val="both"/>
      </w:pPr>
      <w:r>
        <w:rPr>
          <w:rFonts w:ascii="Times New Roman"/>
          <w:b w:val="false"/>
          <w:i w:val="false"/>
          <w:color w:val="000000"/>
          <w:sz w:val="28"/>
        </w:rPr>
        <w:t xml:space="preserve">
      </w:t>
      </w:r>
    </w:p>
    <w:bookmarkEnd w:id="22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0" w:id="2201"/>
    <w:p>
      <w:pPr>
        <w:spacing w:after="0"/>
        <w:ind w:left="0"/>
        <w:jc w:val="both"/>
      </w:pPr>
      <w:r>
        <w:rPr>
          <w:rFonts w:ascii="Times New Roman"/>
          <w:b w:val="false"/>
          <w:i w:val="false"/>
          <w:color w:val="000000"/>
          <w:sz w:val="28"/>
        </w:rPr>
        <w:t xml:space="preserve">
      неизвестно </w:t>
      </w:r>
    </w:p>
    <w:bookmarkEnd w:id="2201"/>
    <w:bookmarkStart w:name="z2631" w:id="2202"/>
    <w:p>
      <w:pPr>
        <w:spacing w:after="0"/>
        <w:ind w:left="0"/>
        <w:jc w:val="both"/>
      </w:pPr>
      <w:r>
        <w:rPr>
          <w:rFonts w:ascii="Times New Roman"/>
          <w:b w:val="false"/>
          <w:i w:val="false"/>
          <w:color w:val="000000"/>
          <w:sz w:val="28"/>
        </w:rPr>
        <w:t xml:space="preserve">
      </w:t>
      </w:r>
    </w:p>
    <w:bookmarkEnd w:id="22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2" w:id="2203"/>
    <w:p>
      <w:pPr>
        <w:spacing w:after="0"/>
        <w:ind w:left="0"/>
        <w:jc w:val="both"/>
      </w:pPr>
      <w:r>
        <w:rPr>
          <w:rFonts w:ascii="Times New Roman"/>
          <w:b w:val="false"/>
          <w:i w:val="false"/>
          <w:color w:val="000000"/>
          <w:sz w:val="28"/>
        </w:rPr>
        <w:t xml:space="preserve">
      экстренная </w:t>
      </w:r>
    </w:p>
    <w:bookmarkEnd w:id="2203"/>
    <w:bookmarkStart w:name="z2633" w:id="2204"/>
    <w:p>
      <w:pPr>
        <w:spacing w:after="0"/>
        <w:ind w:left="0"/>
        <w:jc w:val="both"/>
      </w:pPr>
      <w:r>
        <w:rPr>
          <w:rFonts w:ascii="Times New Roman"/>
          <w:b w:val="false"/>
          <w:i w:val="false"/>
          <w:color w:val="000000"/>
          <w:sz w:val="28"/>
        </w:rPr>
        <w:t xml:space="preserve">
      </w:t>
      </w:r>
    </w:p>
    <w:bookmarkEnd w:id="22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4" w:id="2205"/>
    <w:p>
      <w:pPr>
        <w:spacing w:after="0"/>
        <w:ind w:left="0"/>
        <w:jc w:val="both"/>
      </w:pPr>
      <w:r>
        <w:rPr>
          <w:rFonts w:ascii="Times New Roman"/>
          <w:b w:val="false"/>
          <w:i w:val="false"/>
          <w:color w:val="000000"/>
          <w:sz w:val="28"/>
        </w:rPr>
        <w:t>
      плановая</w:t>
      </w:r>
    </w:p>
    <w:bookmarkEnd w:id="2205"/>
    <w:bookmarkStart w:name="z2635" w:id="2206"/>
    <w:p>
      <w:pPr>
        <w:spacing w:after="0"/>
        <w:ind w:left="0"/>
        <w:jc w:val="both"/>
      </w:pPr>
      <w:r>
        <w:rPr>
          <w:rFonts w:ascii="Times New Roman"/>
          <w:b w:val="false"/>
          <w:i w:val="false"/>
          <w:color w:val="000000"/>
          <w:sz w:val="28"/>
        </w:rPr>
        <w:t>
      название код. код. код операции</w:t>
      </w:r>
    </w:p>
    <w:bookmarkEnd w:id="2206"/>
    <w:bookmarkStart w:name="z2636" w:id="2207"/>
    <w:p>
      <w:pPr>
        <w:spacing w:after="0"/>
        <w:ind w:left="0"/>
        <w:jc w:val="both"/>
      </w:pPr>
      <w:r>
        <w:rPr>
          <w:rFonts w:ascii="Times New Roman"/>
          <w:b w:val="false"/>
          <w:i w:val="false"/>
          <w:color w:val="000000"/>
          <w:sz w:val="28"/>
        </w:rPr>
        <w:t>
      18. Осложнения на госпитальном этапе.</w:t>
      </w:r>
    </w:p>
    <w:bookmarkEnd w:id="2207"/>
    <w:bookmarkStart w:name="z2637" w:id="2208"/>
    <w:p>
      <w:pPr>
        <w:spacing w:after="0"/>
        <w:ind w:left="0"/>
        <w:jc w:val="both"/>
      </w:pPr>
      <w:r>
        <w:rPr>
          <w:rFonts w:ascii="Times New Roman"/>
          <w:b w:val="false"/>
          <w:i w:val="false"/>
          <w:color w:val="000000"/>
          <w:sz w:val="28"/>
        </w:rPr>
        <w:t>
      СН класс по Killip</w:t>
      </w:r>
    </w:p>
    <w:bookmarkEnd w:id="2208"/>
    <w:bookmarkStart w:name="z2638" w:id="2209"/>
    <w:p>
      <w:pPr>
        <w:spacing w:after="0"/>
        <w:ind w:left="0"/>
        <w:jc w:val="both"/>
      </w:pPr>
      <w:r>
        <w:rPr>
          <w:rFonts w:ascii="Times New Roman"/>
          <w:b w:val="false"/>
          <w:i w:val="false"/>
          <w:color w:val="000000"/>
          <w:sz w:val="28"/>
        </w:rPr>
        <w:t xml:space="preserve">
      </w:t>
      </w:r>
    </w:p>
    <w:bookmarkEnd w:id="22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9" w:id="2210"/>
    <w:p>
      <w:pPr>
        <w:spacing w:after="0"/>
        <w:ind w:left="0"/>
        <w:jc w:val="both"/>
      </w:pPr>
      <w:r>
        <w:rPr>
          <w:rFonts w:ascii="Times New Roman"/>
          <w:b w:val="false"/>
          <w:i w:val="false"/>
          <w:color w:val="000000"/>
          <w:sz w:val="28"/>
        </w:rPr>
        <w:t xml:space="preserve">
      I </w:t>
      </w:r>
    </w:p>
    <w:bookmarkEnd w:id="2210"/>
    <w:bookmarkStart w:name="z2640" w:id="2211"/>
    <w:p>
      <w:pPr>
        <w:spacing w:after="0"/>
        <w:ind w:left="0"/>
        <w:jc w:val="both"/>
      </w:pPr>
      <w:r>
        <w:rPr>
          <w:rFonts w:ascii="Times New Roman"/>
          <w:b w:val="false"/>
          <w:i w:val="false"/>
          <w:color w:val="000000"/>
          <w:sz w:val="28"/>
        </w:rPr>
        <w:t xml:space="preserve">
      </w:t>
      </w:r>
    </w:p>
    <w:bookmarkEnd w:id="22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1" w:id="2212"/>
    <w:p>
      <w:pPr>
        <w:spacing w:after="0"/>
        <w:ind w:left="0"/>
        <w:jc w:val="both"/>
      </w:pPr>
      <w:r>
        <w:rPr>
          <w:rFonts w:ascii="Times New Roman"/>
          <w:b w:val="false"/>
          <w:i w:val="false"/>
          <w:color w:val="000000"/>
          <w:sz w:val="28"/>
        </w:rPr>
        <w:t xml:space="preserve">
      II </w:t>
      </w:r>
    </w:p>
    <w:bookmarkEnd w:id="2212"/>
    <w:bookmarkStart w:name="z2642" w:id="2213"/>
    <w:p>
      <w:pPr>
        <w:spacing w:after="0"/>
        <w:ind w:left="0"/>
        <w:jc w:val="both"/>
      </w:pPr>
      <w:r>
        <w:rPr>
          <w:rFonts w:ascii="Times New Roman"/>
          <w:b w:val="false"/>
          <w:i w:val="false"/>
          <w:color w:val="000000"/>
          <w:sz w:val="28"/>
        </w:rPr>
        <w:t xml:space="preserve">
      </w:t>
      </w:r>
    </w:p>
    <w:bookmarkEnd w:id="22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3" w:id="2214"/>
    <w:p>
      <w:pPr>
        <w:spacing w:after="0"/>
        <w:ind w:left="0"/>
        <w:jc w:val="both"/>
      </w:pPr>
      <w:r>
        <w:rPr>
          <w:rFonts w:ascii="Times New Roman"/>
          <w:b w:val="false"/>
          <w:i w:val="false"/>
          <w:color w:val="000000"/>
          <w:sz w:val="28"/>
        </w:rPr>
        <w:t xml:space="preserve">
      III </w:t>
      </w:r>
    </w:p>
    <w:bookmarkEnd w:id="2214"/>
    <w:bookmarkStart w:name="z2644" w:id="2215"/>
    <w:p>
      <w:pPr>
        <w:spacing w:after="0"/>
        <w:ind w:left="0"/>
        <w:jc w:val="both"/>
      </w:pPr>
      <w:r>
        <w:rPr>
          <w:rFonts w:ascii="Times New Roman"/>
          <w:b w:val="false"/>
          <w:i w:val="false"/>
          <w:color w:val="000000"/>
          <w:sz w:val="28"/>
        </w:rPr>
        <w:t xml:space="preserve">
      </w:t>
      </w:r>
    </w:p>
    <w:bookmarkEnd w:id="22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5" w:id="2216"/>
    <w:p>
      <w:pPr>
        <w:spacing w:after="0"/>
        <w:ind w:left="0"/>
        <w:jc w:val="both"/>
      </w:pPr>
      <w:r>
        <w:rPr>
          <w:rFonts w:ascii="Times New Roman"/>
          <w:b w:val="false"/>
          <w:i w:val="false"/>
          <w:color w:val="000000"/>
          <w:sz w:val="28"/>
        </w:rPr>
        <w:t xml:space="preserve">
      IV </w:t>
      </w:r>
    </w:p>
    <w:bookmarkEnd w:id="2216"/>
    <w:bookmarkStart w:name="z2646" w:id="2217"/>
    <w:p>
      <w:pPr>
        <w:spacing w:after="0"/>
        <w:ind w:left="0"/>
        <w:jc w:val="both"/>
      </w:pPr>
      <w:r>
        <w:rPr>
          <w:rFonts w:ascii="Times New Roman"/>
          <w:b w:val="false"/>
          <w:i w:val="false"/>
          <w:color w:val="000000"/>
          <w:sz w:val="28"/>
        </w:rPr>
        <w:t xml:space="preserve">
      </w:t>
      </w:r>
    </w:p>
    <w:bookmarkEnd w:id="22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7" w:id="2218"/>
    <w:p>
      <w:pPr>
        <w:spacing w:after="0"/>
        <w:ind w:left="0"/>
        <w:jc w:val="both"/>
      </w:pPr>
      <w:r>
        <w:rPr>
          <w:rFonts w:ascii="Times New Roman"/>
          <w:b w:val="false"/>
          <w:i w:val="false"/>
          <w:color w:val="000000"/>
          <w:sz w:val="28"/>
        </w:rPr>
        <w:t xml:space="preserve">
      неизвестно </w:t>
      </w:r>
    </w:p>
    <w:bookmarkEnd w:id="2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Рецидив 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2219"/>
          <w:p>
            <w:pPr>
              <w:spacing w:after="20"/>
              <w:ind w:left="20"/>
              <w:jc w:val="both"/>
            </w:pPr>
          </w:p>
          <w:bookmarkEnd w:id="221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 (впервые возникшая)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2220"/>
          <w:p>
            <w:pPr>
              <w:spacing w:after="20"/>
              <w:ind w:left="20"/>
              <w:jc w:val="both"/>
            </w:pPr>
          </w:p>
          <w:bookmarkEnd w:id="222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2221"/>
          <w:p>
            <w:pPr>
              <w:spacing w:after="20"/>
              <w:ind w:left="20"/>
              <w:jc w:val="both"/>
            </w:pPr>
          </w:p>
          <w:bookmarkEnd w:id="222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 блокада II-III 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2222"/>
          <w:p>
            <w:pPr>
              <w:spacing w:after="20"/>
              <w:ind w:left="20"/>
              <w:jc w:val="both"/>
            </w:pPr>
          </w:p>
          <w:bookmarkEnd w:id="222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2223"/>
          <w:p>
            <w:pPr>
              <w:spacing w:after="20"/>
              <w:ind w:left="20"/>
              <w:jc w:val="both"/>
            </w:pPr>
          </w:p>
          <w:bookmarkEnd w:id="222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3" w:id="2224"/>
          <w:p>
            <w:pPr>
              <w:spacing w:after="20"/>
              <w:ind w:left="20"/>
              <w:jc w:val="both"/>
            </w:pPr>
          </w:p>
          <w:bookmarkEnd w:id="222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2225"/>
          <w:p>
            <w:pPr>
              <w:spacing w:after="20"/>
              <w:ind w:left="20"/>
              <w:jc w:val="both"/>
            </w:pPr>
          </w:p>
          <w:bookmarkEnd w:id="22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 крови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2226"/>
          <w:p>
            <w:pPr>
              <w:spacing w:after="20"/>
              <w:ind w:left="20"/>
              <w:jc w:val="both"/>
            </w:pPr>
          </w:p>
          <w:bookmarkEnd w:id="22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Низкий гемоглобин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8" w:id="2227"/>
          <w:p>
            <w:pPr>
              <w:spacing w:after="20"/>
              <w:ind w:left="20"/>
              <w:jc w:val="both"/>
            </w:pPr>
          </w:p>
          <w:bookmarkEnd w:id="222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ОПН (контраст-индуцированная) нефропатия)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2228"/>
          <w:p>
            <w:pPr>
              <w:spacing w:after="20"/>
              <w:ind w:left="20"/>
              <w:jc w:val="both"/>
            </w:pPr>
          </w:p>
          <w:bookmarkEnd w:id="222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2229"/>
          <w:p>
            <w:pPr>
              <w:spacing w:after="20"/>
              <w:ind w:left="20"/>
              <w:jc w:val="both"/>
            </w:pPr>
          </w:p>
          <w:bookmarkEnd w:id="222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bookmarkStart w:name="z2703" w:id="2230"/>
    <w:p>
      <w:pPr>
        <w:spacing w:after="0"/>
        <w:ind w:left="0"/>
        <w:jc w:val="both"/>
      </w:pPr>
      <w:r>
        <w:rPr>
          <w:rFonts w:ascii="Times New Roman"/>
          <w:b w:val="false"/>
          <w:i w:val="false"/>
          <w:color w:val="000000"/>
          <w:sz w:val="28"/>
        </w:rPr>
        <w:t>
      19. Операции при механических осложнениях ИМ</w:t>
      </w:r>
    </w:p>
    <w:bookmarkEnd w:id="2230"/>
    <w:bookmarkStart w:name="z2704" w:id="2231"/>
    <w:p>
      <w:pPr>
        <w:spacing w:after="0"/>
        <w:ind w:left="0"/>
        <w:jc w:val="both"/>
      </w:pPr>
      <w:r>
        <w:rPr>
          <w:rFonts w:ascii="Times New Roman"/>
          <w:b w:val="false"/>
          <w:i w:val="false"/>
          <w:color w:val="000000"/>
          <w:sz w:val="28"/>
        </w:rPr>
        <w:t xml:space="preserve">
      </w:t>
      </w:r>
    </w:p>
    <w:bookmarkEnd w:id="22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5" w:id="2232"/>
    <w:p>
      <w:pPr>
        <w:spacing w:after="0"/>
        <w:ind w:left="0"/>
        <w:jc w:val="both"/>
      </w:pPr>
      <w:r>
        <w:rPr>
          <w:rFonts w:ascii="Times New Roman"/>
          <w:b w:val="false"/>
          <w:i w:val="false"/>
          <w:color w:val="000000"/>
          <w:sz w:val="28"/>
        </w:rPr>
        <w:t xml:space="preserve">
      нет </w:t>
      </w:r>
    </w:p>
    <w:bookmarkEnd w:id="2232"/>
    <w:bookmarkStart w:name="z2706" w:id="2233"/>
    <w:p>
      <w:pPr>
        <w:spacing w:after="0"/>
        <w:ind w:left="0"/>
        <w:jc w:val="both"/>
      </w:pPr>
      <w:r>
        <w:rPr>
          <w:rFonts w:ascii="Times New Roman"/>
          <w:b w:val="false"/>
          <w:i w:val="false"/>
          <w:color w:val="000000"/>
          <w:sz w:val="28"/>
        </w:rPr>
        <w:t xml:space="preserve">
      </w:t>
      </w:r>
    </w:p>
    <w:bookmarkEnd w:id="22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7" w:id="2234"/>
    <w:p>
      <w:pPr>
        <w:spacing w:after="0"/>
        <w:ind w:left="0"/>
        <w:jc w:val="both"/>
      </w:pPr>
      <w:r>
        <w:rPr>
          <w:rFonts w:ascii="Times New Roman"/>
          <w:b w:val="false"/>
          <w:i w:val="false"/>
          <w:color w:val="000000"/>
          <w:sz w:val="28"/>
        </w:rPr>
        <w:t>
      да</w:t>
      </w:r>
    </w:p>
    <w:bookmarkEnd w:id="2234"/>
    <w:bookmarkStart w:name="z2708" w:id="2235"/>
    <w:p>
      <w:pPr>
        <w:spacing w:after="0"/>
        <w:ind w:left="0"/>
        <w:jc w:val="both"/>
      </w:pPr>
      <w:r>
        <w:rPr>
          <w:rFonts w:ascii="Times New Roman"/>
          <w:b w:val="false"/>
          <w:i w:val="false"/>
          <w:color w:val="000000"/>
          <w:sz w:val="28"/>
        </w:rPr>
        <w:t>
      дата название код. код. код операции</w:t>
      </w:r>
    </w:p>
    <w:bookmarkEnd w:id="2235"/>
    <w:bookmarkStart w:name="z2709" w:id="2236"/>
    <w:p>
      <w:pPr>
        <w:spacing w:after="0"/>
        <w:ind w:left="0"/>
        <w:jc w:val="both"/>
      </w:pPr>
      <w:r>
        <w:rPr>
          <w:rFonts w:ascii="Times New Roman"/>
          <w:b w:val="false"/>
          <w:i w:val="false"/>
          <w:color w:val="000000"/>
          <w:sz w:val="28"/>
        </w:rPr>
        <w:t>
      20. Исследования при выписке</w:t>
      </w:r>
    </w:p>
    <w:bookmarkEnd w:id="2236"/>
    <w:bookmarkStart w:name="z2710" w:id="2237"/>
    <w:p>
      <w:pPr>
        <w:spacing w:after="0"/>
        <w:ind w:left="0"/>
        <w:jc w:val="both"/>
      </w:pPr>
      <w:r>
        <w:rPr>
          <w:rFonts w:ascii="Times New Roman"/>
          <w:b w:val="false"/>
          <w:i w:val="false"/>
          <w:color w:val="000000"/>
          <w:sz w:val="28"/>
        </w:rPr>
        <w:t>
      ЭКГ при выписке:</w:t>
      </w:r>
    </w:p>
    <w:bookmarkEnd w:id="2237"/>
    <w:bookmarkStart w:name="z2711" w:id="2238"/>
    <w:p>
      <w:pPr>
        <w:spacing w:after="0"/>
        <w:ind w:left="0"/>
        <w:jc w:val="both"/>
      </w:pPr>
      <w:r>
        <w:rPr>
          <w:rFonts w:ascii="Times New Roman"/>
          <w:b w:val="false"/>
          <w:i w:val="false"/>
          <w:color w:val="000000"/>
          <w:sz w:val="28"/>
        </w:rPr>
        <w:t xml:space="preserve">
      </w:t>
      </w:r>
    </w:p>
    <w:bookmarkEnd w:id="2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2" w:id="2239"/>
    <w:p>
      <w:pPr>
        <w:spacing w:after="0"/>
        <w:ind w:left="0"/>
        <w:jc w:val="both"/>
      </w:pPr>
      <w:r>
        <w:rPr>
          <w:rFonts w:ascii="Times New Roman"/>
          <w:b w:val="false"/>
          <w:i w:val="false"/>
          <w:color w:val="000000"/>
          <w:sz w:val="28"/>
        </w:rPr>
        <w:t xml:space="preserve">
      синусовый </w:t>
      </w:r>
    </w:p>
    <w:bookmarkEnd w:id="2239"/>
    <w:bookmarkStart w:name="z2713" w:id="2240"/>
    <w:p>
      <w:pPr>
        <w:spacing w:after="0"/>
        <w:ind w:left="0"/>
        <w:jc w:val="both"/>
      </w:pPr>
      <w:r>
        <w:rPr>
          <w:rFonts w:ascii="Times New Roman"/>
          <w:b w:val="false"/>
          <w:i w:val="false"/>
          <w:color w:val="000000"/>
          <w:sz w:val="28"/>
        </w:rPr>
        <w:t xml:space="preserve">
      </w:t>
      </w:r>
    </w:p>
    <w:bookmarkEnd w:id="22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4" w:id="2241"/>
    <w:p>
      <w:pPr>
        <w:spacing w:after="0"/>
        <w:ind w:left="0"/>
        <w:jc w:val="both"/>
      </w:pPr>
      <w:r>
        <w:rPr>
          <w:rFonts w:ascii="Times New Roman"/>
          <w:b w:val="false"/>
          <w:i w:val="false"/>
          <w:color w:val="000000"/>
          <w:sz w:val="28"/>
        </w:rPr>
        <w:t xml:space="preserve">
      ФП </w:t>
      </w:r>
    </w:p>
    <w:bookmarkEnd w:id="2241"/>
    <w:bookmarkStart w:name="z2715" w:id="2242"/>
    <w:p>
      <w:pPr>
        <w:spacing w:after="0"/>
        <w:ind w:left="0"/>
        <w:jc w:val="both"/>
      </w:pPr>
      <w:r>
        <w:rPr>
          <w:rFonts w:ascii="Times New Roman"/>
          <w:b w:val="false"/>
          <w:i w:val="false"/>
          <w:color w:val="000000"/>
          <w:sz w:val="28"/>
        </w:rPr>
        <w:t xml:space="preserve">
      </w:t>
      </w:r>
    </w:p>
    <w:bookmarkEnd w:id="22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6" w:id="2243"/>
    <w:p>
      <w:pPr>
        <w:spacing w:after="0"/>
        <w:ind w:left="0"/>
        <w:jc w:val="both"/>
      </w:pPr>
      <w:r>
        <w:rPr>
          <w:rFonts w:ascii="Times New Roman"/>
          <w:b w:val="false"/>
          <w:i w:val="false"/>
          <w:color w:val="000000"/>
          <w:sz w:val="28"/>
        </w:rPr>
        <w:t xml:space="preserve">
      новый ИМ с подъемом ST </w:t>
      </w:r>
    </w:p>
    <w:bookmarkEnd w:id="2243"/>
    <w:bookmarkStart w:name="z2717" w:id="2244"/>
    <w:p>
      <w:pPr>
        <w:spacing w:after="0"/>
        <w:ind w:left="0"/>
        <w:jc w:val="both"/>
      </w:pPr>
      <w:r>
        <w:rPr>
          <w:rFonts w:ascii="Times New Roman"/>
          <w:b w:val="false"/>
          <w:i w:val="false"/>
          <w:color w:val="000000"/>
          <w:sz w:val="28"/>
        </w:rPr>
        <w:t xml:space="preserve">
      </w:t>
      </w:r>
    </w:p>
    <w:bookmarkEnd w:id="22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8" w:id="2245"/>
    <w:p>
      <w:pPr>
        <w:spacing w:after="0"/>
        <w:ind w:left="0"/>
        <w:jc w:val="both"/>
      </w:pPr>
      <w:r>
        <w:rPr>
          <w:rFonts w:ascii="Times New Roman"/>
          <w:b w:val="false"/>
          <w:i w:val="false"/>
          <w:color w:val="000000"/>
          <w:sz w:val="28"/>
        </w:rPr>
        <w:t>
      нет изменений</w:t>
      </w:r>
    </w:p>
    <w:bookmarkEnd w:id="2245"/>
    <w:bookmarkStart w:name="z2719" w:id="2246"/>
    <w:p>
      <w:pPr>
        <w:spacing w:after="0"/>
        <w:ind w:left="0"/>
        <w:jc w:val="both"/>
      </w:pPr>
      <w:r>
        <w:rPr>
          <w:rFonts w:ascii="Times New Roman"/>
          <w:b w:val="false"/>
          <w:i w:val="false"/>
          <w:color w:val="000000"/>
          <w:sz w:val="28"/>
        </w:rPr>
        <w:t>
      ЭХоКГ при выписке</w:t>
      </w:r>
    </w:p>
    <w:bookmarkEnd w:id="2246"/>
    <w:bookmarkStart w:name="z2720" w:id="2247"/>
    <w:p>
      <w:pPr>
        <w:spacing w:after="0"/>
        <w:ind w:left="0"/>
        <w:jc w:val="both"/>
      </w:pPr>
      <w:r>
        <w:rPr>
          <w:rFonts w:ascii="Times New Roman"/>
          <w:b w:val="false"/>
          <w:i w:val="false"/>
          <w:color w:val="000000"/>
          <w:sz w:val="28"/>
        </w:rPr>
        <w:t xml:space="preserve">
      </w:t>
      </w:r>
    </w:p>
    <w:bookmarkEnd w:id="22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1" w:id="2248"/>
    <w:p>
      <w:pPr>
        <w:spacing w:after="0"/>
        <w:ind w:left="0"/>
        <w:jc w:val="both"/>
      </w:pPr>
      <w:r>
        <w:rPr>
          <w:rFonts w:ascii="Times New Roman"/>
          <w:b w:val="false"/>
          <w:i w:val="false"/>
          <w:color w:val="000000"/>
          <w:sz w:val="28"/>
        </w:rPr>
        <w:t xml:space="preserve">
      фракция выброса (ФВ) левого желудочка по Симпсону N (&gt;50%) </w:t>
      </w:r>
    </w:p>
    <w:bookmarkEnd w:id="2248"/>
    <w:bookmarkStart w:name="z2722" w:id="2249"/>
    <w:p>
      <w:pPr>
        <w:spacing w:after="0"/>
        <w:ind w:left="0"/>
        <w:jc w:val="both"/>
      </w:pPr>
      <w:r>
        <w:rPr>
          <w:rFonts w:ascii="Times New Roman"/>
          <w:b w:val="false"/>
          <w:i w:val="false"/>
          <w:color w:val="000000"/>
          <w:sz w:val="28"/>
        </w:rPr>
        <w:t xml:space="preserve">
      </w:t>
      </w:r>
    </w:p>
    <w:bookmarkEnd w:id="22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3" w:id="2250"/>
    <w:p>
      <w:pPr>
        <w:spacing w:after="0"/>
        <w:ind w:left="0"/>
        <w:jc w:val="both"/>
      </w:pPr>
      <w:r>
        <w:rPr>
          <w:rFonts w:ascii="Times New Roman"/>
          <w:b w:val="false"/>
          <w:i w:val="false"/>
          <w:color w:val="000000"/>
          <w:sz w:val="28"/>
        </w:rPr>
        <w:t xml:space="preserve">
      незначительное снижение (41-50%) </w:t>
      </w:r>
    </w:p>
    <w:bookmarkEnd w:id="2250"/>
    <w:bookmarkStart w:name="z2724" w:id="2251"/>
    <w:p>
      <w:pPr>
        <w:spacing w:after="0"/>
        <w:ind w:left="0"/>
        <w:jc w:val="both"/>
      </w:pPr>
      <w:r>
        <w:rPr>
          <w:rFonts w:ascii="Times New Roman"/>
          <w:b w:val="false"/>
          <w:i w:val="false"/>
          <w:color w:val="000000"/>
          <w:sz w:val="28"/>
        </w:rPr>
        <w:t xml:space="preserve">
      </w:t>
      </w:r>
    </w:p>
    <w:bookmarkEnd w:id="22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5" w:id="2252"/>
    <w:p>
      <w:pPr>
        <w:spacing w:after="0"/>
        <w:ind w:left="0"/>
        <w:jc w:val="both"/>
      </w:pPr>
      <w:r>
        <w:rPr>
          <w:rFonts w:ascii="Times New Roman"/>
          <w:b w:val="false"/>
          <w:i w:val="false"/>
          <w:color w:val="000000"/>
          <w:sz w:val="28"/>
        </w:rPr>
        <w:t xml:space="preserve">
      умеренное снижение (31-40%) </w:t>
      </w:r>
    </w:p>
    <w:bookmarkEnd w:id="2252"/>
    <w:bookmarkStart w:name="z2726" w:id="2253"/>
    <w:p>
      <w:pPr>
        <w:spacing w:after="0"/>
        <w:ind w:left="0"/>
        <w:jc w:val="both"/>
      </w:pPr>
      <w:r>
        <w:rPr>
          <w:rFonts w:ascii="Times New Roman"/>
          <w:b w:val="false"/>
          <w:i w:val="false"/>
          <w:color w:val="000000"/>
          <w:sz w:val="28"/>
        </w:rPr>
        <w:t xml:space="preserve">
      </w:t>
      </w:r>
    </w:p>
    <w:bookmarkEnd w:id="22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7" w:id="2254"/>
    <w:p>
      <w:pPr>
        <w:spacing w:after="0"/>
        <w:ind w:left="0"/>
        <w:jc w:val="both"/>
      </w:pPr>
      <w:r>
        <w:rPr>
          <w:rFonts w:ascii="Times New Roman"/>
          <w:b w:val="false"/>
          <w:i w:val="false"/>
          <w:color w:val="000000"/>
          <w:sz w:val="28"/>
        </w:rPr>
        <w:t xml:space="preserve">
      выраженное снижение (&lt;30%) </w:t>
      </w:r>
    </w:p>
    <w:bookmarkEnd w:id="2254"/>
    <w:bookmarkStart w:name="z2728" w:id="2255"/>
    <w:p>
      <w:pPr>
        <w:spacing w:after="0"/>
        <w:ind w:left="0"/>
        <w:jc w:val="both"/>
      </w:pPr>
      <w:r>
        <w:rPr>
          <w:rFonts w:ascii="Times New Roman"/>
          <w:b w:val="false"/>
          <w:i w:val="false"/>
          <w:color w:val="000000"/>
          <w:sz w:val="28"/>
        </w:rPr>
        <w:t xml:space="preserve">
      </w:t>
      </w:r>
    </w:p>
    <w:bookmarkEnd w:id="22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9" w:id="2256"/>
    <w:p>
      <w:pPr>
        <w:spacing w:after="0"/>
        <w:ind w:left="0"/>
        <w:jc w:val="both"/>
      </w:pPr>
      <w:r>
        <w:rPr>
          <w:rFonts w:ascii="Times New Roman"/>
          <w:b w:val="false"/>
          <w:i w:val="false"/>
          <w:color w:val="000000"/>
          <w:sz w:val="28"/>
        </w:rPr>
        <w:t>
      не определяли фракцию выброса (ФВ) левого желудочка</w:t>
      </w:r>
    </w:p>
    <w:bookmarkEnd w:id="2256"/>
    <w:bookmarkStart w:name="z2730" w:id="2257"/>
    <w:p>
      <w:pPr>
        <w:spacing w:after="0"/>
        <w:ind w:left="0"/>
        <w:jc w:val="both"/>
      </w:pPr>
      <w:r>
        <w:rPr>
          <w:rFonts w:ascii="Times New Roman"/>
          <w:b w:val="false"/>
          <w:i w:val="false"/>
          <w:color w:val="000000"/>
          <w:sz w:val="28"/>
        </w:rPr>
        <w:t>
      СН класс по Killip при выписке</w:t>
      </w:r>
    </w:p>
    <w:bookmarkEnd w:id="2257"/>
    <w:bookmarkStart w:name="z2731" w:id="2258"/>
    <w:p>
      <w:pPr>
        <w:spacing w:after="0"/>
        <w:ind w:left="0"/>
        <w:jc w:val="both"/>
      </w:pPr>
      <w:r>
        <w:rPr>
          <w:rFonts w:ascii="Times New Roman"/>
          <w:b w:val="false"/>
          <w:i w:val="false"/>
          <w:color w:val="000000"/>
          <w:sz w:val="28"/>
        </w:rPr>
        <w:t xml:space="preserve">
      </w:t>
      </w:r>
    </w:p>
    <w:bookmarkEnd w:id="22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2" w:id="2259"/>
    <w:p>
      <w:pPr>
        <w:spacing w:after="0"/>
        <w:ind w:left="0"/>
        <w:jc w:val="both"/>
      </w:pPr>
      <w:r>
        <w:rPr>
          <w:rFonts w:ascii="Times New Roman"/>
          <w:b w:val="false"/>
          <w:i w:val="false"/>
          <w:color w:val="000000"/>
          <w:sz w:val="28"/>
        </w:rPr>
        <w:t xml:space="preserve">
      I </w:t>
      </w:r>
    </w:p>
    <w:bookmarkEnd w:id="2259"/>
    <w:bookmarkStart w:name="z2733" w:id="2260"/>
    <w:p>
      <w:pPr>
        <w:spacing w:after="0"/>
        <w:ind w:left="0"/>
        <w:jc w:val="both"/>
      </w:pPr>
      <w:r>
        <w:rPr>
          <w:rFonts w:ascii="Times New Roman"/>
          <w:b w:val="false"/>
          <w:i w:val="false"/>
          <w:color w:val="000000"/>
          <w:sz w:val="28"/>
        </w:rPr>
        <w:t xml:space="preserve">
      </w:t>
      </w:r>
    </w:p>
    <w:bookmarkEnd w:id="22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4" w:id="2261"/>
    <w:p>
      <w:pPr>
        <w:spacing w:after="0"/>
        <w:ind w:left="0"/>
        <w:jc w:val="both"/>
      </w:pPr>
      <w:r>
        <w:rPr>
          <w:rFonts w:ascii="Times New Roman"/>
          <w:b w:val="false"/>
          <w:i w:val="false"/>
          <w:color w:val="000000"/>
          <w:sz w:val="28"/>
        </w:rPr>
        <w:t xml:space="preserve">
      II </w:t>
      </w:r>
    </w:p>
    <w:bookmarkEnd w:id="2261"/>
    <w:bookmarkStart w:name="z2735" w:id="2262"/>
    <w:p>
      <w:pPr>
        <w:spacing w:after="0"/>
        <w:ind w:left="0"/>
        <w:jc w:val="both"/>
      </w:pPr>
      <w:r>
        <w:rPr>
          <w:rFonts w:ascii="Times New Roman"/>
          <w:b w:val="false"/>
          <w:i w:val="false"/>
          <w:color w:val="000000"/>
          <w:sz w:val="28"/>
        </w:rPr>
        <w:t xml:space="preserve">
      </w:t>
      </w:r>
    </w:p>
    <w:bookmarkEnd w:id="2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6" w:id="2263"/>
    <w:p>
      <w:pPr>
        <w:spacing w:after="0"/>
        <w:ind w:left="0"/>
        <w:jc w:val="both"/>
      </w:pPr>
      <w:r>
        <w:rPr>
          <w:rFonts w:ascii="Times New Roman"/>
          <w:b w:val="false"/>
          <w:i w:val="false"/>
          <w:color w:val="000000"/>
          <w:sz w:val="28"/>
        </w:rPr>
        <w:t xml:space="preserve">
      III </w:t>
      </w:r>
    </w:p>
    <w:bookmarkEnd w:id="2263"/>
    <w:bookmarkStart w:name="z2737" w:id="2264"/>
    <w:p>
      <w:pPr>
        <w:spacing w:after="0"/>
        <w:ind w:left="0"/>
        <w:jc w:val="both"/>
      </w:pPr>
      <w:r>
        <w:rPr>
          <w:rFonts w:ascii="Times New Roman"/>
          <w:b w:val="false"/>
          <w:i w:val="false"/>
          <w:color w:val="000000"/>
          <w:sz w:val="28"/>
        </w:rPr>
        <w:t xml:space="preserve">
      </w:t>
      </w:r>
    </w:p>
    <w:bookmarkEnd w:id="2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8" w:id="2265"/>
    <w:p>
      <w:pPr>
        <w:spacing w:after="0"/>
        <w:ind w:left="0"/>
        <w:jc w:val="both"/>
      </w:pPr>
      <w:r>
        <w:rPr>
          <w:rFonts w:ascii="Times New Roman"/>
          <w:b w:val="false"/>
          <w:i w:val="false"/>
          <w:color w:val="000000"/>
          <w:sz w:val="28"/>
        </w:rPr>
        <w:t xml:space="preserve">
      IV </w:t>
      </w:r>
    </w:p>
    <w:bookmarkEnd w:id="2265"/>
    <w:bookmarkStart w:name="z2739" w:id="2266"/>
    <w:p>
      <w:pPr>
        <w:spacing w:after="0"/>
        <w:ind w:left="0"/>
        <w:jc w:val="both"/>
      </w:pPr>
      <w:r>
        <w:rPr>
          <w:rFonts w:ascii="Times New Roman"/>
          <w:b w:val="false"/>
          <w:i w:val="false"/>
          <w:color w:val="000000"/>
          <w:sz w:val="28"/>
        </w:rPr>
        <w:t xml:space="preserve">
      </w:t>
      </w:r>
    </w:p>
    <w:bookmarkEnd w:id="2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0" w:id="2267"/>
    <w:p>
      <w:pPr>
        <w:spacing w:after="0"/>
        <w:ind w:left="0"/>
        <w:jc w:val="both"/>
      </w:pPr>
      <w:r>
        <w:rPr>
          <w:rFonts w:ascii="Times New Roman"/>
          <w:b w:val="false"/>
          <w:i w:val="false"/>
          <w:color w:val="000000"/>
          <w:sz w:val="28"/>
        </w:rPr>
        <w:t>
      неизвестно</w:t>
      </w:r>
    </w:p>
    <w:bookmarkEnd w:id="2267"/>
    <w:bookmarkStart w:name="z2741" w:id="2268"/>
    <w:p>
      <w:pPr>
        <w:spacing w:after="0"/>
        <w:ind w:left="0"/>
        <w:jc w:val="both"/>
      </w:pPr>
      <w:r>
        <w:rPr>
          <w:rFonts w:ascii="Times New Roman"/>
          <w:b w:val="false"/>
          <w:i w:val="false"/>
          <w:color w:val="000000"/>
          <w:sz w:val="28"/>
        </w:rPr>
        <w:t>
      Стресс тест при выписке:</w:t>
      </w:r>
    </w:p>
    <w:bookmarkEnd w:id="2268"/>
    <w:bookmarkStart w:name="z2742" w:id="2269"/>
    <w:p>
      <w:pPr>
        <w:spacing w:after="0"/>
        <w:ind w:left="0"/>
        <w:jc w:val="both"/>
      </w:pPr>
      <w:r>
        <w:rPr>
          <w:rFonts w:ascii="Times New Roman"/>
          <w:b w:val="false"/>
          <w:i w:val="false"/>
          <w:color w:val="000000"/>
          <w:sz w:val="28"/>
        </w:rPr>
        <w:t xml:space="preserve">
      </w:t>
      </w:r>
    </w:p>
    <w:bookmarkEnd w:id="22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3" w:id="2270"/>
    <w:p>
      <w:pPr>
        <w:spacing w:after="0"/>
        <w:ind w:left="0"/>
        <w:jc w:val="both"/>
      </w:pPr>
      <w:r>
        <w:rPr>
          <w:rFonts w:ascii="Times New Roman"/>
          <w:b w:val="false"/>
          <w:i w:val="false"/>
          <w:color w:val="000000"/>
          <w:sz w:val="28"/>
        </w:rPr>
        <w:t xml:space="preserve">
      нет </w:t>
      </w:r>
    </w:p>
    <w:bookmarkEnd w:id="2270"/>
    <w:bookmarkStart w:name="z2744" w:id="2271"/>
    <w:p>
      <w:pPr>
        <w:spacing w:after="0"/>
        <w:ind w:left="0"/>
        <w:jc w:val="both"/>
      </w:pPr>
      <w:r>
        <w:rPr>
          <w:rFonts w:ascii="Times New Roman"/>
          <w:b w:val="false"/>
          <w:i w:val="false"/>
          <w:color w:val="000000"/>
          <w:sz w:val="28"/>
        </w:rPr>
        <w:t xml:space="preserve">
      </w:t>
      </w:r>
    </w:p>
    <w:bookmarkEnd w:id="22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5" w:id="2272"/>
    <w:p>
      <w:pPr>
        <w:spacing w:after="0"/>
        <w:ind w:left="0"/>
        <w:jc w:val="both"/>
      </w:pPr>
      <w:r>
        <w:rPr>
          <w:rFonts w:ascii="Times New Roman"/>
          <w:b w:val="false"/>
          <w:i w:val="false"/>
          <w:color w:val="000000"/>
          <w:sz w:val="28"/>
        </w:rPr>
        <w:t xml:space="preserve">
      да </w:t>
      </w:r>
    </w:p>
    <w:bookmarkEnd w:id="2272"/>
    <w:bookmarkStart w:name="z2746" w:id="2273"/>
    <w:p>
      <w:pPr>
        <w:spacing w:after="0"/>
        <w:ind w:left="0"/>
        <w:jc w:val="both"/>
      </w:pPr>
      <w:r>
        <w:rPr>
          <w:rFonts w:ascii="Times New Roman"/>
          <w:b w:val="false"/>
          <w:i w:val="false"/>
          <w:color w:val="000000"/>
          <w:sz w:val="28"/>
        </w:rPr>
        <w:t xml:space="preserve">
      </w:t>
      </w:r>
    </w:p>
    <w:bookmarkEnd w:id="22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7" w:id="2274"/>
    <w:p>
      <w:pPr>
        <w:spacing w:after="0"/>
        <w:ind w:left="0"/>
        <w:jc w:val="both"/>
      </w:pPr>
      <w:r>
        <w:rPr>
          <w:rFonts w:ascii="Times New Roman"/>
          <w:b w:val="false"/>
          <w:i w:val="false"/>
          <w:color w:val="000000"/>
          <w:sz w:val="28"/>
        </w:rPr>
        <w:t xml:space="preserve">
      стресс-ЭКГ(ВЭМ, тредмил), </w:t>
      </w:r>
    </w:p>
    <w:bookmarkEnd w:id="2274"/>
    <w:bookmarkStart w:name="z2748" w:id="2275"/>
    <w:p>
      <w:pPr>
        <w:spacing w:after="0"/>
        <w:ind w:left="0"/>
        <w:jc w:val="both"/>
      </w:pPr>
      <w:r>
        <w:rPr>
          <w:rFonts w:ascii="Times New Roman"/>
          <w:b w:val="false"/>
          <w:i w:val="false"/>
          <w:color w:val="000000"/>
          <w:sz w:val="28"/>
        </w:rPr>
        <w:t xml:space="preserve">
      </w:t>
      </w:r>
    </w:p>
    <w:bookmarkEnd w:id="22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9" w:id="2276"/>
    <w:p>
      <w:pPr>
        <w:spacing w:after="0"/>
        <w:ind w:left="0"/>
        <w:jc w:val="both"/>
      </w:pPr>
      <w:r>
        <w:rPr>
          <w:rFonts w:ascii="Times New Roman"/>
          <w:b w:val="false"/>
          <w:i w:val="false"/>
          <w:color w:val="000000"/>
          <w:sz w:val="28"/>
        </w:rPr>
        <w:t xml:space="preserve">
      стресс ЭхоКГ) </w:t>
      </w:r>
    </w:p>
    <w:bookmarkEnd w:id="2276"/>
    <w:bookmarkStart w:name="z2750" w:id="2277"/>
    <w:p>
      <w:pPr>
        <w:spacing w:after="0"/>
        <w:ind w:left="0"/>
        <w:jc w:val="both"/>
      </w:pPr>
      <w:r>
        <w:rPr>
          <w:rFonts w:ascii="Times New Roman"/>
          <w:b w:val="false"/>
          <w:i w:val="false"/>
          <w:color w:val="000000"/>
          <w:sz w:val="28"/>
        </w:rPr>
        <w:t xml:space="preserve">
      </w:t>
      </w:r>
    </w:p>
    <w:bookmarkEnd w:id="22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1" w:id="2278"/>
    <w:p>
      <w:pPr>
        <w:spacing w:after="0"/>
        <w:ind w:left="0"/>
        <w:jc w:val="both"/>
      </w:pPr>
      <w:r>
        <w:rPr>
          <w:rFonts w:ascii="Times New Roman"/>
          <w:b w:val="false"/>
          <w:i w:val="false"/>
          <w:color w:val="000000"/>
          <w:sz w:val="28"/>
        </w:rPr>
        <w:t xml:space="preserve">
      Результат теста отрицательный </w:t>
      </w:r>
    </w:p>
    <w:bookmarkEnd w:id="2278"/>
    <w:bookmarkStart w:name="z2752" w:id="2279"/>
    <w:p>
      <w:pPr>
        <w:spacing w:after="0"/>
        <w:ind w:left="0"/>
        <w:jc w:val="both"/>
      </w:pPr>
      <w:r>
        <w:rPr>
          <w:rFonts w:ascii="Times New Roman"/>
          <w:b w:val="false"/>
          <w:i w:val="false"/>
          <w:color w:val="000000"/>
          <w:sz w:val="28"/>
        </w:rPr>
        <w:t xml:space="preserve">
      </w:t>
      </w:r>
    </w:p>
    <w:bookmarkEnd w:id="22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3" w:id="2280"/>
    <w:p>
      <w:pPr>
        <w:spacing w:after="0"/>
        <w:ind w:left="0"/>
        <w:jc w:val="both"/>
      </w:pPr>
      <w:r>
        <w:rPr>
          <w:rFonts w:ascii="Times New Roman"/>
          <w:b w:val="false"/>
          <w:i w:val="false"/>
          <w:color w:val="000000"/>
          <w:sz w:val="28"/>
        </w:rPr>
        <w:t>
      Результат теста положительный (стресс-индуцированная ишемия миокарда)</w:t>
      </w:r>
    </w:p>
    <w:bookmarkEnd w:id="2280"/>
    <w:bookmarkStart w:name="z2754" w:id="2281"/>
    <w:p>
      <w:pPr>
        <w:spacing w:after="0"/>
        <w:ind w:left="0"/>
        <w:jc w:val="both"/>
      </w:pPr>
      <w:r>
        <w:rPr>
          <w:rFonts w:ascii="Times New Roman"/>
          <w:b w:val="false"/>
          <w:i w:val="false"/>
          <w:color w:val="000000"/>
          <w:sz w:val="28"/>
        </w:rPr>
        <w:t>
      Другие диагностические исследования:</w:t>
      </w:r>
    </w:p>
    <w:bookmarkEnd w:id="2281"/>
    <w:bookmarkStart w:name="z2755" w:id="2282"/>
    <w:p>
      <w:pPr>
        <w:spacing w:after="0"/>
        <w:ind w:left="0"/>
        <w:jc w:val="both"/>
      </w:pPr>
      <w:r>
        <w:rPr>
          <w:rFonts w:ascii="Times New Roman"/>
          <w:b w:val="false"/>
          <w:i w:val="false"/>
          <w:color w:val="000000"/>
          <w:sz w:val="28"/>
        </w:rPr>
        <w:t xml:space="preserve">
      </w:t>
      </w:r>
    </w:p>
    <w:bookmarkEnd w:id="22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6" w:id="2283"/>
    <w:p>
      <w:pPr>
        <w:spacing w:after="0"/>
        <w:ind w:left="0"/>
        <w:jc w:val="both"/>
      </w:pPr>
      <w:r>
        <w:rPr>
          <w:rFonts w:ascii="Times New Roman"/>
          <w:b w:val="false"/>
          <w:i w:val="false"/>
          <w:color w:val="000000"/>
          <w:sz w:val="28"/>
        </w:rPr>
        <w:t xml:space="preserve">
      нет </w:t>
      </w:r>
    </w:p>
    <w:bookmarkEnd w:id="2283"/>
    <w:bookmarkStart w:name="z2757" w:id="2284"/>
    <w:p>
      <w:pPr>
        <w:spacing w:after="0"/>
        <w:ind w:left="0"/>
        <w:jc w:val="both"/>
      </w:pPr>
      <w:r>
        <w:rPr>
          <w:rFonts w:ascii="Times New Roman"/>
          <w:b w:val="false"/>
          <w:i w:val="false"/>
          <w:color w:val="000000"/>
          <w:sz w:val="28"/>
        </w:rPr>
        <w:t xml:space="preserve">
      </w:t>
      </w:r>
    </w:p>
    <w:bookmarkEnd w:id="22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8" w:id="2285"/>
    <w:p>
      <w:pPr>
        <w:spacing w:after="0"/>
        <w:ind w:left="0"/>
        <w:jc w:val="both"/>
      </w:pPr>
      <w:r>
        <w:rPr>
          <w:rFonts w:ascii="Times New Roman"/>
          <w:b w:val="false"/>
          <w:i w:val="false"/>
          <w:color w:val="000000"/>
          <w:sz w:val="28"/>
        </w:rPr>
        <w:t xml:space="preserve">
      да </w:t>
      </w:r>
    </w:p>
    <w:bookmarkEnd w:id="2285"/>
    <w:bookmarkStart w:name="z2759" w:id="2286"/>
    <w:p>
      <w:pPr>
        <w:spacing w:after="0"/>
        <w:ind w:left="0"/>
        <w:jc w:val="both"/>
      </w:pPr>
      <w:r>
        <w:rPr>
          <w:rFonts w:ascii="Times New Roman"/>
          <w:b w:val="false"/>
          <w:i w:val="false"/>
          <w:color w:val="000000"/>
          <w:sz w:val="28"/>
        </w:rPr>
        <w:t xml:space="preserve">
      </w:t>
      </w:r>
    </w:p>
    <w:bookmarkEnd w:id="22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0" w:id="2287"/>
    <w:p>
      <w:pPr>
        <w:spacing w:after="0"/>
        <w:ind w:left="0"/>
        <w:jc w:val="both"/>
      </w:pPr>
      <w:r>
        <w:rPr>
          <w:rFonts w:ascii="Times New Roman"/>
          <w:b w:val="false"/>
          <w:i w:val="false"/>
          <w:color w:val="000000"/>
          <w:sz w:val="28"/>
        </w:rPr>
        <w:t xml:space="preserve">
      при ОКС без подъема низкого риска </w:t>
      </w:r>
    </w:p>
    <w:bookmarkEnd w:id="2287"/>
    <w:bookmarkStart w:name="z2761" w:id="2288"/>
    <w:p>
      <w:pPr>
        <w:spacing w:after="0"/>
        <w:ind w:left="0"/>
        <w:jc w:val="both"/>
      </w:pPr>
      <w:r>
        <w:rPr>
          <w:rFonts w:ascii="Times New Roman"/>
          <w:b w:val="false"/>
          <w:i w:val="false"/>
          <w:color w:val="000000"/>
          <w:sz w:val="28"/>
        </w:rPr>
        <w:t xml:space="preserve">
      </w:t>
      </w:r>
    </w:p>
    <w:bookmarkEnd w:id="22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2" w:id="2289"/>
    <w:p>
      <w:pPr>
        <w:spacing w:after="0"/>
        <w:ind w:left="0"/>
        <w:jc w:val="both"/>
      </w:pPr>
      <w:r>
        <w:rPr>
          <w:rFonts w:ascii="Times New Roman"/>
          <w:b w:val="false"/>
          <w:i w:val="false"/>
          <w:color w:val="000000"/>
          <w:sz w:val="28"/>
        </w:rPr>
        <w:t xml:space="preserve">
      МРТ </w:t>
      </w:r>
    </w:p>
    <w:bookmarkEnd w:id="2289"/>
    <w:bookmarkStart w:name="z2763" w:id="2290"/>
    <w:p>
      <w:pPr>
        <w:spacing w:after="0"/>
        <w:ind w:left="0"/>
        <w:jc w:val="both"/>
      </w:pPr>
      <w:r>
        <w:rPr>
          <w:rFonts w:ascii="Times New Roman"/>
          <w:b w:val="false"/>
          <w:i w:val="false"/>
          <w:color w:val="000000"/>
          <w:sz w:val="28"/>
        </w:rPr>
        <w:t xml:space="preserve">
      </w:t>
      </w:r>
    </w:p>
    <w:bookmarkEnd w:id="22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4" w:id="2291"/>
    <w:p>
      <w:pPr>
        <w:spacing w:after="0"/>
        <w:ind w:left="0"/>
        <w:jc w:val="both"/>
      </w:pPr>
      <w:r>
        <w:rPr>
          <w:rFonts w:ascii="Times New Roman"/>
          <w:b w:val="false"/>
          <w:i w:val="false"/>
          <w:color w:val="000000"/>
          <w:sz w:val="28"/>
        </w:rPr>
        <w:t>
      другое</w:t>
      </w:r>
    </w:p>
    <w:bookmarkEnd w:id="2291"/>
    <w:bookmarkStart w:name="z2765" w:id="2292"/>
    <w:p>
      <w:pPr>
        <w:spacing w:after="0"/>
        <w:ind w:left="0"/>
        <w:jc w:val="both"/>
      </w:pPr>
      <w:r>
        <w:rPr>
          <w:rFonts w:ascii="Times New Roman"/>
          <w:b w:val="false"/>
          <w:i w:val="false"/>
          <w:color w:val="000000"/>
          <w:sz w:val="28"/>
        </w:rPr>
        <w:t>
      21. Заключительный диагноз:</w:t>
      </w:r>
    </w:p>
    <w:bookmarkEnd w:id="2292"/>
    <w:bookmarkStart w:name="z2766" w:id="2293"/>
    <w:p>
      <w:pPr>
        <w:spacing w:after="0"/>
        <w:ind w:left="0"/>
        <w:jc w:val="both"/>
      </w:pPr>
      <w:r>
        <w:rPr>
          <w:rFonts w:ascii="Times New Roman"/>
          <w:b w:val="false"/>
          <w:i w:val="false"/>
          <w:color w:val="000000"/>
          <w:sz w:val="28"/>
        </w:rPr>
        <w:t>
      Диагноз, код Тип инфаркта</w:t>
      </w:r>
    </w:p>
    <w:bookmarkEnd w:id="2293"/>
    <w:bookmarkStart w:name="z2767" w:id="2294"/>
    <w:p>
      <w:pPr>
        <w:spacing w:after="0"/>
        <w:ind w:left="0"/>
        <w:jc w:val="both"/>
      </w:pPr>
      <w:r>
        <w:rPr>
          <w:rFonts w:ascii="Times New Roman"/>
          <w:b w:val="false"/>
          <w:i w:val="false"/>
          <w:color w:val="000000"/>
          <w:sz w:val="28"/>
        </w:rPr>
        <w:t>
      22. Заключительный клинический диагноз</w:t>
      </w:r>
    </w:p>
    <w:bookmarkEnd w:id="2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инфаркта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 клинический диагноз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*При хронической сердечной недостаточности ХСН (функциональный класс по NYNA)</w:t>
      </w:r>
    </w:p>
    <w:bookmarkStart w:name="z2769" w:id="2295"/>
    <w:p>
      <w:pPr>
        <w:spacing w:after="0"/>
        <w:ind w:left="0"/>
        <w:jc w:val="both"/>
      </w:pPr>
      <w:r>
        <w:rPr>
          <w:rFonts w:ascii="Times New Roman"/>
          <w:b w:val="false"/>
          <w:i w:val="false"/>
          <w:color w:val="000000"/>
          <w:sz w:val="28"/>
        </w:rPr>
        <w:t xml:space="preserve">
      </w:t>
      </w:r>
    </w:p>
    <w:bookmarkEnd w:id="22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0" w:id="2296"/>
    <w:p>
      <w:pPr>
        <w:spacing w:after="0"/>
        <w:ind w:left="0"/>
        <w:jc w:val="both"/>
      </w:pPr>
      <w:r>
        <w:rPr>
          <w:rFonts w:ascii="Times New Roman"/>
          <w:b w:val="false"/>
          <w:i w:val="false"/>
          <w:color w:val="000000"/>
          <w:sz w:val="28"/>
        </w:rPr>
        <w:t xml:space="preserve">
      I, </w:t>
      </w:r>
    </w:p>
    <w:bookmarkEnd w:id="2296"/>
    <w:bookmarkStart w:name="z2771" w:id="2297"/>
    <w:p>
      <w:pPr>
        <w:spacing w:after="0"/>
        <w:ind w:left="0"/>
        <w:jc w:val="both"/>
      </w:pPr>
      <w:r>
        <w:rPr>
          <w:rFonts w:ascii="Times New Roman"/>
          <w:b w:val="false"/>
          <w:i w:val="false"/>
          <w:color w:val="000000"/>
          <w:sz w:val="28"/>
        </w:rPr>
        <w:t xml:space="preserve">
      </w:t>
      </w:r>
    </w:p>
    <w:bookmarkEnd w:id="22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2" w:id="2298"/>
    <w:p>
      <w:pPr>
        <w:spacing w:after="0"/>
        <w:ind w:left="0"/>
        <w:jc w:val="both"/>
      </w:pPr>
      <w:r>
        <w:rPr>
          <w:rFonts w:ascii="Times New Roman"/>
          <w:b w:val="false"/>
          <w:i w:val="false"/>
          <w:color w:val="000000"/>
          <w:sz w:val="28"/>
        </w:rPr>
        <w:t xml:space="preserve">
      II, </w:t>
      </w:r>
    </w:p>
    <w:bookmarkEnd w:id="2298"/>
    <w:bookmarkStart w:name="z2773" w:id="2299"/>
    <w:p>
      <w:pPr>
        <w:spacing w:after="0"/>
        <w:ind w:left="0"/>
        <w:jc w:val="both"/>
      </w:pPr>
      <w:r>
        <w:rPr>
          <w:rFonts w:ascii="Times New Roman"/>
          <w:b w:val="false"/>
          <w:i w:val="false"/>
          <w:color w:val="000000"/>
          <w:sz w:val="28"/>
        </w:rPr>
        <w:t xml:space="preserve">
      </w:t>
      </w:r>
    </w:p>
    <w:bookmarkEnd w:id="22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4" w:id="2300"/>
    <w:p>
      <w:pPr>
        <w:spacing w:after="0"/>
        <w:ind w:left="0"/>
        <w:jc w:val="both"/>
      </w:pPr>
      <w:r>
        <w:rPr>
          <w:rFonts w:ascii="Times New Roman"/>
          <w:b w:val="false"/>
          <w:i w:val="false"/>
          <w:color w:val="000000"/>
          <w:sz w:val="28"/>
        </w:rPr>
        <w:t xml:space="preserve">
      III, </w:t>
      </w:r>
    </w:p>
    <w:bookmarkEnd w:id="2300"/>
    <w:bookmarkStart w:name="z2775" w:id="2301"/>
    <w:p>
      <w:pPr>
        <w:spacing w:after="0"/>
        <w:ind w:left="0"/>
        <w:jc w:val="both"/>
      </w:pPr>
      <w:r>
        <w:rPr>
          <w:rFonts w:ascii="Times New Roman"/>
          <w:b w:val="false"/>
          <w:i w:val="false"/>
          <w:color w:val="000000"/>
          <w:sz w:val="28"/>
        </w:rPr>
        <w:t xml:space="preserve">
      </w:t>
      </w:r>
    </w:p>
    <w:bookmarkEnd w:id="23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6" w:id="2302"/>
    <w:p>
      <w:pPr>
        <w:spacing w:after="0"/>
        <w:ind w:left="0"/>
        <w:jc w:val="both"/>
      </w:pPr>
      <w:r>
        <w:rPr>
          <w:rFonts w:ascii="Times New Roman"/>
          <w:b w:val="false"/>
          <w:i w:val="false"/>
          <w:color w:val="000000"/>
          <w:sz w:val="28"/>
        </w:rPr>
        <w:t xml:space="preserve">
      IV Исходы ОКС: </w:t>
      </w:r>
    </w:p>
    <w:bookmarkEnd w:id="2302"/>
    <w:bookmarkStart w:name="z2777" w:id="2303"/>
    <w:p>
      <w:pPr>
        <w:spacing w:after="0"/>
        <w:ind w:left="0"/>
        <w:jc w:val="both"/>
      </w:pPr>
      <w:r>
        <w:rPr>
          <w:rFonts w:ascii="Times New Roman"/>
          <w:b w:val="false"/>
          <w:i w:val="false"/>
          <w:color w:val="000000"/>
          <w:sz w:val="28"/>
        </w:rPr>
        <w:t xml:space="preserve">
      </w:t>
      </w:r>
    </w:p>
    <w:bookmarkEnd w:id="23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8" w:id="2304"/>
    <w:p>
      <w:pPr>
        <w:spacing w:after="0"/>
        <w:ind w:left="0"/>
        <w:jc w:val="both"/>
      </w:pPr>
      <w:r>
        <w:rPr>
          <w:rFonts w:ascii="Times New Roman"/>
          <w:b w:val="false"/>
          <w:i w:val="false"/>
          <w:color w:val="000000"/>
          <w:sz w:val="28"/>
        </w:rPr>
        <w:t xml:space="preserve">
      ИМ с подъемом ST (трансмуральный) </w:t>
      </w:r>
    </w:p>
    <w:bookmarkEnd w:id="2304"/>
    <w:bookmarkStart w:name="z2779" w:id="2305"/>
    <w:p>
      <w:pPr>
        <w:spacing w:after="0"/>
        <w:ind w:left="0"/>
        <w:jc w:val="both"/>
      </w:pPr>
      <w:r>
        <w:rPr>
          <w:rFonts w:ascii="Times New Roman"/>
          <w:b w:val="false"/>
          <w:i w:val="false"/>
          <w:color w:val="000000"/>
          <w:sz w:val="28"/>
        </w:rPr>
        <w:t xml:space="preserve">
      </w:t>
      </w:r>
    </w:p>
    <w:bookmarkEnd w:id="23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0" w:id="2306"/>
    <w:p>
      <w:pPr>
        <w:spacing w:after="0"/>
        <w:ind w:left="0"/>
        <w:jc w:val="both"/>
      </w:pPr>
      <w:r>
        <w:rPr>
          <w:rFonts w:ascii="Times New Roman"/>
          <w:b w:val="false"/>
          <w:i w:val="false"/>
          <w:color w:val="000000"/>
          <w:sz w:val="28"/>
        </w:rPr>
        <w:t xml:space="preserve">
      прерванный ИМ </w:t>
      </w:r>
    </w:p>
    <w:bookmarkEnd w:id="2306"/>
    <w:bookmarkStart w:name="z2781" w:id="2307"/>
    <w:p>
      <w:pPr>
        <w:spacing w:after="0"/>
        <w:ind w:left="0"/>
        <w:jc w:val="both"/>
      </w:pPr>
      <w:r>
        <w:rPr>
          <w:rFonts w:ascii="Times New Roman"/>
          <w:b w:val="false"/>
          <w:i w:val="false"/>
          <w:color w:val="000000"/>
          <w:sz w:val="28"/>
        </w:rPr>
        <w:t xml:space="preserve">
      </w:t>
      </w:r>
    </w:p>
    <w:bookmarkEnd w:id="23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2" w:id="2308"/>
    <w:p>
      <w:pPr>
        <w:spacing w:after="0"/>
        <w:ind w:left="0"/>
        <w:jc w:val="both"/>
      </w:pPr>
      <w:r>
        <w:rPr>
          <w:rFonts w:ascii="Times New Roman"/>
          <w:b w:val="false"/>
          <w:i w:val="false"/>
          <w:color w:val="000000"/>
          <w:sz w:val="28"/>
        </w:rPr>
        <w:t>
      ИМ без подъема ST (субэндокардиальный)</w:t>
      </w:r>
    </w:p>
    <w:bookmarkEnd w:id="2308"/>
    <w:bookmarkStart w:name="z2783" w:id="2309"/>
    <w:p>
      <w:pPr>
        <w:spacing w:after="0"/>
        <w:ind w:left="0"/>
        <w:jc w:val="both"/>
      </w:pPr>
      <w:r>
        <w:rPr>
          <w:rFonts w:ascii="Times New Roman"/>
          <w:b w:val="false"/>
          <w:i w:val="false"/>
          <w:color w:val="000000"/>
          <w:sz w:val="28"/>
        </w:rPr>
        <w:t>
      другие заболевания:</w:t>
      </w:r>
    </w:p>
    <w:bookmarkEnd w:id="2309"/>
    <w:bookmarkStart w:name="z2784" w:id="2310"/>
    <w:p>
      <w:pPr>
        <w:spacing w:after="0"/>
        <w:ind w:left="0"/>
        <w:jc w:val="both"/>
      </w:pPr>
      <w:r>
        <w:rPr>
          <w:rFonts w:ascii="Times New Roman"/>
          <w:b w:val="false"/>
          <w:i w:val="false"/>
          <w:color w:val="000000"/>
          <w:sz w:val="28"/>
        </w:rPr>
        <w:t xml:space="preserve">
      </w:t>
      </w:r>
    </w:p>
    <w:bookmarkEnd w:id="23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5" w:id="2311"/>
    <w:p>
      <w:pPr>
        <w:spacing w:after="0"/>
        <w:ind w:left="0"/>
        <w:jc w:val="both"/>
      </w:pPr>
      <w:r>
        <w:rPr>
          <w:rFonts w:ascii="Times New Roman"/>
          <w:b w:val="false"/>
          <w:i w:val="false"/>
          <w:color w:val="000000"/>
          <w:sz w:val="28"/>
        </w:rPr>
        <w:t xml:space="preserve">
      тромбоэмболия ветвей легочной артерии (ТЭЛА) </w:t>
      </w:r>
    </w:p>
    <w:bookmarkEnd w:id="2311"/>
    <w:bookmarkStart w:name="z2786" w:id="2312"/>
    <w:p>
      <w:pPr>
        <w:spacing w:after="0"/>
        <w:ind w:left="0"/>
        <w:jc w:val="both"/>
      </w:pPr>
      <w:r>
        <w:rPr>
          <w:rFonts w:ascii="Times New Roman"/>
          <w:b w:val="false"/>
          <w:i w:val="false"/>
          <w:color w:val="000000"/>
          <w:sz w:val="28"/>
        </w:rPr>
        <w:t xml:space="preserve">
      </w:t>
      </w:r>
    </w:p>
    <w:bookmarkEnd w:id="23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7" w:id="2313"/>
    <w:p>
      <w:pPr>
        <w:spacing w:after="0"/>
        <w:ind w:left="0"/>
        <w:jc w:val="both"/>
      </w:pPr>
      <w:r>
        <w:rPr>
          <w:rFonts w:ascii="Times New Roman"/>
          <w:b w:val="false"/>
          <w:i w:val="false"/>
          <w:color w:val="000000"/>
          <w:sz w:val="28"/>
        </w:rPr>
        <w:t xml:space="preserve">
      расслаивающая аневризма аорты </w:t>
      </w:r>
    </w:p>
    <w:bookmarkEnd w:id="2313"/>
    <w:bookmarkStart w:name="z2788" w:id="2314"/>
    <w:p>
      <w:pPr>
        <w:spacing w:after="0"/>
        <w:ind w:left="0"/>
        <w:jc w:val="both"/>
      </w:pPr>
      <w:r>
        <w:rPr>
          <w:rFonts w:ascii="Times New Roman"/>
          <w:b w:val="false"/>
          <w:i w:val="false"/>
          <w:color w:val="000000"/>
          <w:sz w:val="28"/>
        </w:rPr>
        <w:t xml:space="preserve">
      </w:t>
      </w:r>
    </w:p>
    <w:bookmarkEnd w:id="2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9" w:id="2315"/>
    <w:p>
      <w:pPr>
        <w:spacing w:after="0"/>
        <w:ind w:left="0"/>
        <w:jc w:val="both"/>
      </w:pPr>
      <w:r>
        <w:rPr>
          <w:rFonts w:ascii="Times New Roman"/>
          <w:b w:val="false"/>
          <w:i w:val="false"/>
          <w:color w:val="000000"/>
          <w:sz w:val="28"/>
        </w:rPr>
        <w:t xml:space="preserve">
      кардиомиопатия такотсубо </w:t>
      </w:r>
    </w:p>
    <w:bookmarkEnd w:id="2315"/>
    <w:bookmarkStart w:name="z2790" w:id="2316"/>
    <w:p>
      <w:pPr>
        <w:spacing w:after="0"/>
        <w:ind w:left="0"/>
        <w:jc w:val="both"/>
      </w:pPr>
      <w:r>
        <w:rPr>
          <w:rFonts w:ascii="Times New Roman"/>
          <w:b w:val="false"/>
          <w:i w:val="false"/>
          <w:color w:val="000000"/>
          <w:sz w:val="28"/>
        </w:rPr>
        <w:t xml:space="preserve">
      </w:t>
      </w:r>
    </w:p>
    <w:bookmarkEnd w:id="23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1" w:id="2317"/>
    <w:p>
      <w:pPr>
        <w:spacing w:after="0"/>
        <w:ind w:left="0"/>
        <w:jc w:val="both"/>
      </w:pPr>
      <w:r>
        <w:rPr>
          <w:rFonts w:ascii="Times New Roman"/>
          <w:b w:val="false"/>
          <w:i w:val="false"/>
          <w:color w:val="000000"/>
          <w:sz w:val="28"/>
        </w:rPr>
        <w:t xml:space="preserve">
      Миокардит </w:t>
      </w:r>
    </w:p>
    <w:bookmarkEnd w:id="2317"/>
    <w:bookmarkStart w:name="z2792" w:id="2318"/>
    <w:p>
      <w:pPr>
        <w:spacing w:after="0"/>
        <w:ind w:left="0"/>
        <w:jc w:val="both"/>
      </w:pPr>
      <w:r>
        <w:rPr>
          <w:rFonts w:ascii="Times New Roman"/>
          <w:b w:val="false"/>
          <w:i w:val="false"/>
          <w:color w:val="000000"/>
          <w:sz w:val="28"/>
        </w:rPr>
        <w:t xml:space="preserve">
      </w:t>
      </w:r>
    </w:p>
    <w:bookmarkEnd w:id="23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3" w:id="2319"/>
    <w:p>
      <w:pPr>
        <w:spacing w:after="0"/>
        <w:ind w:left="0"/>
        <w:jc w:val="both"/>
      </w:pPr>
      <w:r>
        <w:rPr>
          <w:rFonts w:ascii="Times New Roman"/>
          <w:b w:val="false"/>
          <w:i w:val="false"/>
          <w:color w:val="000000"/>
          <w:sz w:val="28"/>
        </w:rPr>
        <w:t xml:space="preserve">
      другие диагнозы </w:t>
      </w:r>
    </w:p>
    <w:bookmarkEnd w:id="2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2320"/>
          <w:p>
            <w:pPr>
              <w:spacing w:after="20"/>
              <w:ind w:left="20"/>
              <w:jc w:val="both"/>
            </w:pPr>
            <w:r>
              <w:rPr>
                <w:rFonts w:ascii="Times New Roman"/>
                <w:b w:val="false"/>
                <w:i w:val="false"/>
                <w:color w:val="000000"/>
                <w:sz w:val="20"/>
              </w:rPr>
              <w:t>
Вкладной лист 2</w:t>
            </w:r>
          </w:p>
          <w:bookmarkEnd w:id="2320"/>
          <w:p>
            <w:pPr>
              <w:spacing w:after="20"/>
              <w:ind w:left="20"/>
              <w:jc w:val="both"/>
            </w:pPr>
            <w:r>
              <w:rPr>
                <w:rFonts w:ascii="Times New Roman"/>
                <w:b w:val="false"/>
                <w:i w:val="false"/>
                <w:color w:val="000000"/>
                <w:sz w:val="20"/>
              </w:rPr>
              <w:t>
</w:t>
            </w:r>
            <w:r>
              <w:rPr>
                <w:rFonts w:ascii="Times New Roman"/>
                <w:b w:val="false"/>
                <w:i w:val="false"/>
                <w:color w:val="000000"/>
                <w:sz w:val="20"/>
              </w:rPr>
              <w:t>к статистической карте</w:t>
            </w:r>
          </w:p>
          <w:p>
            <w:pPr>
              <w:spacing w:after="20"/>
              <w:ind w:left="20"/>
              <w:jc w:val="both"/>
            </w:pPr>
            <w:r>
              <w:rPr>
                <w:rFonts w:ascii="Times New Roman"/>
                <w:b w:val="false"/>
                <w:i w:val="false"/>
                <w:color w:val="000000"/>
                <w:sz w:val="20"/>
              </w:rPr>
              <w:t>
выбывшего из стационара</w:t>
            </w:r>
          </w:p>
        </w:tc>
      </w:tr>
    </w:tbl>
    <w:bookmarkStart w:name="z2796" w:id="2321"/>
    <w:p>
      <w:pPr>
        <w:spacing w:after="0"/>
        <w:ind w:left="0"/>
        <w:jc w:val="both"/>
      </w:pPr>
      <w:r>
        <w:rPr>
          <w:rFonts w:ascii="Times New Roman"/>
          <w:b w:val="false"/>
          <w:i w:val="false"/>
          <w:color w:val="000000"/>
          <w:sz w:val="28"/>
        </w:rPr>
        <w:t>
      Карта пациента с острым нарушением мозгового кровообращения № дата заполнения карты</w:t>
      </w:r>
    </w:p>
    <w:bookmarkEnd w:id="2321"/>
    <w:bookmarkStart w:name="z2797" w:id="2322"/>
    <w:p>
      <w:pPr>
        <w:spacing w:after="0"/>
        <w:ind w:left="0"/>
        <w:jc w:val="both"/>
      </w:pPr>
      <w:r>
        <w:rPr>
          <w:rFonts w:ascii="Times New Roman"/>
          <w:b w:val="false"/>
          <w:i w:val="false"/>
          <w:color w:val="000000"/>
          <w:sz w:val="28"/>
        </w:rPr>
        <w:t xml:space="preserve">
      </w:t>
      </w:r>
    </w:p>
    <w:bookmarkEnd w:id="23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8" w:id="2323"/>
    <w:p>
      <w:pPr>
        <w:spacing w:after="0"/>
        <w:ind w:left="0"/>
        <w:jc w:val="both"/>
      </w:pPr>
      <w:r>
        <w:rPr>
          <w:rFonts w:ascii="Times New Roman"/>
          <w:b w:val="false"/>
          <w:i w:val="false"/>
          <w:color w:val="000000"/>
          <w:sz w:val="28"/>
        </w:rPr>
        <w:t xml:space="preserve">
      ишемический </w:t>
      </w:r>
    </w:p>
    <w:bookmarkEnd w:id="2323"/>
    <w:bookmarkStart w:name="z2799" w:id="2324"/>
    <w:p>
      <w:pPr>
        <w:spacing w:after="0"/>
        <w:ind w:left="0"/>
        <w:jc w:val="both"/>
      </w:pPr>
      <w:r>
        <w:rPr>
          <w:rFonts w:ascii="Times New Roman"/>
          <w:b w:val="false"/>
          <w:i w:val="false"/>
          <w:color w:val="000000"/>
          <w:sz w:val="28"/>
        </w:rPr>
        <w:t xml:space="preserve">
      </w:t>
      </w:r>
    </w:p>
    <w:bookmarkEnd w:id="23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0" w:id="2325"/>
    <w:p>
      <w:pPr>
        <w:spacing w:after="0"/>
        <w:ind w:left="0"/>
        <w:jc w:val="both"/>
      </w:pPr>
      <w:r>
        <w:rPr>
          <w:rFonts w:ascii="Times New Roman"/>
          <w:b w:val="false"/>
          <w:i w:val="false"/>
          <w:color w:val="000000"/>
          <w:sz w:val="28"/>
        </w:rPr>
        <w:t xml:space="preserve">
      геморрагический </w:t>
      </w:r>
    </w:p>
    <w:bookmarkEnd w:id="2325"/>
    <w:bookmarkStart w:name="z2801" w:id="2326"/>
    <w:p>
      <w:pPr>
        <w:spacing w:after="0"/>
        <w:ind w:left="0"/>
        <w:jc w:val="both"/>
      </w:pPr>
      <w:r>
        <w:rPr>
          <w:rFonts w:ascii="Times New Roman"/>
          <w:b w:val="false"/>
          <w:i w:val="false"/>
          <w:color w:val="000000"/>
          <w:sz w:val="28"/>
        </w:rPr>
        <w:t xml:space="preserve">
      </w:t>
      </w:r>
    </w:p>
    <w:bookmarkEnd w:id="23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2" w:id="2327"/>
    <w:p>
      <w:pPr>
        <w:spacing w:after="0"/>
        <w:ind w:left="0"/>
        <w:jc w:val="both"/>
      </w:pPr>
      <w:r>
        <w:rPr>
          <w:rFonts w:ascii="Times New Roman"/>
          <w:b w:val="false"/>
          <w:i w:val="false"/>
          <w:color w:val="000000"/>
          <w:sz w:val="28"/>
        </w:rPr>
        <w:t>
      транзиторная ишемическая атака</w:t>
      </w:r>
    </w:p>
    <w:bookmarkEnd w:id="2327"/>
    <w:bookmarkStart w:name="z2803" w:id="2328"/>
    <w:p>
      <w:pPr>
        <w:spacing w:after="0"/>
        <w:ind w:left="0"/>
        <w:jc w:val="both"/>
      </w:pPr>
      <w:r>
        <w:rPr>
          <w:rFonts w:ascii="Times New Roman"/>
          <w:b w:val="false"/>
          <w:i w:val="false"/>
          <w:color w:val="000000"/>
          <w:sz w:val="28"/>
        </w:rPr>
        <w:t>
      состоит ли пациент на Д учете</w:t>
      </w:r>
    </w:p>
    <w:bookmarkEnd w:id="2328"/>
    <w:bookmarkStart w:name="z2804" w:id="2329"/>
    <w:p>
      <w:pPr>
        <w:spacing w:after="0"/>
        <w:ind w:left="0"/>
        <w:jc w:val="both"/>
      </w:pPr>
      <w:r>
        <w:rPr>
          <w:rFonts w:ascii="Times New Roman"/>
          <w:b w:val="false"/>
          <w:i w:val="false"/>
          <w:color w:val="000000"/>
          <w:sz w:val="28"/>
        </w:rPr>
        <w:t xml:space="preserve">
      </w:t>
      </w:r>
    </w:p>
    <w:bookmarkEnd w:id="23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5" w:id="2330"/>
    <w:p>
      <w:pPr>
        <w:spacing w:after="0"/>
        <w:ind w:left="0"/>
        <w:jc w:val="both"/>
      </w:pPr>
      <w:r>
        <w:rPr>
          <w:rFonts w:ascii="Times New Roman"/>
          <w:b w:val="false"/>
          <w:i w:val="false"/>
          <w:color w:val="000000"/>
          <w:sz w:val="28"/>
        </w:rPr>
        <w:t xml:space="preserve">
      нет </w:t>
      </w:r>
    </w:p>
    <w:bookmarkEnd w:id="2330"/>
    <w:bookmarkStart w:name="z2806" w:id="2331"/>
    <w:p>
      <w:pPr>
        <w:spacing w:after="0"/>
        <w:ind w:left="0"/>
        <w:jc w:val="both"/>
      </w:pPr>
      <w:r>
        <w:rPr>
          <w:rFonts w:ascii="Times New Roman"/>
          <w:b w:val="false"/>
          <w:i w:val="false"/>
          <w:color w:val="000000"/>
          <w:sz w:val="28"/>
        </w:rPr>
        <w:t xml:space="preserve">
      </w:t>
      </w:r>
    </w:p>
    <w:bookmarkEnd w:id="23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7" w:id="2332"/>
    <w:p>
      <w:pPr>
        <w:spacing w:after="0"/>
        <w:ind w:left="0"/>
        <w:jc w:val="both"/>
      </w:pPr>
      <w:r>
        <w:rPr>
          <w:rFonts w:ascii="Times New Roman"/>
          <w:b w:val="false"/>
          <w:i w:val="false"/>
          <w:color w:val="000000"/>
          <w:sz w:val="28"/>
        </w:rPr>
        <w:t xml:space="preserve">
      да </w:t>
      </w:r>
    </w:p>
    <w:bookmarkEnd w:id="2332"/>
    <w:bookmarkStart w:name="z2808" w:id="2333"/>
    <w:p>
      <w:pPr>
        <w:spacing w:after="0"/>
        <w:ind w:left="0"/>
        <w:jc w:val="both"/>
      </w:pPr>
      <w:r>
        <w:rPr>
          <w:rFonts w:ascii="Times New Roman"/>
          <w:b w:val="false"/>
          <w:i w:val="false"/>
          <w:color w:val="000000"/>
          <w:sz w:val="28"/>
        </w:rPr>
        <w:t xml:space="preserve">
      </w:t>
      </w:r>
    </w:p>
    <w:bookmarkEnd w:id="23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9" w:id="2334"/>
    <w:p>
      <w:pPr>
        <w:spacing w:after="0"/>
        <w:ind w:left="0"/>
        <w:jc w:val="both"/>
      </w:pPr>
      <w:r>
        <w:rPr>
          <w:rFonts w:ascii="Times New Roman"/>
          <w:b w:val="false"/>
          <w:i w:val="false"/>
          <w:color w:val="000000"/>
          <w:sz w:val="28"/>
        </w:rPr>
        <w:t>
      неизвестно</w:t>
      </w:r>
    </w:p>
    <w:bookmarkEnd w:id="2334"/>
    <w:bookmarkStart w:name="z2810" w:id="2335"/>
    <w:p>
      <w:pPr>
        <w:spacing w:after="0"/>
        <w:ind w:left="0"/>
        <w:jc w:val="both"/>
      </w:pPr>
      <w:r>
        <w:rPr>
          <w:rFonts w:ascii="Times New Roman"/>
          <w:b w:val="false"/>
          <w:i w:val="false"/>
          <w:color w:val="000000"/>
          <w:sz w:val="28"/>
        </w:rPr>
        <w:t>
      Принимал ли пациент базисную гипотензивную терапию</w:t>
      </w:r>
    </w:p>
    <w:bookmarkEnd w:id="2335"/>
    <w:bookmarkStart w:name="z2811" w:id="2336"/>
    <w:p>
      <w:pPr>
        <w:spacing w:after="0"/>
        <w:ind w:left="0"/>
        <w:jc w:val="both"/>
      </w:pPr>
      <w:r>
        <w:rPr>
          <w:rFonts w:ascii="Times New Roman"/>
          <w:b w:val="false"/>
          <w:i w:val="false"/>
          <w:color w:val="000000"/>
          <w:sz w:val="28"/>
        </w:rPr>
        <w:t xml:space="preserve">
      </w:t>
      </w:r>
    </w:p>
    <w:bookmarkEnd w:id="23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2" w:id="2337"/>
    <w:p>
      <w:pPr>
        <w:spacing w:after="0"/>
        <w:ind w:left="0"/>
        <w:jc w:val="both"/>
      </w:pPr>
      <w:r>
        <w:rPr>
          <w:rFonts w:ascii="Times New Roman"/>
          <w:b w:val="false"/>
          <w:i w:val="false"/>
          <w:color w:val="000000"/>
          <w:sz w:val="28"/>
        </w:rPr>
        <w:t xml:space="preserve">
      нет </w:t>
      </w:r>
    </w:p>
    <w:bookmarkEnd w:id="2337"/>
    <w:bookmarkStart w:name="z2813" w:id="2338"/>
    <w:p>
      <w:pPr>
        <w:spacing w:after="0"/>
        <w:ind w:left="0"/>
        <w:jc w:val="both"/>
      </w:pPr>
      <w:r>
        <w:rPr>
          <w:rFonts w:ascii="Times New Roman"/>
          <w:b w:val="false"/>
          <w:i w:val="false"/>
          <w:color w:val="000000"/>
          <w:sz w:val="28"/>
        </w:rPr>
        <w:t xml:space="preserve">
      </w:t>
      </w:r>
    </w:p>
    <w:bookmarkEnd w:id="23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4" w:id="2339"/>
    <w:p>
      <w:pPr>
        <w:spacing w:after="0"/>
        <w:ind w:left="0"/>
        <w:jc w:val="both"/>
      </w:pPr>
      <w:r>
        <w:rPr>
          <w:rFonts w:ascii="Times New Roman"/>
          <w:b w:val="false"/>
          <w:i w:val="false"/>
          <w:color w:val="000000"/>
          <w:sz w:val="28"/>
        </w:rPr>
        <w:t xml:space="preserve">
      да </w:t>
      </w:r>
    </w:p>
    <w:bookmarkEnd w:id="2339"/>
    <w:bookmarkStart w:name="z2815" w:id="2340"/>
    <w:p>
      <w:pPr>
        <w:spacing w:after="0"/>
        <w:ind w:left="0"/>
        <w:jc w:val="both"/>
      </w:pPr>
      <w:r>
        <w:rPr>
          <w:rFonts w:ascii="Times New Roman"/>
          <w:b w:val="false"/>
          <w:i w:val="false"/>
          <w:color w:val="000000"/>
          <w:sz w:val="28"/>
        </w:rPr>
        <w:t xml:space="preserve">
      </w:t>
      </w:r>
    </w:p>
    <w:bookmarkEnd w:id="23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6" w:id="2341"/>
    <w:p>
      <w:pPr>
        <w:spacing w:after="0"/>
        <w:ind w:left="0"/>
        <w:jc w:val="both"/>
      </w:pPr>
      <w:r>
        <w:rPr>
          <w:rFonts w:ascii="Times New Roman"/>
          <w:b w:val="false"/>
          <w:i w:val="false"/>
          <w:color w:val="000000"/>
          <w:sz w:val="28"/>
        </w:rPr>
        <w:t>
      неизвестно</w:t>
      </w:r>
    </w:p>
    <w:bookmarkEnd w:id="2341"/>
    <w:bookmarkStart w:name="z2817" w:id="2342"/>
    <w:p>
      <w:pPr>
        <w:spacing w:after="0"/>
        <w:ind w:left="0"/>
        <w:jc w:val="both"/>
      </w:pPr>
      <w:r>
        <w:rPr>
          <w:rFonts w:ascii="Times New Roman"/>
          <w:b w:val="false"/>
          <w:i w:val="false"/>
          <w:color w:val="000000"/>
          <w:sz w:val="28"/>
        </w:rPr>
        <w:t>
      антикогаулянтную терапию</w:t>
      </w:r>
    </w:p>
    <w:bookmarkEnd w:id="2342"/>
    <w:bookmarkStart w:name="z2818" w:id="2343"/>
    <w:p>
      <w:pPr>
        <w:spacing w:after="0"/>
        <w:ind w:left="0"/>
        <w:jc w:val="both"/>
      </w:pPr>
      <w:r>
        <w:rPr>
          <w:rFonts w:ascii="Times New Roman"/>
          <w:b w:val="false"/>
          <w:i w:val="false"/>
          <w:color w:val="000000"/>
          <w:sz w:val="28"/>
        </w:rPr>
        <w:t xml:space="preserve">
      </w:t>
      </w:r>
    </w:p>
    <w:bookmarkEnd w:id="23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9" w:id="2344"/>
    <w:p>
      <w:pPr>
        <w:spacing w:after="0"/>
        <w:ind w:left="0"/>
        <w:jc w:val="both"/>
      </w:pPr>
      <w:r>
        <w:rPr>
          <w:rFonts w:ascii="Times New Roman"/>
          <w:b w:val="false"/>
          <w:i w:val="false"/>
          <w:color w:val="000000"/>
          <w:sz w:val="28"/>
        </w:rPr>
        <w:t xml:space="preserve">
      нет </w:t>
      </w:r>
    </w:p>
    <w:bookmarkEnd w:id="2344"/>
    <w:bookmarkStart w:name="z2820" w:id="2345"/>
    <w:p>
      <w:pPr>
        <w:spacing w:after="0"/>
        <w:ind w:left="0"/>
        <w:jc w:val="both"/>
      </w:pPr>
      <w:r>
        <w:rPr>
          <w:rFonts w:ascii="Times New Roman"/>
          <w:b w:val="false"/>
          <w:i w:val="false"/>
          <w:color w:val="000000"/>
          <w:sz w:val="28"/>
        </w:rPr>
        <w:t xml:space="preserve">
      </w:t>
      </w:r>
    </w:p>
    <w:bookmarkEnd w:id="23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1" w:id="2346"/>
    <w:p>
      <w:pPr>
        <w:spacing w:after="0"/>
        <w:ind w:left="0"/>
        <w:jc w:val="both"/>
      </w:pPr>
      <w:r>
        <w:rPr>
          <w:rFonts w:ascii="Times New Roman"/>
          <w:b w:val="false"/>
          <w:i w:val="false"/>
          <w:color w:val="000000"/>
          <w:sz w:val="28"/>
        </w:rPr>
        <w:t xml:space="preserve">
      да </w:t>
      </w:r>
    </w:p>
    <w:bookmarkEnd w:id="2346"/>
    <w:bookmarkStart w:name="z2822" w:id="2347"/>
    <w:p>
      <w:pPr>
        <w:spacing w:after="0"/>
        <w:ind w:left="0"/>
        <w:jc w:val="both"/>
      </w:pPr>
      <w:r>
        <w:rPr>
          <w:rFonts w:ascii="Times New Roman"/>
          <w:b w:val="false"/>
          <w:i w:val="false"/>
          <w:color w:val="000000"/>
          <w:sz w:val="28"/>
        </w:rPr>
        <w:t xml:space="preserve">
      </w:t>
      </w:r>
    </w:p>
    <w:bookmarkEnd w:id="23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3" w:id="2348"/>
    <w:p>
      <w:pPr>
        <w:spacing w:after="0"/>
        <w:ind w:left="0"/>
        <w:jc w:val="both"/>
      </w:pPr>
      <w:r>
        <w:rPr>
          <w:rFonts w:ascii="Times New Roman"/>
          <w:b w:val="false"/>
          <w:i w:val="false"/>
          <w:color w:val="000000"/>
          <w:sz w:val="28"/>
        </w:rPr>
        <w:t>
      неизвестно</w:t>
      </w:r>
    </w:p>
    <w:bookmarkEnd w:id="2348"/>
    <w:bookmarkStart w:name="z2824" w:id="2349"/>
    <w:p>
      <w:pPr>
        <w:spacing w:after="0"/>
        <w:ind w:left="0"/>
        <w:jc w:val="both"/>
      </w:pPr>
      <w:r>
        <w:rPr>
          <w:rFonts w:ascii="Times New Roman"/>
          <w:b w:val="false"/>
          <w:i w:val="false"/>
          <w:color w:val="000000"/>
          <w:sz w:val="28"/>
        </w:rPr>
        <w:t>
      антиагрегантную терапию</w:t>
      </w:r>
    </w:p>
    <w:bookmarkEnd w:id="2349"/>
    <w:bookmarkStart w:name="z2825" w:id="2350"/>
    <w:p>
      <w:pPr>
        <w:spacing w:after="0"/>
        <w:ind w:left="0"/>
        <w:jc w:val="both"/>
      </w:pPr>
      <w:r>
        <w:rPr>
          <w:rFonts w:ascii="Times New Roman"/>
          <w:b w:val="false"/>
          <w:i w:val="false"/>
          <w:color w:val="000000"/>
          <w:sz w:val="28"/>
        </w:rPr>
        <w:t xml:space="preserve">
      </w:t>
      </w:r>
    </w:p>
    <w:bookmarkEnd w:id="23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6" w:id="2351"/>
    <w:p>
      <w:pPr>
        <w:spacing w:after="0"/>
        <w:ind w:left="0"/>
        <w:jc w:val="both"/>
      </w:pPr>
      <w:r>
        <w:rPr>
          <w:rFonts w:ascii="Times New Roman"/>
          <w:b w:val="false"/>
          <w:i w:val="false"/>
          <w:color w:val="000000"/>
          <w:sz w:val="28"/>
        </w:rPr>
        <w:t xml:space="preserve">
      нет </w:t>
      </w:r>
    </w:p>
    <w:bookmarkEnd w:id="2351"/>
    <w:bookmarkStart w:name="z2827" w:id="2352"/>
    <w:p>
      <w:pPr>
        <w:spacing w:after="0"/>
        <w:ind w:left="0"/>
        <w:jc w:val="both"/>
      </w:pPr>
      <w:r>
        <w:rPr>
          <w:rFonts w:ascii="Times New Roman"/>
          <w:b w:val="false"/>
          <w:i w:val="false"/>
          <w:color w:val="000000"/>
          <w:sz w:val="28"/>
        </w:rPr>
        <w:t xml:space="preserve">
      </w:t>
      </w:r>
    </w:p>
    <w:bookmarkEnd w:id="23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8" w:id="2353"/>
    <w:p>
      <w:pPr>
        <w:spacing w:after="0"/>
        <w:ind w:left="0"/>
        <w:jc w:val="both"/>
      </w:pPr>
      <w:r>
        <w:rPr>
          <w:rFonts w:ascii="Times New Roman"/>
          <w:b w:val="false"/>
          <w:i w:val="false"/>
          <w:color w:val="000000"/>
          <w:sz w:val="28"/>
        </w:rPr>
        <w:t xml:space="preserve">
      да </w:t>
      </w:r>
    </w:p>
    <w:bookmarkEnd w:id="2353"/>
    <w:bookmarkStart w:name="z2829" w:id="2354"/>
    <w:p>
      <w:pPr>
        <w:spacing w:after="0"/>
        <w:ind w:left="0"/>
        <w:jc w:val="both"/>
      </w:pPr>
      <w:r>
        <w:rPr>
          <w:rFonts w:ascii="Times New Roman"/>
          <w:b w:val="false"/>
          <w:i w:val="false"/>
          <w:color w:val="000000"/>
          <w:sz w:val="28"/>
        </w:rPr>
        <w:t xml:space="preserve">
      </w:t>
      </w:r>
    </w:p>
    <w:bookmarkEnd w:id="23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0" w:id="2355"/>
    <w:p>
      <w:pPr>
        <w:spacing w:after="0"/>
        <w:ind w:left="0"/>
        <w:jc w:val="both"/>
      </w:pPr>
      <w:r>
        <w:rPr>
          <w:rFonts w:ascii="Times New Roman"/>
          <w:b w:val="false"/>
          <w:i w:val="false"/>
          <w:color w:val="000000"/>
          <w:sz w:val="28"/>
        </w:rPr>
        <w:t>
      неизвестно</w:t>
      </w:r>
    </w:p>
    <w:bookmarkEnd w:id="2355"/>
    <w:bookmarkStart w:name="z2831" w:id="2356"/>
    <w:p>
      <w:pPr>
        <w:spacing w:after="0"/>
        <w:ind w:left="0"/>
        <w:jc w:val="both"/>
      </w:pPr>
      <w:r>
        <w:rPr>
          <w:rFonts w:ascii="Times New Roman"/>
          <w:b w:val="false"/>
          <w:i w:val="false"/>
          <w:color w:val="000000"/>
          <w:sz w:val="28"/>
        </w:rPr>
        <w:t>
      статины</w:t>
      </w:r>
    </w:p>
    <w:bookmarkEnd w:id="2356"/>
    <w:bookmarkStart w:name="z2832" w:id="2357"/>
    <w:p>
      <w:pPr>
        <w:spacing w:after="0"/>
        <w:ind w:left="0"/>
        <w:jc w:val="both"/>
      </w:pPr>
      <w:r>
        <w:rPr>
          <w:rFonts w:ascii="Times New Roman"/>
          <w:b w:val="false"/>
          <w:i w:val="false"/>
          <w:color w:val="000000"/>
          <w:sz w:val="28"/>
        </w:rPr>
        <w:t xml:space="preserve">
      </w:t>
      </w:r>
    </w:p>
    <w:bookmarkEnd w:id="23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3" w:id="2358"/>
    <w:p>
      <w:pPr>
        <w:spacing w:after="0"/>
        <w:ind w:left="0"/>
        <w:jc w:val="both"/>
      </w:pPr>
      <w:r>
        <w:rPr>
          <w:rFonts w:ascii="Times New Roman"/>
          <w:b w:val="false"/>
          <w:i w:val="false"/>
          <w:color w:val="000000"/>
          <w:sz w:val="28"/>
        </w:rPr>
        <w:t xml:space="preserve">
      нет </w:t>
      </w:r>
    </w:p>
    <w:bookmarkEnd w:id="2358"/>
    <w:bookmarkStart w:name="z2834" w:id="2359"/>
    <w:p>
      <w:pPr>
        <w:spacing w:after="0"/>
        <w:ind w:left="0"/>
        <w:jc w:val="both"/>
      </w:pPr>
      <w:r>
        <w:rPr>
          <w:rFonts w:ascii="Times New Roman"/>
          <w:b w:val="false"/>
          <w:i w:val="false"/>
          <w:color w:val="000000"/>
          <w:sz w:val="28"/>
        </w:rPr>
        <w:t xml:space="preserve">
      </w:t>
      </w:r>
    </w:p>
    <w:bookmarkEnd w:id="23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5" w:id="2360"/>
    <w:p>
      <w:pPr>
        <w:spacing w:after="0"/>
        <w:ind w:left="0"/>
        <w:jc w:val="both"/>
      </w:pPr>
      <w:r>
        <w:rPr>
          <w:rFonts w:ascii="Times New Roman"/>
          <w:b w:val="false"/>
          <w:i w:val="false"/>
          <w:color w:val="000000"/>
          <w:sz w:val="28"/>
        </w:rPr>
        <w:t xml:space="preserve">
      да </w:t>
      </w:r>
    </w:p>
    <w:bookmarkEnd w:id="2360"/>
    <w:bookmarkStart w:name="z2836" w:id="2361"/>
    <w:p>
      <w:pPr>
        <w:spacing w:after="0"/>
        <w:ind w:left="0"/>
        <w:jc w:val="both"/>
      </w:pPr>
      <w:r>
        <w:rPr>
          <w:rFonts w:ascii="Times New Roman"/>
          <w:b w:val="false"/>
          <w:i w:val="false"/>
          <w:color w:val="000000"/>
          <w:sz w:val="28"/>
        </w:rPr>
        <w:t xml:space="preserve">
      </w:t>
      </w:r>
    </w:p>
    <w:bookmarkEnd w:id="23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7" w:id="2362"/>
    <w:p>
      <w:pPr>
        <w:spacing w:after="0"/>
        <w:ind w:left="0"/>
        <w:jc w:val="both"/>
      </w:pPr>
      <w:r>
        <w:rPr>
          <w:rFonts w:ascii="Times New Roman"/>
          <w:b w:val="false"/>
          <w:i w:val="false"/>
          <w:color w:val="000000"/>
          <w:sz w:val="28"/>
        </w:rPr>
        <w:t>
      неизвестно</w:t>
      </w:r>
    </w:p>
    <w:bookmarkEnd w:id="2362"/>
    <w:bookmarkStart w:name="z2838" w:id="2363"/>
    <w:p>
      <w:pPr>
        <w:spacing w:after="0"/>
        <w:ind w:left="0"/>
        <w:jc w:val="both"/>
      </w:pPr>
      <w:r>
        <w:rPr>
          <w:rFonts w:ascii="Times New Roman"/>
          <w:b w:val="false"/>
          <w:i w:val="false"/>
          <w:color w:val="000000"/>
          <w:sz w:val="28"/>
        </w:rPr>
        <w:t>
      Подтип ишемического инсульта:</w:t>
      </w:r>
    </w:p>
    <w:bookmarkEnd w:id="2363"/>
    <w:bookmarkStart w:name="z2839" w:id="2364"/>
    <w:p>
      <w:pPr>
        <w:spacing w:after="0"/>
        <w:ind w:left="0"/>
        <w:jc w:val="both"/>
      </w:pPr>
      <w:r>
        <w:rPr>
          <w:rFonts w:ascii="Times New Roman"/>
          <w:b w:val="false"/>
          <w:i w:val="false"/>
          <w:color w:val="000000"/>
          <w:sz w:val="28"/>
        </w:rPr>
        <w:t xml:space="preserve">
      </w:t>
      </w:r>
    </w:p>
    <w:bookmarkEnd w:id="23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0" w:id="2365"/>
    <w:p>
      <w:pPr>
        <w:spacing w:after="0"/>
        <w:ind w:left="0"/>
        <w:jc w:val="both"/>
      </w:pPr>
      <w:r>
        <w:rPr>
          <w:rFonts w:ascii="Times New Roman"/>
          <w:b w:val="false"/>
          <w:i w:val="false"/>
          <w:color w:val="000000"/>
          <w:sz w:val="28"/>
        </w:rPr>
        <w:t xml:space="preserve">
      атеротромботический </w:t>
      </w:r>
    </w:p>
    <w:bookmarkEnd w:id="2365"/>
    <w:bookmarkStart w:name="z2841" w:id="2366"/>
    <w:p>
      <w:pPr>
        <w:spacing w:after="0"/>
        <w:ind w:left="0"/>
        <w:jc w:val="both"/>
      </w:pPr>
      <w:r>
        <w:rPr>
          <w:rFonts w:ascii="Times New Roman"/>
          <w:b w:val="false"/>
          <w:i w:val="false"/>
          <w:color w:val="000000"/>
          <w:sz w:val="28"/>
        </w:rPr>
        <w:t xml:space="preserve">
      </w:t>
      </w:r>
    </w:p>
    <w:bookmarkEnd w:id="23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2" w:id="2367"/>
    <w:p>
      <w:pPr>
        <w:spacing w:after="0"/>
        <w:ind w:left="0"/>
        <w:jc w:val="both"/>
      </w:pPr>
      <w:r>
        <w:rPr>
          <w:rFonts w:ascii="Times New Roman"/>
          <w:b w:val="false"/>
          <w:i w:val="false"/>
          <w:color w:val="000000"/>
          <w:sz w:val="28"/>
        </w:rPr>
        <w:t xml:space="preserve">
      артерио-артериальные эмболии </w:t>
      </w:r>
    </w:p>
    <w:bookmarkEnd w:id="2367"/>
    <w:bookmarkStart w:name="z2843" w:id="2368"/>
    <w:p>
      <w:pPr>
        <w:spacing w:after="0"/>
        <w:ind w:left="0"/>
        <w:jc w:val="both"/>
      </w:pPr>
      <w:r>
        <w:rPr>
          <w:rFonts w:ascii="Times New Roman"/>
          <w:b w:val="false"/>
          <w:i w:val="false"/>
          <w:color w:val="000000"/>
          <w:sz w:val="28"/>
        </w:rPr>
        <w:t xml:space="preserve">
      </w:t>
      </w:r>
    </w:p>
    <w:bookmarkEnd w:id="23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4" w:id="2369"/>
    <w:p>
      <w:pPr>
        <w:spacing w:after="0"/>
        <w:ind w:left="0"/>
        <w:jc w:val="both"/>
      </w:pPr>
      <w:r>
        <w:rPr>
          <w:rFonts w:ascii="Times New Roman"/>
          <w:b w:val="false"/>
          <w:i w:val="false"/>
          <w:color w:val="000000"/>
          <w:sz w:val="28"/>
        </w:rPr>
        <w:t xml:space="preserve">
      тромбозы мозговых сосудов </w:t>
      </w:r>
    </w:p>
    <w:bookmarkEnd w:id="2369"/>
    <w:bookmarkStart w:name="z2845" w:id="2370"/>
    <w:p>
      <w:pPr>
        <w:spacing w:after="0"/>
        <w:ind w:left="0"/>
        <w:jc w:val="both"/>
      </w:pPr>
      <w:r>
        <w:rPr>
          <w:rFonts w:ascii="Times New Roman"/>
          <w:b w:val="false"/>
          <w:i w:val="false"/>
          <w:color w:val="000000"/>
          <w:sz w:val="28"/>
        </w:rPr>
        <w:t xml:space="preserve">
      </w:t>
      </w:r>
    </w:p>
    <w:bookmarkEnd w:id="23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6" w:id="2371"/>
    <w:p>
      <w:pPr>
        <w:spacing w:after="0"/>
        <w:ind w:left="0"/>
        <w:jc w:val="both"/>
      </w:pPr>
      <w:r>
        <w:rPr>
          <w:rFonts w:ascii="Times New Roman"/>
          <w:b w:val="false"/>
          <w:i w:val="false"/>
          <w:color w:val="000000"/>
          <w:sz w:val="28"/>
        </w:rPr>
        <w:t xml:space="preserve">
      кардиоэмболический </w:t>
      </w:r>
    </w:p>
    <w:bookmarkEnd w:id="2371"/>
    <w:bookmarkStart w:name="z2847" w:id="2372"/>
    <w:p>
      <w:pPr>
        <w:spacing w:after="0"/>
        <w:ind w:left="0"/>
        <w:jc w:val="both"/>
      </w:pPr>
      <w:r>
        <w:rPr>
          <w:rFonts w:ascii="Times New Roman"/>
          <w:b w:val="false"/>
          <w:i w:val="false"/>
          <w:color w:val="000000"/>
          <w:sz w:val="28"/>
        </w:rPr>
        <w:t xml:space="preserve">
      </w:t>
      </w:r>
    </w:p>
    <w:bookmarkEnd w:id="23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8" w:id="2373"/>
    <w:p>
      <w:pPr>
        <w:spacing w:after="0"/>
        <w:ind w:left="0"/>
        <w:jc w:val="both"/>
      </w:pPr>
      <w:r>
        <w:rPr>
          <w:rFonts w:ascii="Times New Roman"/>
          <w:b w:val="false"/>
          <w:i w:val="false"/>
          <w:color w:val="000000"/>
          <w:sz w:val="28"/>
        </w:rPr>
        <w:t xml:space="preserve">
      гемодинамический </w:t>
      </w:r>
    </w:p>
    <w:bookmarkEnd w:id="2373"/>
    <w:bookmarkStart w:name="z2849" w:id="2374"/>
    <w:p>
      <w:pPr>
        <w:spacing w:after="0"/>
        <w:ind w:left="0"/>
        <w:jc w:val="both"/>
      </w:pPr>
      <w:r>
        <w:rPr>
          <w:rFonts w:ascii="Times New Roman"/>
          <w:b w:val="false"/>
          <w:i w:val="false"/>
          <w:color w:val="000000"/>
          <w:sz w:val="28"/>
        </w:rPr>
        <w:t xml:space="preserve">
      </w:t>
      </w:r>
    </w:p>
    <w:bookmarkEnd w:id="23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0" w:id="2375"/>
    <w:p>
      <w:pPr>
        <w:spacing w:after="0"/>
        <w:ind w:left="0"/>
        <w:jc w:val="both"/>
      </w:pPr>
      <w:r>
        <w:rPr>
          <w:rFonts w:ascii="Times New Roman"/>
          <w:b w:val="false"/>
          <w:i w:val="false"/>
          <w:color w:val="000000"/>
          <w:sz w:val="28"/>
        </w:rPr>
        <w:t xml:space="preserve">
      лакунарный </w:t>
      </w:r>
    </w:p>
    <w:bookmarkEnd w:id="2375"/>
    <w:bookmarkStart w:name="z2851" w:id="2376"/>
    <w:p>
      <w:pPr>
        <w:spacing w:after="0"/>
        <w:ind w:left="0"/>
        <w:jc w:val="both"/>
      </w:pPr>
      <w:r>
        <w:rPr>
          <w:rFonts w:ascii="Times New Roman"/>
          <w:b w:val="false"/>
          <w:i w:val="false"/>
          <w:color w:val="000000"/>
          <w:sz w:val="28"/>
        </w:rPr>
        <w:t xml:space="preserve">
      </w:t>
      </w:r>
    </w:p>
    <w:bookmarkEnd w:id="23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2" w:id="2377"/>
    <w:p>
      <w:pPr>
        <w:spacing w:after="0"/>
        <w:ind w:left="0"/>
        <w:jc w:val="both"/>
      </w:pPr>
      <w:r>
        <w:rPr>
          <w:rFonts w:ascii="Times New Roman"/>
          <w:b w:val="false"/>
          <w:i w:val="false"/>
          <w:color w:val="000000"/>
          <w:sz w:val="28"/>
        </w:rPr>
        <w:t>
      по типу гемореологической микроокклюзии</w:t>
      </w:r>
    </w:p>
    <w:bookmarkEnd w:id="2377"/>
    <w:bookmarkStart w:name="z2853" w:id="2378"/>
    <w:p>
      <w:pPr>
        <w:spacing w:after="0"/>
        <w:ind w:left="0"/>
        <w:jc w:val="both"/>
      </w:pPr>
      <w:r>
        <w:rPr>
          <w:rFonts w:ascii="Times New Roman"/>
          <w:b w:val="false"/>
          <w:i w:val="false"/>
          <w:color w:val="000000"/>
          <w:sz w:val="28"/>
        </w:rPr>
        <w:t>
      Время первых симптомов ОНМК от индексного события (время):</w:t>
      </w:r>
    </w:p>
    <w:bookmarkEnd w:id="2378"/>
    <w:bookmarkStart w:name="z2854" w:id="2379"/>
    <w:p>
      <w:pPr>
        <w:spacing w:after="0"/>
        <w:ind w:left="0"/>
        <w:jc w:val="both"/>
      </w:pPr>
      <w:r>
        <w:rPr>
          <w:rFonts w:ascii="Times New Roman"/>
          <w:b w:val="false"/>
          <w:i w:val="false"/>
          <w:color w:val="000000"/>
          <w:sz w:val="28"/>
        </w:rPr>
        <w:t>
      Место, где случилось событие:</w:t>
      </w:r>
    </w:p>
    <w:bookmarkEnd w:id="2379"/>
    <w:bookmarkStart w:name="z2855" w:id="2380"/>
    <w:p>
      <w:pPr>
        <w:spacing w:after="0"/>
        <w:ind w:left="0"/>
        <w:jc w:val="both"/>
      </w:pPr>
      <w:r>
        <w:rPr>
          <w:rFonts w:ascii="Times New Roman"/>
          <w:b w:val="false"/>
          <w:i w:val="false"/>
          <w:color w:val="000000"/>
          <w:sz w:val="28"/>
        </w:rPr>
        <w:t xml:space="preserve">
      </w:t>
      </w:r>
    </w:p>
    <w:bookmarkEnd w:id="23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6" w:id="2381"/>
    <w:p>
      <w:pPr>
        <w:spacing w:after="0"/>
        <w:ind w:left="0"/>
        <w:jc w:val="both"/>
      </w:pPr>
      <w:r>
        <w:rPr>
          <w:rFonts w:ascii="Times New Roman"/>
          <w:b w:val="false"/>
          <w:i w:val="false"/>
          <w:color w:val="000000"/>
          <w:sz w:val="28"/>
        </w:rPr>
        <w:t xml:space="preserve">
      дома </w:t>
      </w:r>
    </w:p>
    <w:bookmarkEnd w:id="2381"/>
    <w:bookmarkStart w:name="z2857" w:id="2382"/>
    <w:p>
      <w:pPr>
        <w:spacing w:after="0"/>
        <w:ind w:left="0"/>
        <w:jc w:val="both"/>
      </w:pPr>
      <w:r>
        <w:rPr>
          <w:rFonts w:ascii="Times New Roman"/>
          <w:b w:val="false"/>
          <w:i w:val="false"/>
          <w:color w:val="000000"/>
          <w:sz w:val="28"/>
        </w:rPr>
        <w:t xml:space="preserve">
      </w:t>
      </w:r>
    </w:p>
    <w:bookmarkEnd w:id="23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8" w:id="2383"/>
    <w:p>
      <w:pPr>
        <w:spacing w:after="0"/>
        <w:ind w:left="0"/>
        <w:jc w:val="both"/>
      </w:pPr>
      <w:r>
        <w:rPr>
          <w:rFonts w:ascii="Times New Roman"/>
          <w:b w:val="false"/>
          <w:i w:val="false"/>
          <w:color w:val="000000"/>
          <w:sz w:val="28"/>
        </w:rPr>
        <w:t xml:space="preserve">
      на работе </w:t>
      </w:r>
    </w:p>
    <w:bookmarkEnd w:id="2383"/>
    <w:bookmarkStart w:name="z2859" w:id="2384"/>
    <w:p>
      <w:pPr>
        <w:spacing w:after="0"/>
        <w:ind w:left="0"/>
        <w:jc w:val="both"/>
      </w:pPr>
      <w:r>
        <w:rPr>
          <w:rFonts w:ascii="Times New Roman"/>
          <w:b w:val="false"/>
          <w:i w:val="false"/>
          <w:color w:val="000000"/>
          <w:sz w:val="28"/>
        </w:rPr>
        <w:t xml:space="preserve">
      </w:t>
      </w:r>
    </w:p>
    <w:bookmarkEnd w:id="23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0" w:id="2385"/>
    <w:p>
      <w:pPr>
        <w:spacing w:after="0"/>
        <w:ind w:left="0"/>
        <w:jc w:val="both"/>
      </w:pPr>
      <w:r>
        <w:rPr>
          <w:rFonts w:ascii="Times New Roman"/>
          <w:b w:val="false"/>
          <w:i w:val="false"/>
          <w:color w:val="000000"/>
          <w:sz w:val="28"/>
        </w:rPr>
        <w:t xml:space="preserve">
      в общественном месте </w:t>
      </w:r>
    </w:p>
    <w:bookmarkEnd w:id="2385"/>
    <w:bookmarkStart w:name="z2861" w:id="2386"/>
    <w:p>
      <w:pPr>
        <w:spacing w:after="0"/>
        <w:ind w:left="0"/>
        <w:jc w:val="both"/>
      </w:pPr>
      <w:r>
        <w:rPr>
          <w:rFonts w:ascii="Times New Roman"/>
          <w:b w:val="false"/>
          <w:i w:val="false"/>
          <w:color w:val="000000"/>
          <w:sz w:val="28"/>
        </w:rPr>
        <w:t xml:space="preserve">
      </w:t>
      </w:r>
    </w:p>
    <w:bookmarkEnd w:id="23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2" w:id="2387"/>
    <w:p>
      <w:pPr>
        <w:spacing w:after="0"/>
        <w:ind w:left="0"/>
        <w:jc w:val="both"/>
      </w:pPr>
      <w:r>
        <w:rPr>
          <w:rFonts w:ascii="Times New Roman"/>
          <w:b w:val="false"/>
          <w:i w:val="false"/>
          <w:color w:val="000000"/>
          <w:sz w:val="28"/>
        </w:rPr>
        <w:t>
      др.</w:t>
      </w:r>
    </w:p>
    <w:bookmarkEnd w:id="2387"/>
    <w:bookmarkStart w:name="z2863" w:id="2388"/>
    <w:p>
      <w:pPr>
        <w:spacing w:after="0"/>
        <w:ind w:left="0"/>
        <w:jc w:val="both"/>
      </w:pPr>
      <w:r>
        <w:rPr>
          <w:rFonts w:ascii="Times New Roman"/>
          <w:b w:val="false"/>
          <w:i w:val="false"/>
          <w:color w:val="000000"/>
          <w:sz w:val="28"/>
        </w:rPr>
        <w:t>
      Факторы риска</w:t>
      </w:r>
    </w:p>
    <w:bookmarkEnd w:id="2388"/>
    <w:bookmarkStart w:name="z2864" w:id="2389"/>
    <w:p>
      <w:pPr>
        <w:spacing w:after="0"/>
        <w:ind w:left="0"/>
        <w:jc w:val="both"/>
      </w:pPr>
      <w:r>
        <w:rPr>
          <w:rFonts w:ascii="Times New Roman"/>
          <w:b w:val="false"/>
          <w:i w:val="false"/>
          <w:color w:val="000000"/>
          <w:sz w:val="28"/>
        </w:rPr>
        <w:t>
      Артериальная гипертензия</w:t>
      </w:r>
    </w:p>
    <w:bookmarkEnd w:id="2389"/>
    <w:bookmarkStart w:name="z2865" w:id="2390"/>
    <w:p>
      <w:pPr>
        <w:spacing w:after="0"/>
        <w:ind w:left="0"/>
        <w:jc w:val="both"/>
      </w:pPr>
      <w:r>
        <w:rPr>
          <w:rFonts w:ascii="Times New Roman"/>
          <w:b w:val="false"/>
          <w:i w:val="false"/>
          <w:color w:val="000000"/>
          <w:sz w:val="28"/>
        </w:rPr>
        <w:t xml:space="preserve">
      </w:t>
      </w:r>
    </w:p>
    <w:bookmarkEnd w:id="23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6" w:id="2391"/>
    <w:p>
      <w:pPr>
        <w:spacing w:after="0"/>
        <w:ind w:left="0"/>
        <w:jc w:val="both"/>
      </w:pPr>
      <w:r>
        <w:rPr>
          <w:rFonts w:ascii="Times New Roman"/>
          <w:b w:val="false"/>
          <w:i w:val="false"/>
          <w:color w:val="000000"/>
          <w:sz w:val="28"/>
        </w:rPr>
        <w:t xml:space="preserve">
      нет </w:t>
      </w:r>
    </w:p>
    <w:bookmarkEnd w:id="2391"/>
    <w:bookmarkStart w:name="z2867" w:id="2392"/>
    <w:p>
      <w:pPr>
        <w:spacing w:after="0"/>
        <w:ind w:left="0"/>
        <w:jc w:val="both"/>
      </w:pPr>
      <w:r>
        <w:rPr>
          <w:rFonts w:ascii="Times New Roman"/>
          <w:b w:val="false"/>
          <w:i w:val="false"/>
          <w:color w:val="000000"/>
          <w:sz w:val="28"/>
        </w:rPr>
        <w:t xml:space="preserve">
      </w:t>
      </w:r>
    </w:p>
    <w:bookmarkEnd w:id="23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8" w:id="2393"/>
    <w:p>
      <w:pPr>
        <w:spacing w:after="0"/>
        <w:ind w:left="0"/>
        <w:jc w:val="both"/>
      </w:pPr>
      <w:r>
        <w:rPr>
          <w:rFonts w:ascii="Times New Roman"/>
          <w:b w:val="false"/>
          <w:i w:val="false"/>
          <w:color w:val="000000"/>
          <w:sz w:val="28"/>
        </w:rPr>
        <w:t xml:space="preserve">
      да </w:t>
      </w:r>
    </w:p>
    <w:bookmarkEnd w:id="2393"/>
    <w:bookmarkStart w:name="z2869" w:id="2394"/>
    <w:p>
      <w:pPr>
        <w:spacing w:after="0"/>
        <w:ind w:left="0"/>
        <w:jc w:val="both"/>
      </w:pPr>
      <w:r>
        <w:rPr>
          <w:rFonts w:ascii="Times New Roman"/>
          <w:b w:val="false"/>
          <w:i w:val="false"/>
          <w:color w:val="000000"/>
          <w:sz w:val="28"/>
        </w:rPr>
        <w:t xml:space="preserve">
      </w:t>
      </w:r>
    </w:p>
    <w:bookmarkEnd w:id="23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0" w:id="2395"/>
    <w:p>
      <w:pPr>
        <w:spacing w:after="0"/>
        <w:ind w:left="0"/>
        <w:jc w:val="both"/>
      </w:pPr>
      <w:r>
        <w:rPr>
          <w:rFonts w:ascii="Times New Roman"/>
          <w:b w:val="false"/>
          <w:i w:val="false"/>
          <w:color w:val="000000"/>
          <w:sz w:val="28"/>
        </w:rPr>
        <w:t>
      неизвестно</w:t>
      </w:r>
    </w:p>
    <w:bookmarkEnd w:id="2395"/>
    <w:bookmarkStart w:name="z2871" w:id="2396"/>
    <w:p>
      <w:pPr>
        <w:spacing w:after="0"/>
        <w:ind w:left="0"/>
        <w:jc w:val="both"/>
      </w:pPr>
      <w:r>
        <w:rPr>
          <w:rFonts w:ascii="Times New Roman"/>
          <w:b w:val="false"/>
          <w:i w:val="false"/>
          <w:color w:val="000000"/>
          <w:sz w:val="28"/>
        </w:rPr>
        <w:t>
      Сахарный диабет</w:t>
      </w:r>
    </w:p>
    <w:bookmarkEnd w:id="2396"/>
    <w:bookmarkStart w:name="z2872" w:id="2397"/>
    <w:p>
      <w:pPr>
        <w:spacing w:after="0"/>
        <w:ind w:left="0"/>
        <w:jc w:val="both"/>
      </w:pPr>
      <w:r>
        <w:rPr>
          <w:rFonts w:ascii="Times New Roman"/>
          <w:b w:val="false"/>
          <w:i w:val="false"/>
          <w:color w:val="000000"/>
          <w:sz w:val="28"/>
        </w:rPr>
        <w:t xml:space="preserve">
      </w:t>
      </w:r>
    </w:p>
    <w:bookmarkEnd w:id="23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3" w:id="2398"/>
    <w:p>
      <w:pPr>
        <w:spacing w:after="0"/>
        <w:ind w:left="0"/>
        <w:jc w:val="both"/>
      </w:pPr>
      <w:r>
        <w:rPr>
          <w:rFonts w:ascii="Times New Roman"/>
          <w:b w:val="false"/>
          <w:i w:val="false"/>
          <w:color w:val="000000"/>
          <w:sz w:val="28"/>
        </w:rPr>
        <w:t xml:space="preserve">
      нет </w:t>
      </w:r>
    </w:p>
    <w:bookmarkEnd w:id="2398"/>
    <w:bookmarkStart w:name="z2874" w:id="2399"/>
    <w:p>
      <w:pPr>
        <w:spacing w:after="0"/>
        <w:ind w:left="0"/>
        <w:jc w:val="both"/>
      </w:pPr>
      <w:r>
        <w:rPr>
          <w:rFonts w:ascii="Times New Roman"/>
          <w:b w:val="false"/>
          <w:i w:val="false"/>
          <w:color w:val="000000"/>
          <w:sz w:val="28"/>
        </w:rPr>
        <w:t xml:space="preserve">
      </w:t>
      </w:r>
    </w:p>
    <w:bookmarkEnd w:id="23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5" w:id="2400"/>
    <w:p>
      <w:pPr>
        <w:spacing w:after="0"/>
        <w:ind w:left="0"/>
        <w:jc w:val="both"/>
      </w:pPr>
      <w:r>
        <w:rPr>
          <w:rFonts w:ascii="Times New Roman"/>
          <w:b w:val="false"/>
          <w:i w:val="false"/>
          <w:color w:val="000000"/>
          <w:sz w:val="28"/>
        </w:rPr>
        <w:t xml:space="preserve">
      да </w:t>
      </w:r>
    </w:p>
    <w:bookmarkEnd w:id="2400"/>
    <w:bookmarkStart w:name="z2876" w:id="2401"/>
    <w:p>
      <w:pPr>
        <w:spacing w:after="0"/>
        <w:ind w:left="0"/>
        <w:jc w:val="both"/>
      </w:pPr>
      <w:r>
        <w:rPr>
          <w:rFonts w:ascii="Times New Roman"/>
          <w:b w:val="false"/>
          <w:i w:val="false"/>
          <w:color w:val="000000"/>
          <w:sz w:val="28"/>
        </w:rPr>
        <w:t xml:space="preserve">
      </w:t>
      </w:r>
    </w:p>
    <w:bookmarkEnd w:id="24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7" w:id="2402"/>
    <w:p>
      <w:pPr>
        <w:spacing w:after="0"/>
        <w:ind w:left="0"/>
        <w:jc w:val="both"/>
      </w:pPr>
      <w:r>
        <w:rPr>
          <w:rFonts w:ascii="Times New Roman"/>
          <w:b w:val="false"/>
          <w:i w:val="false"/>
          <w:color w:val="000000"/>
          <w:sz w:val="28"/>
        </w:rPr>
        <w:t>
      неизвестно</w:t>
      </w:r>
    </w:p>
    <w:bookmarkEnd w:id="2402"/>
    <w:bookmarkStart w:name="z2878" w:id="2403"/>
    <w:p>
      <w:pPr>
        <w:spacing w:after="0"/>
        <w:ind w:left="0"/>
        <w:jc w:val="both"/>
      </w:pPr>
      <w:r>
        <w:rPr>
          <w:rFonts w:ascii="Times New Roman"/>
          <w:b w:val="false"/>
          <w:i w:val="false"/>
          <w:color w:val="000000"/>
          <w:sz w:val="28"/>
        </w:rPr>
        <w:t>
      Заболевания крови</w:t>
      </w:r>
    </w:p>
    <w:bookmarkEnd w:id="2403"/>
    <w:bookmarkStart w:name="z2879" w:id="2404"/>
    <w:p>
      <w:pPr>
        <w:spacing w:after="0"/>
        <w:ind w:left="0"/>
        <w:jc w:val="both"/>
      </w:pPr>
      <w:r>
        <w:rPr>
          <w:rFonts w:ascii="Times New Roman"/>
          <w:b w:val="false"/>
          <w:i w:val="false"/>
          <w:color w:val="000000"/>
          <w:sz w:val="28"/>
        </w:rPr>
        <w:t xml:space="preserve">
      </w:t>
      </w:r>
    </w:p>
    <w:bookmarkEnd w:id="24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0" w:id="2405"/>
    <w:p>
      <w:pPr>
        <w:spacing w:after="0"/>
        <w:ind w:left="0"/>
        <w:jc w:val="both"/>
      </w:pPr>
      <w:r>
        <w:rPr>
          <w:rFonts w:ascii="Times New Roman"/>
          <w:b w:val="false"/>
          <w:i w:val="false"/>
          <w:color w:val="000000"/>
          <w:sz w:val="28"/>
        </w:rPr>
        <w:t xml:space="preserve">
      нет </w:t>
      </w:r>
    </w:p>
    <w:bookmarkEnd w:id="2405"/>
    <w:bookmarkStart w:name="z2881" w:id="2406"/>
    <w:p>
      <w:pPr>
        <w:spacing w:after="0"/>
        <w:ind w:left="0"/>
        <w:jc w:val="both"/>
      </w:pPr>
      <w:r>
        <w:rPr>
          <w:rFonts w:ascii="Times New Roman"/>
          <w:b w:val="false"/>
          <w:i w:val="false"/>
          <w:color w:val="000000"/>
          <w:sz w:val="28"/>
        </w:rPr>
        <w:t xml:space="preserve">
      </w:t>
      </w:r>
    </w:p>
    <w:bookmarkEnd w:id="24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2" w:id="2407"/>
    <w:p>
      <w:pPr>
        <w:spacing w:after="0"/>
        <w:ind w:left="0"/>
        <w:jc w:val="both"/>
      </w:pPr>
      <w:r>
        <w:rPr>
          <w:rFonts w:ascii="Times New Roman"/>
          <w:b w:val="false"/>
          <w:i w:val="false"/>
          <w:color w:val="000000"/>
          <w:sz w:val="28"/>
        </w:rPr>
        <w:t xml:space="preserve">
      да </w:t>
      </w:r>
    </w:p>
    <w:bookmarkEnd w:id="2407"/>
    <w:bookmarkStart w:name="z2883" w:id="2408"/>
    <w:p>
      <w:pPr>
        <w:spacing w:after="0"/>
        <w:ind w:left="0"/>
        <w:jc w:val="both"/>
      </w:pPr>
      <w:r>
        <w:rPr>
          <w:rFonts w:ascii="Times New Roman"/>
          <w:b w:val="false"/>
          <w:i w:val="false"/>
          <w:color w:val="000000"/>
          <w:sz w:val="28"/>
        </w:rPr>
        <w:t xml:space="preserve">
      </w:t>
      </w:r>
    </w:p>
    <w:bookmarkEnd w:id="24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4" w:id="2409"/>
    <w:p>
      <w:pPr>
        <w:spacing w:after="0"/>
        <w:ind w:left="0"/>
        <w:jc w:val="both"/>
      </w:pPr>
      <w:r>
        <w:rPr>
          <w:rFonts w:ascii="Times New Roman"/>
          <w:b w:val="false"/>
          <w:i w:val="false"/>
          <w:color w:val="000000"/>
          <w:sz w:val="28"/>
        </w:rPr>
        <w:t>
      неизвестно</w:t>
      </w:r>
    </w:p>
    <w:bookmarkEnd w:id="2409"/>
    <w:bookmarkStart w:name="z2885" w:id="2410"/>
    <w:p>
      <w:pPr>
        <w:spacing w:after="0"/>
        <w:ind w:left="0"/>
        <w:jc w:val="both"/>
      </w:pPr>
      <w:r>
        <w:rPr>
          <w:rFonts w:ascii="Times New Roman"/>
          <w:b w:val="false"/>
          <w:i w:val="false"/>
          <w:color w:val="000000"/>
          <w:sz w:val="28"/>
        </w:rPr>
        <w:t>
      Стенозирующие изменения магистральных сосудов</w:t>
      </w:r>
    </w:p>
    <w:bookmarkEnd w:id="2410"/>
    <w:bookmarkStart w:name="z2886" w:id="2411"/>
    <w:p>
      <w:pPr>
        <w:spacing w:after="0"/>
        <w:ind w:left="0"/>
        <w:jc w:val="both"/>
      </w:pPr>
      <w:r>
        <w:rPr>
          <w:rFonts w:ascii="Times New Roman"/>
          <w:b w:val="false"/>
          <w:i w:val="false"/>
          <w:color w:val="000000"/>
          <w:sz w:val="28"/>
        </w:rPr>
        <w:t xml:space="preserve">
      </w:t>
      </w:r>
    </w:p>
    <w:bookmarkEnd w:id="24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7" w:id="2412"/>
    <w:p>
      <w:pPr>
        <w:spacing w:after="0"/>
        <w:ind w:left="0"/>
        <w:jc w:val="both"/>
      </w:pPr>
      <w:r>
        <w:rPr>
          <w:rFonts w:ascii="Times New Roman"/>
          <w:b w:val="false"/>
          <w:i w:val="false"/>
          <w:color w:val="000000"/>
          <w:sz w:val="28"/>
        </w:rPr>
        <w:t xml:space="preserve">
      нет </w:t>
      </w:r>
    </w:p>
    <w:bookmarkEnd w:id="2412"/>
    <w:bookmarkStart w:name="z2888" w:id="2413"/>
    <w:p>
      <w:pPr>
        <w:spacing w:after="0"/>
        <w:ind w:left="0"/>
        <w:jc w:val="both"/>
      </w:pPr>
      <w:r>
        <w:rPr>
          <w:rFonts w:ascii="Times New Roman"/>
          <w:b w:val="false"/>
          <w:i w:val="false"/>
          <w:color w:val="000000"/>
          <w:sz w:val="28"/>
        </w:rPr>
        <w:t xml:space="preserve">
      </w:t>
      </w:r>
    </w:p>
    <w:bookmarkEnd w:id="24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9" w:id="2414"/>
    <w:p>
      <w:pPr>
        <w:spacing w:after="0"/>
        <w:ind w:left="0"/>
        <w:jc w:val="both"/>
      </w:pPr>
      <w:r>
        <w:rPr>
          <w:rFonts w:ascii="Times New Roman"/>
          <w:b w:val="false"/>
          <w:i w:val="false"/>
          <w:color w:val="000000"/>
          <w:sz w:val="28"/>
        </w:rPr>
        <w:t xml:space="preserve">
      да </w:t>
      </w:r>
    </w:p>
    <w:bookmarkEnd w:id="2414"/>
    <w:bookmarkStart w:name="z2890" w:id="2415"/>
    <w:p>
      <w:pPr>
        <w:spacing w:after="0"/>
        <w:ind w:left="0"/>
        <w:jc w:val="both"/>
      </w:pPr>
      <w:r>
        <w:rPr>
          <w:rFonts w:ascii="Times New Roman"/>
          <w:b w:val="false"/>
          <w:i w:val="false"/>
          <w:color w:val="000000"/>
          <w:sz w:val="28"/>
        </w:rPr>
        <w:t xml:space="preserve">
      </w:t>
      </w:r>
    </w:p>
    <w:bookmarkEnd w:id="24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1" w:id="2416"/>
    <w:p>
      <w:pPr>
        <w:spacing w:after="0"/>
        <w:ind w:left="0"/>
        <w:jc w:val="both"/>
      </w:pPr>
      <w:r>
        <w:rPr>
          <w:rFonts w:ascii="Times New Roman"/>
          <w:b w:val="false"/>
          <w:i w:val="false"/>
          <w:color w:val="000000"/>
          <w:sz w:val="28"/>
        </w:rPr>
        <w:t>
      неизвестно</w:t>
      </w:r>
    </w:p>
    <w:bookmarkEnd w:id="2416"/>
    <w:bookmarkStart w:name="z2892" w:id="2417"/>
    <w:p>
      <w:pPr>
        <w:spacing w:after="0"/>
        <w:ind w:left="0"/>
        <w:jc w:val="both"/>
      </w:pPr>
      <w:r>
        <w:rPr>
          <w:rFonts w:ascii="Times New Roman"/>
          <w:b w:val="false"/>
          <w:i w:val="false"/>
          <w:color w:val="000000"/>
          <w:sz w:val="28"/>
        </w:rPr>
        <w:t>
      Курение</w:t>
      </w:r>
    </w:p>
    <w:bookmarkEnd w:id="2417"/>
    <w:bookmarkStart w:name="z2893" w:id="2418"/>
    <w:p>
      <w:pPr>
        <w:spacing w:after="0"/>
        <w:ind w:left="0"/>
        <w:jc w:val="both"/>
      </w:pPr>
      <w:r>
        <w:rPr>
          <w:rFonts w:ascii="Times New Roman"/>
          <w:b w:val="false"/>
          <w:i w:val="false"/>
          <w:color w:val="000000"/>
          <w:sz w:val="28"/>
        </w:rPr>
        <w:t xml:space="preserve">
      </w:t>
      </w:r>
    </w:p>
    <w:bookmarkEnd w:id="24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4" w:id="2419"/>
    <w:p>
      <w:pPr>
        <w:spacing w:after="0"/>
        <w:ind w:left="0"/>
        <w:jc w:val="both"/>
      </w:pPr>
      <w:r>
        <w:rPr>
          <w:rFonts w:ascii="Times New Roman"/>
          <w:b w:val="false"/>
          <w:i w:val="false"/>
          <w:color w:val="000000"/>
          <w:sz w:val="28"/>
        </w:rPr>
        <w:t xml:space="preserve">
      нет </w:t>
      </w:r>
    </w:p>
    <w:bookmarkEnd w:id="2419"/>
    <w:bookmarkStart w:name="z2895" w:id="2420"/>
    <w:p>
      <w:pPr>
        <w:spacing w:after="0"/>
        <w:ind w:left="0"/>
        <w:jc w:val="both"/>
      </w:pPr>
      <w:r>
        <w:rPr>
          <w:rFonts w:ascii="Times New Roman"/>
          <w:b w:val="false"/>
          <w:i w:val="false"/>
          <w:color w:val="000000"/>
          <w:sz w:val="28"/>
        </w:rPr>
        <w:t xml:space="preserve">
      </w:t>
      </w:r>
    </w:p>
    <w:bookmarkEnd w:id="24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6" w:id="2421"/>
    <w:p>
      <w:pPr>
        <w:spacing w:after="0"/>
        <w:ind w:left="0"/>
        <w:jc w:val="both"/>
      </w:pPr>
      <w:r>
        <w:rPr>
          <w:rFonts w:ascii="Times New Roman"/>
          <w:b w:val="false"/>
          <w:i w:val="false"/>
          <w:color w:val="000000"/>
          <w:sz w:val="28"/>
        </w:rPr>
        <w:t xml:space="preserve">
      да </w:t>
      </w:r>
    </w:p>
    <w:bookmarkEnd w:id="2421"/>
    <w:bookmarkStart w:name="z2897" w:id="2422"/>
    <w:p>
      <w:pPr>
        <w:spacing w:after="0"/>
        <w:ind w:left="0"/>
        <w:jc w:val="both"/>
      </w:pPr>
      <w:r>
        <w:rPr>
          <w:rFonts w:ascii="Times New Roman"/>
          <w:b w:val="false"/>
          <w:i w:val="false"/>
          <w:color w:val="000000"/>
          <w:sz w:val="28"/>
        </w:rPr>
        <w:t xml:space="preserve">
      </w:t>
      </w:r>
    </w:p>
    <w:bookmarkEnd w:id="24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8" w:id="2423"/>
    <w:p>
      <w:pPr>
        <w:spacing w:after="0"/>
        <w:ind w:left="0"/>
        <w:jc w:val="both"/>
      </w:pPr>
      <w:r>
        <w:rPr>
          <w:rFonts w:ascii="Times New Roman"/>
          <w:b w:val="false"/>
          <w:i w:val="false"/>
          <w:color w:val="000000"/>
          <w:sz w:val="28"/>
        </w:rPr>
        <w:t>
      неизвестно</w:t>
      </w:r>
    </w:p>
    <w:bookmarkEnd w:id="2423"/>
    <w:bookmarkStart w:name="z2899" w:id="2424"/>
    <w:p>
      <w:pPr>
        <w:spacing w:after="0"/>
        <w:ind w:left="0"/>
        <w:jc w:val="both"/>
      </w:pPr>
      <w:r>
        <w:rPr>
          <w:rFonts w:ascii="Times New Roman"/>
          <w:b w:val="false"/>
          <w:i w:val="false"/>
          <w:color w:val="000000"/>
          <w:sz w:val="28"/>
        </w:rPr>
        <w:t>
      Алкоголь</w:t>
      </w:r>
    </w:p>
    <w:bookmarkEnd w:id="2424"/>
    <w:bookmarkStart w:name="z2900" w:id="2425"/>
    <w:p>
      <w:pPr>
        <w:spacing w:after="0"/>
        <w:ind w:left="0"/>
        <w:jc w:val="both"/>
      </w:pPr>
      <w:r>
        <w:rPr>
          <w:rFonts w:ascii="Times New Roman"/>
          <w:b w:val="false"/>
          <w:i w:val="false"/>
          <w:color w:val="000000"/>
          <w:sz w:val="28"/>
        </w:rPr>
        <w:t xml:space="preserve">
      </w:t>
      </w:r>
    </w:p>
    <w:bookmarkEnd w:id="24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1" w:id="2426"/>
    <w:p>
      <w:pPr>
        <w:spacing w:after="0"/>
        <w:ind w:left="0"/>
        <w:jc w:val="both"/>
      </w:pPr>
      <w:r>
        <w:rPr>
          <w:rFonts w:ascii="Times New Roman"/>
          <w:b w:val="false"/>
          <w:i w:val="false"/>
          <w:color w:val="000000"/>
          <w:sz w:val="28"/>
        </w:rPr>
        <w:t xml:space="preserve">
      нет </w:t>
      </w:r>
    </w:p>
    <w:bookmarkEnd w:id="2426"/>
    <w:bookmarkStart w:name="z2902" w:id="2427"/>
    <w:p>
      <w:pPr>
        <w:spacing w:after="0"/>
        <w:ind w:left="0"/>
        <w:jc w:val="both"/>
      </w:pPr>
      <w:r>
        <w:rPr>
          <w:rFonts w:ascii="Times New Roman"/>
          <w:b w:val="false"/>
          <w:i w:val="false"/>
          <w:color w:val="000000"/>
          <w:sz w:val="28"/>
        </w:rPr>
        <w:t xml:space="preserve">
      </w:t>
      </w:r>
    </w:p>
    <w:bookmarkEnd w:id="24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3" w:id="2428"/>
    <w:p>
      <w:pPr>
        <w:spacing w:after="0"/>
        <w:ind w:left="0"/>
        <w:jc w:val="both"/>
      </w:pPr>
      <w:r>
        <w:rPr>
          <w:rFonts w:ascii="Times New Roman"/>
          <w:b w:val="false"/>
          <w:i w:val="false"/>
          <w:color w:val="000000"/>
          <w:sz w:val="28"/>
        </w:rPr>
        <w:t xml:space="preserve">
      да </w:t>
      </w:r>
    </w:p>
    <w:bookmarkEnd w:id="2428"/>
    <w:bookmarkStart w:name="z2904" w:id="2429"/>
    <w:p>
      <w:pPr>
        <w:spacing w:after="0"/>
        <w:ind w:left="0"/>
        <w:jc w:val="both"/>
      </w:pPr>
      <w:r>
        <w:rPr>
          <w:rFonts w:ascii="Times New Roman"/>
          <w:b w:val="false"/>
          <w:i w:val="false"/>
          <w:color w:val="000000"/>
          <w:sz w:val="28"/>
        </w:rPr>
        <w:t xml:space="preserve">
      </w:t>
      </w:r>
    </w:p>
    <w:bookmarkEnd w:id="24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5" w:id="2430"/>
    <w:p>
      <w:pPr>
        <w:spacing w:after="0"/>
        <w:ind w:left="0"/>
        <w:jc w:val="both"/>
      </w:pPr>
      <w:r>
        <w:rPr>
          <w:rFonts w:ascii="Times New Roman"/>
          <w:b w:val="false"/>
          <w:i w:val="false"/>
          <w:color w:val="000000"/>
          <w:sz w:val="28"/>
        </w:rPr>
        <w:t>
      неизвестно</w:t>
      </w:r>
    </w:p>
    <w:bookmarkEnd w:id="2430"/>
    <w:bookmarkStart w:name="z2906" w:id="2431"/>
    <w:p>
      <w:pPr>
        <w:spacing w:after="0"/>
        <w:ind w:left="0"/>
        <w:jc w:val="both"/>
      </w:pPr>
      <w:r>
        <w:rPr>
          <w:rFonts w:ascii="Times New Roman"/>
          <w:b w:val="false"/>
          <w:i w:val="false"/>
          <w:color w:val="000000"/>
          <w:sz w:val="28"/>
        </w:rPr>
        <w:t>
      Избыточная масса тела</w:t>
      </w:r>
    </w:p>
    <w:bookmarkEnd w:id="2431"/>
    <w:bookmarkStart w:name="z2907" w:id="2432"/>
    <w:p>
      <w:pPr>
        <w:spacing w:after="0"/>
        <w:ind w:left="0"/>
        <w:jc w:val="both"/>
      </w:pPr>
      <w:r>
        <w:rPr>
          <w:rFonts w:ascii="Times New Roman"/>
          <w:b w:val="false"/>
          <w:i w:val="false"/>
          <w:color w:val="000000"/>
          <w:sz w:val="28"/>
        </w:rPr>
        <w:t xml:space="preserve">
      </w:t>
      </w:r>
    </w:p>
    <w:bookmarkEnd w:id="24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8" w:id="2433"/>
    <w:p>
      <w:pPr>
        <w:spacing w:after="0"/>
        <w:ind w:left="0"/>
        <w:jc w:val="both"/>
      </w:pPr>
      <w:r>
        <w:rPr>
          <w:rFonts w:ascii="Times New Roman"/>
          <w:b w:val="false"/>
          <w:i w:val="false"/>
          <w:color w:val="000000"/>
          <w:sz w:val="28"/>
        </w:rPr>
        <w:t xml:space="preserve">
      нет </w:t>
      </w:r>
    </w:p>
    <w:bookmarkEnd w:id="2433"/>
    <w:bookmarkStart w:name="z2909" w:id="2434"/>
    <w:p>
      <w:pPr>
        <w:spacing w:after="0"/>
        <w:ind w:left="0"/>
        <w:jc w:val="both"/>
      </w:pPr>
      <w:r>
        <w:rPr>
          <w:rFonts w:ascii="Times New Roman"/>
          <w:b w:val="false"/>
          <w:i w:val="false"/>
          <w:color w:val="000000"/>
          <w:sz w:val="28"/>
        </w:rPr>
        <w:t xml:space="preserve">
      </w:t>
      </w:r>
    </w:p>
    <w:bookmarkEnd w:id="24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0" w:id="2435"/>
    <w:p>
      <w:pPr>
        <w:spacing w:after="0"/>
        <w:ind w:left="0"/>
        <w:jc w:val="both"/>
      </w:pPr>
      <w:r>
        <w:rPr>
          <w:rFonts w:ascii="Times New Roman"/>
          <w:b w:val="false"/>
          <w:i w:val="false"/>
          <w:color w:val="000000"/>
          <w:sz w:val="28"/>
        </w:rPr>
        <w:t xml:space="preserve">
      да </w:t>
      </w:r>
    </w:p>
    <w:bookmarkEnd w:id="2435"/>
    <w:bookmarkStart w:name="z2911" w:id="2436"/>
    <w:p>
      <w:pPr>
        <w:spacing w:after="0"/>
        <w:ind w:left="0"/>
        <w:jc w:val="both"/>
      </w:pPr>
      <w:r>
        <w:rPr>
          <w:rFonts w:ascii="Times New Roman"/>
          <w:b w:val="false"/>
          <w:i w:val="false"/>
          <w:color w:val="000000"/>
          <w:sz w:val="28"/>
        </w:rPr>
        <w:t xml:space="preserve">
      </w:t>
      </w:r>
    </w:p>
    <w:bookmarkEnd w:id="24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2" w:id="2437"/>
    <w:p>
      <w:pPr>
        <w:spacing w:after="0"/>
        <w:ind w:left="0"/>
        <w:jc w:val="both"/>
      </w:pPr>
      <w:r>
        <w:rPr>
          <w:rFonts w:ascii="Times New Roman"/>
          <w:b w:val="false"/>
          <w:i w:val="false"/>
          <w:color w:val="000000"/>
          <w:sz w:val="28"/>
        </w:rPr>
        <w:t>
      неизвестно</w:t>
      </w:r>
    </w:p>
    <w:bookmarkEnd w:id="2437"/>
    <w:bookmarkStart w:name="z2913" w:id="2438"/>
    <w:p>
      <w:pPr>
        <w:spacing w:after="0"/>
        <w:ind w:left="0"/>
        <w:jc w:val="both"/>
      </w:pPr>
      <w:r>
        <w:rPr>
          <w:rFonts w:ascii="Times New Roman"/>
          <w:b w:val="false"/>
          <w:i w:val="false"/>
          <w:color w:val="000000"/>
          <w:sz w:val="28"/>
        </w:rPr>
        <w:t>
      Дислипидемия</w:t>
      </w:r>
    </w:p>
    <w:bookmarkEnd w:id="2438"/>
    <w:bookmarkStart w:name="z2914" w:id="2439"/>
    <w:p>
      <w:pPr>
        <w:spacing w:after="0"/>
        <w:ind w:left="0"/>
        <w:jc w:val="both"/>
      </w:pPr>
      <w:r>
        <w:rPr>
          <w:rFonts w:ascii="Times New Roman"/>
          <w:b w:val="false"/>
          <w:i w:val="false"/>
          <w:color w:val="000000"/>
          <w:sz w:val="28"/>
        </w:rPr>
        <w:t xml:space="preserve">
      </w:t>
      </w:r>
    </w:p>
    <w:bookmarkEnd w:id="24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5" w:id="2440"/>
    <w:p>
      <w:pPr>
        <w:spacing w:after="0"/>
        <w:ind w:left="0"/>
        <w:jc w:val="both"/>
      </w:pPr>
      <w:r>
        <w:rPr>
          <w:rFonts w:ascii="Times New Roman"/>
          <w:b w:val="false"/>
          <w:i w:val="false"/>
          <w:color w:val="000000"/>
          <w:sz w:val="28"/>
        </w:rPr>
        <w:t xml:space="preserve">
      нет </w:t>
      </w:r>
    </w:p>
    <w:bookmarkEnd w:id="2440"/>
    <w:bookmarkStart w:name="z2916" w:id="2441"/>
    <w:p>
      <w:pPr>
        <w:spacing w:after="0"/>
        <w:ind w:left="0"/>
        <w:jc w:val="both"/>
      </w:pPr>
      <w:r>
        <w:rPr>
          <w:rFonts w:ascii="Times New Roman"/>
          <w:b w:val="false"/>
          <w:i w:val="false"/>
          <w:color w:val="000000"/>
          <w:sz w:val="28"/>
        </w:rPr>
        <w:t xml:space="preserve">
      </w:t>
      </w:r>
    </w:p>
    <w:bookmarkEnd w:id="24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7" w:id="2442"/>
    <w:p>
      <w:pPr>
        <w:spacing w:after="0"/>
        <w:ind w:left="0"/>
        <w:jc w:val="both"/>
      </w:pPr>
      <w:r>
        <w:rPr>
          <w:rFonts w:ascii="Times New Roman"/>
          <w:b w:val="false"/>
          <w:i w:val="false"/>
          <w:color w:val="000000"/>
          <w:sz w:val="28"/>
        </w:rPr>
        <w:t xml:space="preserve">
      да </w:t>
      </w:r>
    </w:p>
    <w:bookmarkEnd w:id="2442"/>
    <w:bookmarkStart w:name="z2918" w:id="2443"/>
    <w:p>
      <w:pPr>
        <w:spacing w:after="0"/>
        <w:ind w:left="0"/>
        <w:jc w:val="both"/>
      </w:pPr>
      <w:r>
        <w:rPr>
          <w:rFonts w:ascii="Times New Roman"/>
          <w:b w:val="false"/>
          <w:i w:val="false"/>
          <w:color w:val="000000"/>
          <w:sz w:val="28"/>
        </w:rPr>
        <w:t xml:space="preserve">
      </w:t>
      </w:r>
    </w:p>
    <w:bookmarkEnd w:id="24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9" w:id="2444"/>
    <w:p>
      <w:pPr>
        <w:spacing w:after="0"/>
        <w:ind w:left="0"/>
        <w:jc w:val="both"/>
      </w:pPr>
      <w:r>
        <w:rPr>
          <w:rFonts w:ascii="Times New Roman"/>
          <w:b w:val="false"/>
          <w:i w:val="false"/>
          <w:color w:val="000000"/>
          <w:sz w:val="28"/>
        </w:rPr>
        <w:t>
      неизвестно</w:t>
      </w:r>
    </w:p>
    <w:bookmarkEnd w:id="2444"/>
    <w:bookmarkStart w:name="z2920" w:id="2445"/>
    <w:p>
      <w:pPr>
        <w:spacing w:after="0"/>
        <w:ind w:left="0"/>
        <w:jc w:val="both"/>
      </w:pPr>
      <w:r>
        <w:rPr>
          <w:rFonts w:ascii="Times New Roman"/>
          <w:b w:val="false"/>
          <w:i w:val="false"/>
          <w:color w:val="000000"/>
          <w:sz w:val="28"/>
        </w:rPr>
        <w:t>
      Наследственная предрасположенность</w:t>
      </w:r>
    </w:p>
    <w:bookmarkEnd w:id="2445"/>
    <w:bookmarkStart w:name="z2921" w:id="2446"/>
    <w:p>
      <w:pPr>
        <w:spacing w:after="0"/>
        <w:ind w:left="0"/>
        <w:jc w:val="both"/>
      </w:pPr>
      <w:r>
        <w:rPr>
          <w:rFonts w:ascii="Times New Roman"/>
          <w:b w:val="false"/>
          <w:i w:val="false"/>
          <w:color w:val="000000"/>
          <w:sz w:val="28"/>
        </w:rPr>
        <w:t xml:space="preserve">
      </w:t>
      </w:r>
    </w:p>
    <w:bookmarkEnd w:id="24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2" w:id="2447"/>
    <w:p>
      <w:pPr>
        <w:spacing w:after="0"/>
        <w:ind w:left="0"/>
        <w:jc w:val="both"/>
      </w:pPr>
      <w:r>
        <w:rPr>
          <w:rFonts w:ascii="Times New Roman"/>
          <w:b w:val="false"/>
          <w:i w:val="false"/>
          <w:color w:val="000000"/>
          <w:sz w:val="28"/>
        </w:rPr>
        <w:t xml:space="preserve">
      нет </w:t>
      </w:r>
    </w:p>
    <w:bookmarkEnd w:id="2447"/>
    <w:bookmarkStart w:name="z2923" w:id="2448"/>
    <w:p>
      <w:pPr>
        <w:spacing w:after="0"/>
        <w:ind w:left="0"/>
        <w:jc w:val="both"/>
      </w:pPr>
      <w:r>
        <w:rPr>
          <w:rFonts w:ascii="Times New Roman"/>
          <w:b w:val="false"/>
          <w:i w:val="false"/>
          <w:color w:val="000000"/>
          <w:sz w:val="28"/>
        </w:rPr>
        <w:t xml:space="preserve">
      </w:t>
      </w:r>
    </w:p>
    <w:bookmarkEnd w:id="24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4" w:id="2449"/>
    <w:p>
      <w:pPr>
        <w:spacing w:after="0"/>
        <w:ind w:left="0"/>
        <w:jc w:val="both"/>
      </w:pPr>
      <w:r>
        <w:rPr>
          <w:rFonts w:ascii="Times New Roman"/>
          <w:b w:val="false"/>
          <w:i w:val="false"/>
          <w:color w:val="000000"/>
          <w:sz w:val="28"/>
        </w:rPr>
        <w:t xml:space="preserve">
      да </w:t>
      </w:r>
    </w:p>
    <w:bookmarkEnd w:id="2449"/>
    <w:bookmarkStart w:name="z2925" w:id="2450"/>
    <w:p>
      <w:pPr>
        <w:spacing w:after="0"/>
        <w:ind w:left="0"/>
        <w:jc w:val="both"/>
      </w:pPr>
      <w:r>
        <w:rPr>
          <w:rFonts w:ascii="Times New Roman"/>
          <w:b w:val="false"/>
          <w:i w:val="false"/>
          <w:color w:val="000000"/>
          <w:sz w:val="28"/>
        </w:rPr>
        <w:t xml:space="preserve">
      </w:t>
      </w:r>
    </w:p>
    <w:bookmarkEnd w:id="24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6" w:id="2451"/>
    <w:p>
      <w:pPr>
        <w:spacing w:after="0"/>
        <w:ind w:left="0"/>
        <w:jc w:val="both"/>
      </w:pPr>
      <w:r>
        <w:rPr>
          <w:rFonts w:ascii="Times New Roman"/>
          <w:b w:val="false"/>
          <w:i w:val="false"/>
          <w:color w:val="000000"/>
          <w:sz w:val="28"/>
        </w:rPr>
        <w:t>
      неизвестно</w:t>
      </w:r>
    </w:p>
    <w:bookmarkEnd w:id="2451"/>
    <w:bookmarkStart w:name="z2927" w:id="2452"/>
    <w:p>
      <w:pPr>
        <w:spacing w:after="0"/>
        <w:ind w:left="0"/>
        <w:jc w:val="both"/>
      </w:pPr>
      <w:r>
        <w:rPr>
          <w:rFonts w:ascii="Times New Roman"/>
          <w:b w:val="false"/>
          <w:i w:val="false"/>
          <w:color w:val="000000"/>
          <w:sz w:val="28"/>
        </w:rPr>
        <w:t>
      Случаи внезапной смерти в семье</w:t>
      </w:r>
    </w:p>
    <w:bookmarkEnd w:id="2452"/>
    <w:bookmarkStart w:name="z2928" w:id="2453"/>
    <w:p>
      <w:pPr>
        <w:spacing w:after="0"/>
        <w:ind w:left="0"/>
        <w:jc w:val="both"/>
      </w:pPr>
      <w:r>
        <w:rPr>
          <w:rFonts w:ascii="Times New Roman"/>
          <w:b w:val="false"/>
          <w:i w:val="false"/>
          <w:color w:val="000000"/>
          <w:sz w:val="28"/>
        </w:rPr>
        <w:t xml:space="preserve">
      </w:t>
      </w:r>
    </w:p>
    <w:bookmarkEnd w:id="24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9" w:id="2454"/>
    <w:p>
      <w:pPr>
        <w:spacing w:after="0"/>
        <w:ind w:left="0"/>
        <w:jc w:val="both"/>
      </w:pPr>
      <w:r>
        <w:rPr>
          <w:rFonts w:ascii="Times New Roman"/>
          <w:b w:val="false"/>
          <w:i w:val="false"/>
          <w:color w:val="000000"/>
          <w:sz w:val="28"/>
        </w:rPr>
        <w:t xml:space="preserve">
      нет </w:t>
      </w:r>
    </w:p>
    <w:bookmarkEnd w:id="2454"/>
    <w:bookmarkStart w:name="z2930" w:id="2455"/>
    <w:p>
      <w:pPr>
        <w:spacing w:after="0"/>
        <w:ind w:left="0"/>
        <w:jc w:val="both"/>
      </w:pPr>
      <w:r>
        <w:rPr>
          <w:rFonts w:ascii="Times New Roman"/>
          <w:b w:val="false"/>
          <w:i w:val="false"/>
          <w:color w:val="000000"/>
          <w:sz w:val="28"/>
        </w:rPr>
        <w:t xml:space="preserve">
      </w:t>
      </w:r>
    </w:p>
    <w:bookmarkEnd w:id="24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1" w:id="2456"/>
    <w:p>
      <w:pPr>
        <w:spacing w:after="0"/>
        <w:ind w:left="0"/>
        <w:jc w:val="both"/>
      </w:pPr>
      <w:r>
        <w:rPr>
          <w:rFonts w:ascii="Times New Roman"/>
          <w:b w:val="false"/>
          <w:i w:val="false"/>
          <w:color w:val="000000"/>
          <w:sz w:val="28"/>
        </w:rPr>
        <w:t xml:space="preserve">
      да </w:t>
      </w:r>
    </w:p>
    <w:bookmarkEnd w:id="2456"/>
    <w:bookmarkStart w:name="z2932" w:id="2457"/>
    <w:p>
      <w:pPr>
        <w:spacing w:after="0"/>
        <w:ind w:left="0"/>
        <w:jc w:val="both"/>
      </w:pPr>
      <w:r>
        <w:rPr>
          <w:rFonts w:ascii="Times New Roman"/>
          <w:b w:val="false"/>
          <w:i w:val="false"/>
          <w:color w:val="000000"/>
          <w:sz w:val="28"/>
        </w:rPr>
        <w:t xml:space="preserve">
      </w:t>
      </w:r>
    </w:p>
    <w:bookmarkEnd w:id="24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3" w:id="2458"/>
    <w:p>
      <w:pPr>
        <w:spacing w:after="0"/>
        <w:ind w:left="0"/>
        <w:jc w:val="both"/>
      </w:pPr>
      <w:r>
        <w:rPr>
          <w:rFonts w:ascii="Times New Roman"/>
          <w:b w:val="false"/>
          <w:i w:val="false"/>
          <w:color w:val="000000"/>
          <w:sz w:val="28"/>
        </w:rPr>
        <w:t>
      неизвестно</w:t>
      </w:r>
    </w:p>
    <w:bookmarkEnd w:id="2458"/>
    <w:bookmarkStart w:name="z2934" w:id="2459"/>
    <w:p>
      <w:pPr>
        <w:spacing w:after="0"/>
        <w:ind w:left="0"/>
        <w:jc w:val="both"/>
      </w:pPr>
      <w:r>
        <w:rPr>
          <w:rFonts w:ascii="Times New Roman"/>
          <w:b w:val="false"/>
          <w:i w:val="false"/>
          <w:color w:val="000000"/>
          <w:sz w:val="28"/>
        </w:rPr>
        <w:t>
      Гормональная заместительная терапия</w:t>
      </w:r>
    </w:p>
    <w:bookmarkEnd w:id="2459"/>
    <w:bookmarkStart w:name="z2935" w:id="2460"/>
    <w:p>
      <w:pPr>
        <w:spacing w:after="0"/>
        <w:ind w:left="0"/>
        <w:jc w:val="both"/>
      </w:pPr>
      <w:r>
        <w:rPr>
          <w:rFonts w:ascii="Times New Roman"/>
          <w:b w:val="false"/>
          <w:i w:val="false"/>
          <w:color w:val="000000"/>
          <w:sz w:val="28"/>
        </w:rPr>
        <w:t xml:space="preserve">
      </w:t>
      </w:r>
    </w:p>
    <w:bookmarkEnd w:id="24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6" w:id="2461"/>
    <w:p>
      <w:pPr>
        <w:spacing w:after="0"/>
        <w:ind w:left="0"/>
        <w:jc w:val="both"/>
      </w:pPr>
      <w:r>
        <w:rPr>
          <w:rFonts w:ascii="Times New Roman"/>
          <w:b w:val="false"/>
          <w:i w:val="false"/>
          <w:color w:val="000000"/>
          <w:sz w:val="28"/>
        </w:rPr>
        <w:t xml:space="preserve">
      нет </w:t>
      </w:r>
    </w:p>
    <w:bookmarkEnd w:id="2461"/>
    <w:bookmarkStart w:name="z2937" w:id="2462"/>
    <w:p>
      <w:pPr>
        <w:spacing w:after="0"/>
        <w:ind w:left="0"/>
        <w:jc w:val="both"/>
      </w:pPr>
      <w:r>
        <w:rPr>
          <w:rFonts w:ascii="Times New Roman"/>
          <w:b w:val="false"/>
          <w:i w:val="false"/>
          <w:color w:val="000000"/>
          <w:sz w:val="28"/>
        </w:rPr>
        <w:t xml:space="preserve">
      </w:t>
      </w:r>
    </w:p>
    <w:bookmarkEnd w:id="24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8" w:id="2463"/>
    <w:p>
      <w:pPr>
        <w:spacing w:after="0"/>
        <w:ind w:left="0"/>
        <w:jc w:val="both"/>
      </w:pPr>
      <w:r>
        <w:rPr>
          <w:rFonts w:ascii="Times New Roman"/>
          <w:b w:val="false"/>
          <w:i w:val="false"/>
          <w:color w:val="000000"/>
          <w:sz w:val="28"/>
        </w:rPr>
        <w:t xml:space="preserve">
      да </w:t>
      </w:r>
    </w:p>
    <w:bookmarkEnd w:id="2463"/>
    <w:bookmarkStart w:name="z2939" w:id="2464"/>
    <w:p>
      <w:pPr>
        <w:spacing w:after="0"/>
        <w:ind w:left="0"/>
        <w:jc w:val="both"/>
      </w:pPr>
      <w:r>
        <w:rPr>
          <w:rFonts w:ascii="Times New Roman"/>
          <w:b w:val="false"/>
          <w:i w:val="false"/>
          <w:color w:val="000000"/>
          <w:sz w:val="28"/>
        </w:rPr>
        <w:t xml:space="preserve">
      </w:t>
      </w:r>
    </w:p>
    <w:bookmarkEnd w:id="24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0" w:id="2465"/>
    <w:p>
      <w:pPr>
        <w:spacing w:after="0"/>
        <w:ind w:left="0"/>
        <w:jc w:val="both"/>
      </w:pPr>
      <w:r>
        <w:rPr>
          <w:rFonts w:ascii="Times New Roman"/>
          <w:b w:val="false"/>
          <w:i w:val="false"/>
          <w:color w:val="000000"/>
          <w:sz w:val="28"/>
        </w:rPr>
        <w:t>
      неизвестно</w:t>
      </w:r>
    </w:p>
    <w:bookmarkEnd w:id="2465"/>
    <w:bookmarkStart w:name="z2941" w:id="2466"/>
    <w:p>
      <w:pPr>
        <w:spacing w:after="0"/>
        <w:ind w:left="0"/>
        <w:jc w:val="both"/>
      </w:pPr>
      <w:r>
        <w:rPr>
          <w:rFonts w:ascii="Times New Roman"/>
          <w:b w:val="false"/>
          <w:i w:val="false"/>
          <w:color w:val="000000"/>
          <w:sz w:val="28"/>
        </w:rPr>
        <w:t>
      Беременность</w:t>
      </w:r>
    </w:p>
    <w:bookmarkEnd w:id="2466"/>
    <w:bookmarkStart w:name="z2942" w:id="2467"/>
    <w:p>
      <w:pPr>
        <w:spacing w:after="0"/>
        <w:ind w:left="0"/>
        <w:jc w:val="both"/>
      </w:pPr>
      <w:r>
        <w:rPr>
          <w:rFonts w:ascii="Times New Roman"/>
          <w:b w:val="false"/>
          <w:i w:val="false"/>
          <w:color w:val="000000"/>
          <w:sz w:val="28"/>
        </w:rPr>
        <w:t xml:space="preserve">
      </w:t>
      </w:r>
    </w:p>
    <w:bookmarkEnd w:id="24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3" w:id="2468"/>
    <w:p>
      <w:pPr>
        <w:spacing w:after="0"/>
        <w:ind w:left="0"/>
        <w:jc w:val="both"/>
      </w:pPr>
      <w:r>
        <w:rPr>
          <w:rFonts w:ascii="Times New Roman"/>
          <w:b w:val="false"/>
          <w:i w:val="false"/>
          <w:color w:val="000000"/>
          <w:sz w:val="28"/>
        </w:rPr>
        <w:t xml:space="preserve">
      нет </w:t>
      </w:r>
    </w:p>
    <w:bookmarkEnd w:id="2468"/>
    <w:bookmarkStart w:name="z2944" w:id="2469"/>
    <w:p>
      <w:pPr>
        <w:spacing w:after="0"/>
        <w:ind w:left="0"/>
        <w:jc w:val="both"/>
      </w:pPr>
      <w:r>
        <w:rPr>
          <w:rFonts w:ascii="Times New Roman"/>
          <w:b w:val="false"/>
          <w:i w:val="false"/>
          <w:color w:val="000000"/>
          <w:sz w:val="28"/>
        </w:rPr>
        <w:t xml:space="preserve">
      </w:t>
      </w:r>
    </w:p>
    <w:bookmarkEnd w:id="24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5" w:id="2470"/>
    <w:p>
      <w:pPr>
        <w:spacing w:after="0"/>
        <w:ind w:left="0"/>
        <w:jc w:val="both"/>
      </w:pPr>
      <w:r>
        <w:rPr>
          <w:rFonts w:ascii="Times New Roman"/>
          <w:b w:val="false"/>
          <w:i w:val="false"/>
          <w:color w:val="000000"/>
          <w:sz w:val="28"/>
        </w:rPr>
        <w:t xml:space="preserve">
      да </w:t>
      </w:r>
    </w:p>
    <w:bookmarkEnd w:id="2470"/>
    <w:bookmarkStart w:name="z2946" w:id="2471"/>
    <w:p>
      <w:pPr>
        <w:spacing w:after="0"/>
        <w:ind w:left="0"/>
        <w:jc w:val="both"/>
      </w:pPr>
      <w:r>
        <w:rPr>
          <w:rFonts w:ascii="Times New Roman"/>
          <w:b w:val="false"/>
          <w:i w:val="false"/>
          <w:color w:val="000000"/>
          <w:sz w:val="28"/>
        </w:rPr>
        <w:t xml:space="preserve">
      </w:t>
      </w:r>
    </w:p>
    <w:bookmarkEnd w:id="24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7" w:id="2472"/>
    <w:p>
      <w:pPr>
        <w:spacing w:after="0"/>
        <w:ind w:left="0"/>
        <w:jc w:val="both"/>
      </w:pPr>
      <w:r>
        <w:rPr>
          <w:rFonts w:ascii="Times New Roman"/>
          <w:b w:val="false"/>
          <w:i w:val="false"/>
          <w:color w:val="000000"/>
          <w:sz w:val="28"/>
        </w:rPr>
        <w:t>
      неизвестно</w:t>
      </w:r>
    </w:p>
    <w:bookmarkEnd w:id="2472"/>
    <w:bookmarkStart w:name="z2948" w:id="2473"/>
    <w:p>
      <w:pPr>
        <w:spacing w:after="0"/>
        <w:ind w:left="0"/>
        <w:jc w:val="both"/>
      </w:pPr>
      <w:r>
        <w:rPr>
          <w:rFonts w:ascii="Times New Roman"/>
          <w:b w:val="false"/>
          <w:i w:val="false"/>
          <w:color w:val="000000"/>
          <w:sz w:val="28"/>
        </w:rPr>
        <w:t>
      Контрацептивы</w:t>
      </w:r>
    </w:p>
    <w:bookmarkEnd w:id="2473"/>
    <w:bookmarkStart w:name="z2949" w:id="2474"/>
    <w:p>
      <w:pPr>
        <w:spacing w:after="0"/>
        <w:ind w:left="0"/>
        <w:jc w:val="both"/>
      </w:pPr>
      <w:r>
        <w:rPr>
          <w:rFonts w:ascii="Times New Roman"/>
          <w:b w:val="false"/>
          <w:i w:val="false"/>
          <w:color w:val="000000"/>
          <w:sz w:val="28"/>
        </w:rPr>
        <w:t xml:space="preserve">
      </w:t>
      </w:r>
    </w:p>
    <w:bookmarkEnd w:id="24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0" w:id="2475"/>
    <w:p>
      <w:pPr>
        <w:spacing w:after="0"/>
        <w:ind w:left="0"/>
        <w:jc w:val="both"/>
      </w:pPr>
      <w:r>
        <w:rPr>
          <w:rFonts w:ascii="Times New Roman"/>
          <w:b w:val="false"/>
          <w:i w:val="false"/>
          <w:color w:val="000000"/>
          <w:sz w:val="28"/>
        </w:rPr>
        <w:t xml:space="preserve">
      нет </w:t>
      </w:r>
    </w:p>
    <w:bookmarkEnd w:id="2475"/>
    <w:bookmarkStart w:name="z2951" w:id="2476"/>
    <w:p>
      <w:pPr>
        <w:spacing w:after="0"/>
        <w:ind w:left="0"/>
        <w:jc w:val="both"/>
      </w:pPr>
      <w:r>
        <w:rPr>
          <w:rFonts w:ascii="Times New Roman"/>
          <w:b w:val="false"/>
          <w:i w:val="false"/>
          <w:color w:val="000000"/>
          <w:sz w:val="28"/>
        </w:rPr>
        <w:t xml:space="preserve">
      </w:t>
      </w:r>
    </w:p>
    <w:bookmarkEnd w:id="24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2" w:id="2477"/>
    <w:p>
      <w:pPr>
        <w:spacing w:after="0"/>
        <w:ind w:left="0"/>
        <w:jc w:val="both"/>
      </w:pPr>
      <w:r>
        <w:rPr>
          <w:rFonts w:ascii="Times New Roman"/>
          <w:b w:val="false"/>
          <w:i w:val="false"/>
          <w:color w:val="000000"/>
          <w:sz w:val="28"/>
        </w:rPr>
        <w:t xml:space="preserve">
      да </w:t>
      </w:r>
    </w:p>
    <w:bookmarkEnd w:id="2477"/>
    <w:bookmarkStart w:name="z2953" w:id="2478"/>
    <w:p>
      <w:pPr>
        <w:spacing w:after="0"/>
        <w:ind w:left="0"/>
        <w:jc w:val="both"/>
      </w:pPr>
      <w:r>
        <w:rPr>
          <w:rFonts w:ascii="Times New Roman"/>
          <w:b w:val="false"/>
          <w:i w:val="false"/>
          <w:color w:val="000000"/>
          <w:sz w:val="28"/>
        </w:rPr>
        <w:t xml:space="preserve">
      </w:t>
      </w:r>
    </w:p>
    <w:bookmarkEnd w:id="24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4" w:id="2479"/>
    <w:p>
      <w:pPr>
        <w:spacing w:after="0"/>
        <w:ind w:left="0"/>
        <w:jc w:val="both"/>
      </w:pPr>
      <w:r>
        <w:rPr>
          <w:rFonts w:ascii="Times New Roman"/>
          <w:b w:val="false"/>
          <w:i w:val="false"/>
          <w:color w:val="000000"/>
          <w:sz w:val="28"/>
        </w:rPr>
        <w:t>
      неизвестно</w:t>
      </w:r>
    </w:p>
    <w:bookmarkEnd w:id="2479"/>
    <w:bookmarkStart w:name="z2955" w:id="2480"/>
    <w:p>
      <w:pPr>
        <w:spacing w:after="0"/>
        <w:ind w:left="0"/>
        <w:jc w:val="both"/>
      </w:pPr>
      <w:r>
        <w:rPr>
          <w:rFonts w:ascii="Times New Roman"/>
          <w:b w:val="false"/>
          <w:i w:val="false"/>
          <w:color w:val="000000"/>
          <w:sz w:val="28"/>
        </w:rPr>
        <w:t>
      Другие</w:t>
      </w:r>
    </w:p>
    <w:bookmarkEnd w:id="2480"/>
    <w:bookmarkStart w:name="z2956" w:id="2481"/>
    <w:p>
      <w:pPr>
        <w:spacing w:after="0"/>
        <w:ind w:left="0"/>
        <w:jc w:val="both"/>
      </w:pPr>
      <w:r>
        <w:rPr>
          <w:rFonts w:ascii="Times New Roman"/>
          <w:b w:val="false"/>
          <w:i w:val="false"/>
          <w:color w:val="000000"/>
          <w:sz w:val="28"/>
        </w:rPr>
        <w:t>
      Предшествующий сердечно-сосудистый анамнез</w:t>
      </w:r>
    </w:p>
    <w:bookmarkEnd w:id="2481"/>
    <w:bookmarkStart w:name="z2957" w:id="2482"/>
    <w:p>
      <w:pPr>
        <w:spacing w:after="0"/>
        <w:ind w:left="0"/>
        <w:jc w:val="both"/>
      </w:pPr>
      <w:r>
        <w:rPr>
          <w:rFonts w:ascii="Times New Roman"/>
          <w:b w:val="false"/>
          <w:i w:val="false"/>
          <w:color w:val="000000"/>
          <w:sz w:val="28"/>
        </w:rPr>
        <w:t>
      Предшествующий диагноз инсульта</w:t>
      </w:r>
    </w:p>
    <w:bookmarkEnd w:id="2482"/>
    <w:bookmarkStart w:name="z2958" w:id="2483"/>
    <w:p>
      <w:pPr>
        <w:spacing w:after="0"/>
        <w:ind w:left="0"/>
        <w:jc w:val="both"/>
      </w:pPr>
      <w:r>
        <w:rPr>
          <w:rFonts w:ascii="Times New Roman"/>
          <w:b w:val="false"/>
          <w:i w:val="false"/>
          <w:color w:val="000000"/>
          <w:sz w:val="28"/>
        </w:rPr>
        <w:t xml:space="preserve">
      </w:t>
      </w:r>
    </w:p>
    <w:bookmarkEnd w:id="24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9" w:id="2484"/>
    <w:p>
      <w:pPr>
        <w:spacing w:after="0"/>
        <w:ind w:left="0"/>
        <w:jc w:val="both"/>
      </w:pPr>
      <w:r>
        <w:rPr>
          <w:rFonts w:ascii="Times New Roman"/>
          <w:b w:val="false"/>
          <w:i w:val="false"/>
          <w:color w:val="000000"/>
          <w:sz w:val="28"/>
        </w:rPr>
        <w:t xml:space="preserve">
      нет </w:t>
      </w:r>
    </w:p>
    <w:bookmarkEnd w:id="2484"/>
    <w:bookmarkStart w:name="z2960" w:id="2485"/>
    <w:p>
      <w:pPr>
        <w:spacing w:after="0"/>
        <w:ind w:left="0"/>
        <w:jc w:val="both"/>
      </w:pPr>
      <w:r>
        <w:rPr>
          <w:rFonts w:ascii="Times New Roman"/>
          <w:b w:val="false"/>
          <w:i w:val="false"/>
          <w:color w:val="000000"/>
          <w:sz w:val="28"/>
        </w:rPr>
        <w:t xml:space="preserve">
      </w:t>
      </w:r>
    </w:p>
    <w:bookmarkEnd w:id="24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1" w:id="2486"/>
    <w:p>
      <w:pPr>
        <w:spacing w:after="0"/>
        <w:ind w:left="0"/>
        <w:jc w:val="both"/>
      </w:pPr>
      <w:r>
        <w:rPr>
          <w:rFonts w:ascii="Times New Roman"/>
          <w:b w:val="false"/>
          <w:i w:val="false"/>
          <w:color w:val="000000"/>
          <w:sz w:val="28"/>
        </w:rPr>
        <w:t xml:space="preserve">
      да </w:t>
      </w:r>
    </w:p>
    <w:bookmarkEnd w:id="2486"/>
    <w:bookmarkStart w:name="z2962" w:id="2487"/>
    <w:p>
      <w:pPr>
        <w:spacing w:after="0"/>
        <w:ind w:left="0"/>
        <w:jc w:val="both"/>
      </w:pPr>
      <w:r>
        <w:rPr>
          <w:rFonts w:ascii="Times New Roman"/>
          <w:b w:val="false"/>
          <w:i w:val="false"/>
          <w:color w:val="000000"/>
          <w:sz w:val="28"/>
        </w:rPr>
        <w:t xml:space="preserve">
      </w:t>
      </w:r>
    </w:p>
    <w:bookmarkEnd w:id="24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3" w:id="2488"/>
    <w:p>
      <w:pPr>
        <w:spacing w:after="0"/>
        <w:ind w:left="0"/>
        <w:jc w:val="both"/>
      </w:pPr>
      <w:r>
        <w:rPr>
          <w:rFonts w:ascii="Times New Roman"/>
          <w:b w:val="false"/>
          <w:i w:val="false"/>
          <w:color w:val="000000"/>
          <w:sz w:val="28"/>
        </w:rPr>
        <w:t>
      неизвестно)</w:t>
      </w:r>
    </w:p>
    <w:bookmarkEnd w:id="2488"/>
    <w:bookmarkStart w:name="z2964" w:id="2489"/>
    <w:p>
      <w:pPr>
        <w:spacing w:after="0"/>
        <w:ind w:left="0"/>
        <w:jc w:val="both"/>
      </w:pPr>
      <w:r>
        <w:rPr>
          <w:rFonts w:ascii="Times New Roman"/>
          <w:b w:val="false"/>
          <w:i w:val="false"/>
          <w:color w:val="000000"/>
          <w:sz w:val="28"/>
        </w:rPr>
        <w:t>
      Предшествующий диагноз транзиторной ишемической атаки</w:t>
      </w:r>
    </w:p>
    <w:bookmarkEnd w:id="2489"/>
    <w:bookmarkStart w:name="z2965" w:id="2490"/>
    <w:p>
      <w:pPr>
        <w:spacing w:after="0"/>
        <w:ind w:left="0"/>
        <w:jc w:val="both"/>
      </w:pPr>
      <w:r>
        <w:rPr>
          <w:rFonts w:ascii="Times New Roman"/>
          <w:b w:val="false"/>
          <w:i w:val="false"/>
          <w:color w:val="000000"/>
          <w:sz w:val="28"/>
        </w:rPr>
        <w:t xml:space="preserve">
      </w:t>
      </w:r>
    </w:p>
    <w:bookmarkEnd w:id="24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6" w:id="2491"/>
    <w:p>
      <w:pPr>
        <w:spacing w:after="0"/>
        <w:ind w:left="0"/>
        <w:jc w:val="both"/>
      </w:pPr>
      <w:r>
        <w:rPr>
          <w:rFonts w:ascii="Times New Roman"/>
          <w:b w:val="false"/>
          <w:i w:val="false"/>
          <w:color w:val="000000"/>
          <w:sz w:val="28"/>
        </w:rPr>
        <w:t xml:space="preserve">
      нет </w:t>
      </w:r>
    </w:p>
    <w:bookmarkEnd w:id="2491"/>
    <w:bookmarkStart w:name="z2967" w:id="2492"/>
    <w:p>
      <w:pPr>
        <w:spacing w:after="0"/>
        <w:ind w:left="0"/>
        <w:jc w:val="both"/>
      </w:pPr>
      <w:r>
        <w:rPr>
          <w:rFonts w:ascii="Times New Roman"/>
          <w:b w:val="false"/>
          <w:i w:val="false"/>
          <w:color w:val="000000"/>
          <w:sz w:val="28"/>
        </w:rPr>
        <w:t xml:space="preserve">
      </w:t>
      </w:r>
    </w:p>
    <w:bookmarkEnd w:id="24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8" w:id="2493"/>
    <w:p>
      <w:pPr>
        <w:spacing w:after="0"/>
        <w:ind w:left="0"/>
        <w:jc w:val="both"/>
      </w:pPr>
      <w:r>
        <w:rPr>
          <w:rFonts w:ascii="Times New Roman"/>
          <w:b w:val="false"/>
          <w:i w:val="false"/>
          <w:color w:val="000000"/>
          <w:sz w:val="28"/>
        </w:rPr>
        <w:t xml:space="preserve">
      да </w:t>
      </w:r>
    </w:p>
    <w:bookmarkEnd w:id="2493"/>
    <w:bookmarkStart w:name="z2969" w:id="2494"/>
    <w:p>
      <w:pPr>
        <w:spacing w:after="0"/>
        <w:ind w:left="0"/>
        <w:jc w:val="both"/>
      </w:pPr>
      <w:r>
        <w:rPr>
          <w:rFonts w:ascii="Times New Roman"/>
          <w:b w:val="false"/>
          <w:i w:val="false"/>
          <w:color w:val="000000"/>
          <w:sz w:val="28"/>
        </w:rPr>
        <w:t xml:space="preserve">
      </w:t>
      </w:r>
    </w:p>
    <w:bookmarkEnd w:id="24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0" w:id="2495"/>
    <w:p>
      <w:pPr>
        <w:spacing w:after="0"/>
        <w:ind w:left="0"/>
        <w:jc w:val="both"/>
      </w:pPr>
      <w:r>
        <w:rPr>
          <w:rFonts w:ascii="Times New Roman"/>
          <w:b w:val="false"/>
          <w:i w:val="false"/>
          <w:color w:val="000000"/>
          <w:sz w:val="28"/>
        </w:rPr>
        <w:t>
      неизвестно</w:t>
      </w:r>
    </w:p>
    <w:bookmarkEnd w:id="2495"/>
    <w:bookmarkStart w:name="z2971" w:id="2496"/>
    <w:p>
      <w:pPr>
        <w:spacing w:after="0"/>
        <w:ind w:left="0"/>
        <w:jc w:val="both"/>
      </w:pPr>
      <w:r>
        <w:rPr>
          <w:rFonts w:ascii="Times New Roman"/>
          <w:b w:val="false"/>
          <w:i w:val="false"/>
          <w:color w:val="000000"/>
          <w:sz w:val="28"/>
        </w:rPr>
        <w:t>
      Перенесенный инфаркт миокарда</w:t>
      </w:r>
    </w:p>
    <w:bookmarkEnd w:id="2496"/>
    <w:bookmarkStart w:name="z2972" w:id="2497"/>
    <w:p>
      <w:pPr>
        <w:spacing w:after="0"/>
        <w:ind w:left="0"/>
        <w:jc w:val="both"/>
      </w:pPr>
      <w:r>
        <w:rPr>
          <w:rFonts w:ascii="Times New Roman"/>
          <w:b w:val="false"/>
          <w:i w:val="false"/>
          <w:color w:val="000000"/>
          <w:sz w:val="28"/>
        </w:rPr>
        <w:t xml:space="preserve">
      </w:t>
      </w:r>
    </w:p>
    <w:bookmarkEnd w:id="24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3" w:id="2498"/>
    <w:p>
      <w:pPr>
        <w:spacing w:after="0"/>
        <w:ind w:left="0"/>
        <w:jc w:val="both"/>
      </w:pPr>
      <w:r>
        <w:rPr>
          <w:rFonts w:ascii="Times New Roman"/>
          <w:b w:val="false"/>
          <w:i w:val="false"/>
          <w:color w:val="000000"/>
          <w:sz w:val="28"/>
        </w:rPr>
        <w:t xml:space="preserve">
      нет </w:t>
      </w:r>
    </w:p>
    <w:bookmarkEnd w:id="2498"/>
    <w:bookmarkStart w:name="z2974" w:id="2499"/>
    <w:p>
      <w:pPr>
        <w:spacing w:after="0"/>
        <w:ind w:left="0"/>
        <w:jc w:val="both"/>
      </w:pPr>
      <w:r>
        <w:rPr>
          <w:rFonts w:ascii="Times New Roman"/>
          <w:b w:val="false"/>
          <w:i w:val="false"/>
          <w:color w:val="000000"/>
          <w:sz w:val="28"/>
        </w:rPr>
        <w:t xml:space="preserve">
      </w:t>
      </w:r>
    </w:p>
    <w:bookmarkEnd w:id="24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5" w:id="2500"/>
    <w:p>
      <w:pPr>
        <w:spacing w:after="0"/>
        <w:ind w:left="0"/>
        <w:jc w:val="both"/>
      </w:pPr>
      <w:r>
        <w:rPr>
          <w:rFonts w:ascii="Times New Roman"/>
          <w:b w:val="false"/>
          <w:i w:val="false"/>
          <w:color w:val="000000"/>
          <w:sz w:val="28"/>
        </w:rPr>
        <w:t xml:space="preserve">
      да </w:t>
      </w:r>
    </w:p>
    <w:bookmarkEnd w:id="2500"/>
    <w:bookmarkStart w:name="z2976" w:id="2501"/>
    <w:p>
      <w:pPr>
        <w:spacing w:after="0"/>
        <w:ind w:left="0"/>
        <w:jc w:val="both"/>
      </w:pPr>
      <w:r>
        <w:rPr>
          <w:rFonts w:ascii="Times New Roman"/>
          <w:b w:val="false"/>
          <w:i w:val="false"/>
          <w:color w:val="000000"/>
          <w:sz w:val="28"/>
        </w:rPr>
        <w:t xml:space="preserve">
      </w:t>
      </w:r>
    </w:p>
    <w:bookmarkEnd w:id="25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7" w:id="2502"/>
    <w:p>
      <w:pPr>
        <w:spacing w:after="0"/>
        <w:ind w:left="0"/>
        <w:jc w:val="both"/>
      </w:pPr>
      <w:r>
        <w:rPr>
          <w:rFonts w:ascii="Times New Roman"/>
          <w:b w:val="false"/>
          <w:i w:val="false"/>
          <w:color w:val="000000"/>
          <w:sz w:val="28"/>
        </w:rPr>
        <w:t>
      неизвестно</w:t>
      </w:r>
    </w:p>
    <w:bookmarkEnd w:id="2502"/>
    <w:bookmarkStart w:name="z2978" w:id="2503"/>
    <w:p>
      <w:pPr>
        <w:spacing w:after="0"/>
        <w:ind w:left="0"/>
        <w:jc w:val="both"/>
      </w:pPr>
      <w:r>
        <w:rPr>
          <w:rFonts w:ascii="Times New Roman"/>
          <w:b w:val="false"/>
          <w:i w:val="false"/>
          <w:color w:val="000000"/>
          <w:sz w:val="28"/>
        </w:rPr>
        <w:t>
      Ишемическая болезнь сердца</w:t>
      </w:r>
    </w:p>
    <w:bookmarkEnd w:id="2503"/>
    <w:bookmarkStart w:name="z2979" w:id="2504"/>
    <w:p>
      <w:pPr>
        <w:spacing w:after="0"/>
        <w:ind w:left="0"/>
        <w:jc w:val="both"/>
      </w:pPr>
      <w:r>
        <w:rPr>
          <w:rFonts w:ascii="Times New Roman"/>
          <w:b w:val="false"/>
          <w:i w:val="false"/>
          <w:color w:val="000000"/>
          <w:sz w:val="28"/>
        </w:rPr>
        <w:t xml:space="preserve">
      </w:t>
      </w:r>
    </w:p>
    <w:bookmarkEnd w:id="25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0" w:id="2505"/>
    <w:p>
      <w:pPr>
        <w:spacing w:after="0"/>
        <w:ind w:left="0"/>
        <w:jc w:val="both"/>
      </w:pPr>
      <w:r>
        <w:rPr>
          <w:rFonts w:ascii="Times New Roman"/>
          <w:b w:val="false"/>
          <w:i w:val="false"/>
          <w:color w:val="000000"/>
          <w:sz w:val="28"/>
        </w:rPr>
        <w:t xml:space="preserve">
      нет </w:t>
      </w:r>
    </w:p>
    <w:bookmarkEnd w:id="2505"/>
    <w:bookmarkStart w:name="z2981" w:id="2506"/>
    <w:p>
      <w:pPr>
        <w:spacing w:after="0"/>
        <w:ind w:left="0"/>
        <w:jc w:val="both"/>
      </w:pPr>
      <w:r>
        <w:rPr>
          <w:rFonts w:ascii="Times New Roman"/>
          <w:b w:val="false"/>
          <w:i w:val="false"/>
          <w:color w:val="000000"/>
          <w:sz w:val="28"/>
        </w:rPr>
        <w:t xml:space="preserve">
      </w:t>
      </w:r>
    </w:p>
    <w:bookmarkEnd w:id="25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2" w:id="2507"/>
    <w:p>
      <w:pPr>
        <w:spacing w:after="0"/>
        <w:ind w:left="0"/>
        <w:jc w:val="both"/>
      </w:pPr>
      <w:r>
        <w:rPr>
          <w:rFonts w:ascii="Times New Roman"/>
          <w:b w:val="false"/>
          <w:i w:val="false"/>
          <w:color w:val="000000"/>
          <w:sz w:val="28"/>
        </w:rPr>
        <w:t xml:space="preserve">
      да </w:t>
      </w:r>
    </w:p>
    <w:bookmarkEnd w:id="2507"/>
    <w:bookmarkStart w:name="z2983" w:id="2508"/>
    <w:p>
      <w:pPr>
        <w:spacing w:after="0"/>
        <w:ind w:left="0"/>
        <w:jc w:val="both"/>
      </w:pPr>
      <w:r>
        <w:rPr>
          <w:rFonts w:ascii="Times New Roman"/>
          <w:b w:val="false"/>
          <w:i w:val="false"/>
          <w:color w:val="000000"/>
          <w:sz w:val="28"/>
        </w:rPr>
        <w:t xml:space="preserve">
      </w:t>
      </w:r>
    </w:p>
    <w:bookmarkEnd w:id="25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4" w:id="2509"/>
    <w:p>
      <w:pPr>
        <w:spacing w:after="0"/>
        <w:ind w:left="0"/>
        <w:jc w:val="both"/>
      </w:pPr>
      <w:r>
        <w:rPr>
          <w:rFonts w:ascii="Times New Roman"/>
          <w:b w:val="false"/>
          <w:i w:val="false"/>
          <w:color w:val="000000"/>
          <w:sz w:val="28"/>
        </w:rPr>
        <w:t xml:space="preserve">
      неизвестно АКШ/ТКА </w:t>
      </w:r>
    </w:p>
    <w:bookmarkEnd w:id="2509"/>
    <w:bookmarkStart w:name="z2985" w:id="2510"/>
    <w:p>
      <w:pPr>
        <w:spacing w:after="0"/>
        <w:ind w:left="0"/>
        <w:jc w:val="both"/>
      </w:pPr>
      <w:r>
        <w:rPr>
          <w:rFonts w:ascii="Times New Roman"/>
          <w:b w:val="false"/>
          <w:i w:val="false"/>
          <w:color w:val="000000"/>
          <w:sz w:val="28"/>
        </w:rPr>
        <w:t xml:space="preserve">
      </w:t>
      </w:r>
    </w:p>
    <w:bookmarkEnd w:id="25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6" w:id="2511"/>
    <w:p>
      <w:pPr>
        <w:spacing w:after="0"/>
        <w:ind w:left="0"/>
        <w:jc w:val="both"/>
      </w:pPr>
      <w:r>
        <w:rPr>
          <w:rFonts w:ascii="Times New Roman"/>
          <w:b w:val="false"/>
          <w:i w:val="false"/>
          <w:color w:val="000000"/>
          <w:sz w:val="28"/>
        </w:rPr>
        <w:t xml:space="preserve">
      нет </w:t>
      </w:r>
    </w:p>
    <w:bookmarkEnd w:id="2511"/>
    <w:bookmarkStart w:name="z2987" w:id="2512"/>
    <w:p>
      <w:pPr>
        <w:spacing w:after="0"/>
        <w:ind w:left="0"/>
        <w:jc w:val="both"/>
      </w:pPr>
      <w:r>
        <w:rPr>
          <w:rFonts w:ascii="Times New Roman"/>
          <w:b w:val="false"/>
          <w:i w:val="false"/>
          <w:color w:val="000000"/>
          <w:sz w:val="28"/>
        </w:rPr>
        <w:t xml:space="preserve">
      </w:t>
      </w:r>
    </w:p>
    <w:bookmarkEnd w:id="25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8" w:id="2513"/>
    <w:p>
      <w:pPr>
        <w:spacing w:after="0"/>
        <w:ind w:left="0"/>
        <w:jc w:val="both"/>
      </w:pPr>
      <w:r>
        <w:rPr>
          <w:rFonts w:ascii="Times New Roman"/>
          <w:b w:val="false"/>
          <w:i w:val="false"/>
          <w:color w:val="000000"/>
          <w:sz w:val="28"/>
        </w:rPr>
        <w:t xml:space="preserve">
      да </w:t>
      </w:r>
    </w:p>
    <w:bookmarkEnd w:id="2513"/>
    <w:bookmarkStart w:name="z2989" w:id="2514"/>
    <w:p>
      <w:pPr>
        <w:spacing w:after="0"/>
        <w:ind w:left="0"/>
        <w:jc w:val="both"/>
      </w:pPr>
      <w:r>
        <w:rPr>
          <w:rFonts w:ascii="Times New Roman"/>
          <w:b w:val="false"/>
          <w:i w:val="false"/>
          <w:color w:val="000000"/>
          <w:sz w:val="28"/>
        </w:rPr>
        <w:t xml:space="preserve">
      </w:t>
      </w:r>
    </w:p>
    <w:bookmarkEnd w:id="25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0" w:id="2515"/>
    <w:p>
      <w:pPr>
        <w:spacing w:after="0"/>
        <w:ind w:left="0"/>
        <w:jc w:val="both"/>
      </w:pPr>
      <w:r>
        <w:rPr>
          <w:rFonts w:ascii="Times New Roman"/>
          <w:b w:val="false"/>
          <w:i w:val="false"/>
          <w:color w:val="000000"/>
          <w:sz w:val="28"/>
        </w:rPr>
        <w:t xml:space="preserve">
      неизвестно АКШ/ЧКВ </w:t>
      </w:r>
    </w:p>
    <w:bookmarkEnd w:id="2515"/>
    <w:bookmarkStart w:name="z2991" w:id="2516"/>
    <w:p>
      <w:pPr>
        <w:spacing w:after="0"/>
        <w:ind w:left="0"/>
        <w:jc w:val="both"/>
      </w:pPr>
      <w:r>
        <w:rPr>
          <w:rFonts w:ascii="Times New Roman"/>
          <w:b w:val="false"/>
          <w:i w:val="false"/>
          <w:color w:val="000000"/>
          <w:sz w:val="28"/>
        </w:rPr>
        <w:t xml:space="preserve">
      </w:t>
      </w:r>
    </w:p>
    <w:bookmarkEnd w:id="25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2" w:id="2517"/>
    <w:p>
      <w:pPr>
        <w:spacing w:after="0"/>
        <w:ind w:left="0"/>
        <w:jc w:val="both"/>
      </w:pPr>
      <w:r>
        <w:rPr>
          <w:rFonts w:ascii="Times New Roman"/>
          <w:b w:val="false"/>
          <w:i w:val="false"/>
          <w:color w:val="000000"/>
          <w:sz w:val="28"/>
        </w:rPr>
        <w:t xml:space="preserve">
      нет </w:t>
      </w:r>
    </w:p>
    <w:bookmarkEnd w:id="2517"/>
    <w:bookmarkStart w:name="z2993" w:id="2518"/>
    <w:p>
      <w:pPr>
        <w:spacing w:after="0"/>
        <w:ind w:left="0"/>
        <w:jc w:val="both"/>
      </w:pPr>
      <w:r>
        <w:rPr>
          <w:rFonts w:ascii="Times New Roman"/>
          <w:b w:val="false"/>
          <w:i w:val="false"/>
          <w:color w:val="000000"/>
          <w:sz w:val="28"/>
        </w:rPr>
        <w:t xml:space="preserve">
      </w:t>
      </w:r>
    </w:p>
    <w:bookmarkEnd w:id="25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4" w:id="2519"/>
    <w:p>
      <w:pPr>
        <w:spacing w:after="0"/>
        <w:ind w:left="0"/>
        <w:jc w:val="both"/>
      </w:pPr>
      <w:r>
        <w:rPr>
          <w:rFonts w:ascii="Times New Roman"/>
          <w:b w:val="false"/>
          <w:i w:val="false"/>
          <w:color w:val="000000"/>
          <w:sz w:val="28"/>
        </w:rPr>
        <w:t xml:space="preserve">
      да </w:t>
      </w:r>
    </w:p>
    <w:bookmarkEnd w:id="2519"/>
    <w:bookmarkStart w:name="z2995" w:id="2520"/>
    <w:p>
      <w:pPr>
        <w:spacing w:after="0"/>
        <w:ind w:left="0"/>
        <w:jc w:val="both"/>
      </w:pPr>
      <w:r>
        <w:rPr>
          <w:rFonts w:ascii="Times New Roman"/>
          <w:b w:val="false"/>
          <w:i w:val="false"/>
          <w:color w:val="000000"/>
          <w:sz w:val="28"/>
        </w:rPr>
        <w:t xml:space="preserve">
      </w:t>
      </w:r>
    </w:p>
    <w:bookmarkEnd w:id="25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6" w:id="2521"/>
    <w:p>
      <w:pPr>
        <w:spacing w:after="0"/>
        <w:ind w:left="0"/>
        <w:jc w:val="both"/>
      </w:pPr>
      <w:r>
        <w:rPr>
          <w:rFonts w:ascii="Times New Roman"/>
          <w:b w:val="false"/>
          <w:i w:val="false"/>
          <w:color w:val="000000"/>
          <w:sz w:val="28"/>
        </w:rPr>
        <w:t xml:space="preserve">
      неизвестно ЭКС/ИКД </w:t>
      </w:r>
    </w:p>
    <w:bookmarkEnd w:id="2521"/>
    <w:bookmarkStart w:name="z2997" w:id="2522"/>
    <w:p>
      <w:pPr>
        <w:spacing w:after="0"/>
        <w:ind w:left="0"/>
        <w:jc w:val="both"/>
      </w:pPr>
      <w:r>
        <w:rPr>
          <w:rFonts w:ascii="Times New Roman"/>
          <w:b w:val="false"/>
          <w:i w:val="false"/>
          <w:color w:val="000000"/>
          <w:sz w:val="28"/>
        </w:rPr>
        <w:t xml:space="preserve">
      </w:t>
      </w:r>
    </w:p>
    <w:bookmarkEnd w:id="25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8" w:id="2523"/>
    <w:p>
      <w:pPr>
        <w:spacing w:after="0"/>
        <w:ind w:left="0"/>
        <w:jc w:val="both"/>
      </w:pPr>
      <w:r>
        <w:rPr>
          <w:rFonts w:ascii="Times New Roman"/>
          <w:b w:val="false"/>
          <w:i w:val="false"/>
          <w:color w:val="000000"/>
          <w:sz w:val="28"/>
        </w:rPr>
        <w:t xml:space="preserve">
      нет </w:t>
      </w:r>
    </w:p>
    <w:bookmarkEnd w:id="2523"/>
    <w:bookmarkStart w:name="z2999" w:id="2524"/>
    <w:p>
      <w:pPr>
        <w:spacing w:after="0"/>
        <w:ind w:left="0"/>
        <w:jc w:val="both"/>
      </w:pPr>
      <w:r>
        <w:rPr>
          <w:rFonts w:ascii="Times New Roman"/>
          <w:b w:val="false"/>
          <w:i w:val="false"/>
          <w:color w:val="000000"/>
          <w:sz w:val="28"/>
        </w:rPr>
        <w:t xml:space="preserve">
      </w:t>
      </w:r>
    </w:p>
    <w:bookmarkEnd w:id="25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0" w:id="2525"/>
    <w:p>
      <w:pPr>
        <w:spacing w:after="0"/>
        <w:ind w:left="0"/>
        <w:jc w:val="both"/>
      </w:pPr>
      <w:r>
        <w:rPr>
          <w:rFonts w:ascii="Times New Roman"/>
          <w:b w:val="false"/>
          <w:i w:val="false"/>
          <w:color w:val="000000"/>
          <w:sz w:val="28"/>
        </w:rPr>
        <w:t xml:space="preserve">
      да </w:t>
      </w:r>
    </w:p>
    <w:bookmarkEnd w:id="2525"/>
    <w:bookmarkStart w:name="z3001" w:id="2526"/>
    <w:p>
      <w:pPr>
        <w:spacing w:after="0"/>
        <w:ind w:left="0"/>
        <w:jc w:val="both"/>
      </w:pPr>
      <w:r>
        <w:rPr>
          <w:rFonts w:ascii="Times New Roman"/>
          <w:b w:val="false"/>
          <w:i w:val="false"/>
          <w:color w:val="000000"/>
          <w:sz w:val="28"/>
        </w:rPr>
        <w:t xml:space="preserve">
      </w:t>
      </w:r>
    </w:p>
    <w:bookmarkEnd w:id="25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2" w:id="2527"/>
    <w:p>
      <w:pPr>
        <w:spacing w:after="0"/>
        <w:ind w:left="0"/>
        <w:jc w:val="both"/>
      </w:pPr>
      <w:r>
        <w:rPr>
          <w:rFonts w:ascii="Times New Roman"/>
          <w:b w:val="false"/>
          <w:i w:val="false"/>
          <w:color w:val="000000"/>
          <w:sz w:val="28"/>
        </w:rPr>
        <w:t>
      неизвестно</w:t>
      </w:r>
    </w:p>
    <w:bookmarkEnd w:id="2527"/>
    <w:bookmarkStart w:name="z3003" w:id="2528"/>
    <w:p>
      <w:pPr>
        <w:spacing w:after="0"/>
        <w:ind w:left="0"/>
        <w:jc w:val="both"/>
      </w:pPr>
      <w:r>
        <w:rPr>
          <w:rFonts w:ascii="Times New Roman"/>
          <w:b w:val="false"/>
          <w:i w:val="false"/>
          <w:color w:val="000000"/>
          <w:sz w:val="28"/>
        </w:rPr>
        <w:t>
      Болезни клапанов сердца</w:t>
      </w:r>
    </w:p>
    <w:bookmarkEnd w:id="2528"/>
    <w:bookmarkStart w:name="z3004" w:id="2529"/>
    <w:p>
      <w:pPr>
        <w:spacing w:after="0"/>
        <w:ind w:left="0"/>
        <w:jc w:val="both"/>
      </w:pPr>
      <w:r>
        <w:rPr>
          <w:rFonts w:ascii="Times New Roman"/>
          <w:b w:val="false"/>
          <w:i w:val="false"/>
          <w:color w:val="000000"/>
          <w:sz w:val="28"/>
        </w:rPr>
        <w:t xml:space="preserve">
      </w:t>
      </w:r>
    </w:p>
    <w:bookmarkEnd w:id="25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5" w:id="2530"/>
    <w:p>
      <w:pPr>
        <w:spacing w:after="0"/>
        <w:ind w:left="0"/>
        <w:jc w:val="both"/>
      </w:pPr>
      <w:r>
        <w:rPr>
          <w:rFonts w:ascii="Times New Roman"/>
          <w:b w:val="false"/>
          <w:i w:val="false"/>
          <w:color w:val="000000"/>
          <w:sz w:val="28"/>
        </w:rPr>
        <w:t xml:space="preserve">
      нет </w:t>
      </w:r>
    </w:p>
    <w:bookmarkEnd w:id="2530"/>
    <w:bookmarkStart w:name="z3006" w:id="2531"/>
    <w:p>
      <w:pPr>
        <w:spacing w:after="0"/>
        <w:ind w:left="0"/>
        <w:jc w:val="both"/>
      </w:pPr>
      <w:r>
        <w:rPr>
          <w:rFonts w:ascii="Times New Roman"/>
          <w:b w:val="false"/>
          <w:i w:val="false"/>
          <w:color w:val="000000"/>
          <w:sz w:val="28"/>
        </w:rPr>
        <w:t xml:space="preserve">
      </w:t>
      </w:r>
    </w:p>
    <w:bookmarkEnd w:id="25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7" w:id="2532"/>
    <w:p>
      <w:pPr>
        <w:spacing w:after="0"/>
        <w:ind w:left="0"/>
        <w:jc w:val="both"/>
      </w:pPr>
      <w:r>
        <w:rPr>
          <w:rFonts w:ascii="Times New Roman"/>
          <w:b w:val="false"/>
          <w:i w:val="false"/>
          <w:color w:val="000000"/>
          <w:sz w:val="28"/>
        </w:rPr>
        <w:t xml:space="preserve">
      да </w:t>
      </w:r>
    </w:p>
    <w:bookmarkEnd w:id="2532"/>
    <w:bookmarkStart w:name="z3008" w:id="2533"/>
    <w:p>
      <w:pPr>
        <w:spacing w:after="0"/>
        <w:ind w:left="0"/>
        <w:jc w:val="both"/>
      </w:pPr>
      <w:r>
        <w:rPr>
          <w:rFonts w:ascii="Times New Roman"/>
          <w:b w:val="false"/>
          <w:i w:val="false"/>
          <w:color w:val="000000"/>
          <w:sz w:val="28"/>
        </w:rPr>
        <w:t xml:space="preserve">
      </w:t>
      </w:r>
    </w:p>
    <w:bookmarkEnd w:id="25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9" w:id="2534"/>
    <w:p>
      <w:pPr>
        <w:spacing w:after="0"/>
        <w:ind w:left="0"/>
        <w:jc w:val="both"/>
      </w:pPr>
      <w:r>
        <w:rPr>
          <w:rFonts w:ascii="Times New Roman"/>
          <w:b w:val="false"/>
          <w:i w:val="false"/>
          <w:color w:val="000000"/>
          <w:sz w:val="28"/>
        </w:rPr>
        <w:t>
      неизвестно</w:t>
      </w:r>
    </w:p>
    <w:bookmarkEnd w:id="2534"/>
    <w:bookmarkStart w:name="z3010" w:id="2535"/>
    <w:p>
      <w:pPr>
        <w:spacing w:after="0"/>
        <w:ind w:left="0"/>
        <w:jc w:val="both"/>
      </w:pPr>
      <w:r>
        <w:rPr>
          <w:rFonts w:ascii="Times New Roman"/>
          <w:b w:val="false"/>
          <w:i w:val="false"/>
          <w:color w:val="000000"/>
          <w:sz w:val="28"/>
        </w:rPr>
        <w:t>
      Кардиомиопатия</w:t>
      </w:r>
    </w:p>
    <w:bookmarkEnd w:id="2535"/>
    <w:bookmarkStart w:name="z3011" w:id="2536"/>
    <w:p>
      <w:pPr>
        <w:spacing w:after="0"/>
        <w:ind w:left="0"/>
        <w:jc w:val="both"/>
      </w:pPr>
      <w:r>
        <w:rPr>
          <w:rFonts w:ascii="Times New Roman"/>
          <w:b w:val="false"/>
          <w:i w:val="false"/>
          <w:color w:val="000000"/>
          <w:sz w:val="28"/>
        </w:rPr>
        <w:t xml:space="preserve">
      </w:t>
      </w:r>
    </w:p>
    <w:bookmarkEnd w:id="25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2" w:id="2537"/>
    <w:p>
      <w:pPr>
        <w:spacing w:after="0"/>
        <w:ind w:left="0"/>
        <w:jc w:val="both"/>
      </w:pPr>
      <w:r>
        <w:rPr>
          <w:rFonts w:ascii="Times New Roman"/>
          <w:b w:val="false"/>
          <w:i w:val="false"/>
          <w:color w:val="000000"/>
          <w:sz w:val="28"/>
        </w:rPr>
        <w:t xml:space="preserve">
      нет </w:t>
      </w:r>
    </w:p>
    <w:bookmarkEnd w:id="2537"/>
    <w:bookmarkStart w:name="z3013" w:id="2538"/>
    <w:p>
      <w:pPr>
        <w:spacing w:after="0"/>
        <w:ind w:left="0"/>
        <w:jc w:val="both"/>
      </w:pPr>
      <w:r>
        <w:rPr>
          <w:rFonts w:ascii="Times New Roman"/>
          <w:b w:val="false"/>
          <w:i w:val="false"/>
          <w:color w:val="000000"/>
          <w:sz w:val="28"/>
        </w:rPr>
        <w:t xml:space="preserve">
      </w:t>
      </w:r>
    </w:p>
    <w:bookmarkEnd w:id="25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4" w:id="2539"/>
    <w:p>
      <w:pPr>
        <w:spacing w:after="0"/>
        <w:ind w:left="0"/>
        <w:jc w:val="both"/>
      </w:pPr>
      <w:r>
        <w:rPr>
          <w:rFonts w:ascii="Times New Roman"/>
          <w:b w:val="false"/>
          <w:i w:val="false"/>
          <w:color w:val="000000"/>
          <w:sz w:val="28"/>
        </w:rPr>
        <w:t xml:space="preserve">
      да </w:t>
      </w:r>
    </w:p>
    <w:bookmarkEnd w:id="2539"/>
    <w:bookmarkStart w:name="z3015" w:id="2540"/>
    <w:p>
      <w:pPr>
        <w:spacing w:after="0"/>
        <w:ind w:left="0"/>
        <w:jc w:val="both"/>
      </w:pPr>
      <w:r>
        <w:rPr>
          <w:rFonts w:ascii="Times New Roman"/>
          <w:b w:val="false"/>
          <w:i w:val="false"/>
          <w:color w:val="000000"/>
          <w:sz w:val="28"/>
        </w:rPr>
        <w:t xml:space="preserve">
      </w:t>
      </w:r>
    </w:p>
    <w:bookmarkEnd w:id="25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6" w:id="2541"/>
    <w:p>
      <w:pPr>
        <w:spacing w:after="0"/>
        <w:ind w:left="0"/>
        <w:jc w:val="both"/>
      </w:pPr>
      <w:r>
        <w:rPr>
          <w:rFonts w:ascii="Times New Roman"/>
          <w:b w:val="false"/>
          <w:i w:val="false"/>
          <w:color w:val="000000"/>
          <w:sz w:val="28"/>
        </w:rPr>
        <w:t>
      неизвестно</w:t>
      </w:r>
    </w:p>
    <w:bookmarkEnd w:id="2541"/>
    <w:bookmarkStart w:name="z3017" w:id="2542"/>
    <w:p>
      <w:pPr>
        <w:spacing w:after="0"/>
        <w:ind w:left="0"/>
        <w:jc w:val="both"/>
      </w:pPr>
      <w:r>
        <w:rPr>
          <w:rFonts w:ascii="Times New Roman"/>
          <w:b w:val="false"/>
          <w:i w:val="false"/>
          <w:color w:val="000000"/>
          <w:sz w:val="28"/>
        </w:rPr>
        <w:t>
      Хроническая сердечная недостаточность</w:t>
      </w:r>
    </w:p>
    <w:bookmarkEnd w:id="2542"/>
    <w:bookmarkStart w:name="z3018" w:id="2543"/>
    <w:p>
      <w:pPr>
        <w:spacing w:after="0"/>
        <w:ind w:left="0"/>
        <w:jc w:val="both"/>
      </w:pPr>
      <w:r>
        <w:rPr>
          <w:rFonts w:ascii="Times New Roman"/>
          <w:b w:val="false"/>
          <w:i w:val="false"/>
          <w:color w:val="000000"/>
          <w:sz w:val="28"/>
        </w:rPr>
        <w:t xml:space="preserve">
      </w:t>
      </w:r>
    </w:p>
    <w:bookmarkEnd w:id="25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9" w:id="2544"/>
    <w:p>
      <w:pPr>
        <w:spacing w:after="0"/>
        <w:ind w:left="0"/>
        <w:jc w:val="both"/>
      </w:pPr>
      <w:r>
        <w:rPr>
          <w:rFonts w:ascii="Times New Roman"/>
          <w:b w:val="false"/>
          <w:i w:val="false"/>
          <w:color w:val="000000"/>
          <w:sz w:val="28"/>
        </w:rPr>
        <w:t xml:space="preserve">
      нет </w:t>
      </w:r>
    </w:p>
    <w:bookmarkEnd w:id="2544"/>
    <w:bookmarkStart w:name="z3020" w:id="2545"/>
    <w:p>
      <w:pPr>
        <w:spacing w:after="0"/>
        <w:ind w:left="0"/>
        <w:jc w:val="both"/>
      </w:pPr>
      <w:r>
        <w:rPr>
          <w:rFonts w:ascii="Times New Roman"/>
          <w:b w:val="false"/>
          <w:i w:val="false"/>
          <w:color w:val="000000"/>
          <w:sz w:val="28"/>
        </w:rPr>
        <w:t xml:space="preserve">
      </w:t>
      </w:r>
    </w:p>
    <w:bookmarkEnd w:id="25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1" w:id="2546"/>
    <w:p>
      <w:pPr>
        <w:spacing w:after="0"/>
        <w:ind w:left="0"/>
        <w:jc w:val="both"/>
      </w:pPr>
      <w:r>
        <w:rPr>
          <w:rFonts w:ascii="Times New Roman"/>
          <w:b w:val="false"/>
          <w:i w:val="false"/>
          <w:color w:val="000000"/>
          <w:sz w:val="28"/>
        </w:rPr>
        <w:t xml:space="preserve">
      да (NYNA ФК </w:t>
      </w:r>
    </w:p>
    <w:bookmarkEnd w:id="2546"/>
    <w:bookmarkStart w:name="z3022" w:id="2547"/>
    <w:p>
      <w:pPr>
        <w:spacing w:after="0"/>
        <w:ind w:left="0"/>
        <w:jc w:val="both"/>
      </w:pPr>
      <w:r>
        <w:rPr>
          <w:rFonts w:ascii="Times New Roman"/>
          <w:b w:val="false"/>
          <w:i w:val="false"/>
          <w:color w:val="000000"/>
          <w:sz w:val="28"/>
        </w:rPr>
        <w:t xml:space="preserve">
      </w:t>
      </w:r>
    </w:p>
    <w:bookmarkEnd w:id="25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3" w:id="2548"/>
    <w:p>
      <w:pPr>
        <w:spacing w:after="0"/>
        <w:ind w:left="0"/>
        <w:jc w:val="both"/>
      </w:pPr>
      <w:r>
        <w:rPr>
          <w:rFonts w:ascii="Times New Roman"/>
          <w:b w:val="false"/>
          <w:i w:val="false"/>
          <w:color w:val="000000"/>
          <w:sz w:val="28"/>
        </w:rPr>
        <w:t xml:space="preserve">
      I, </w:t>
      </w:r>
    </w:p>
    <w:bookmarkEnd w:id="2548"/>
    <w:bookmarkStart w:name="z3024" w:id="2549"/>
    <w:p>
      <w:pPr>
        <w:spacing w:after="0"/>
        <w:ind w:left="0"/>
        <w:jc w:val="both"/>
      </w:pPr>
      <w:r>
        <w:rPr>
          <w:rFonts w:ascii="Times New Roman"/>
          <w:b w:val="false"/>
          <w:i w:val="false"/>
          <w:color w:val="000000"/>
          <w:sz w:val="28"/>
        </w:rPr>
        <w:t xml:space="preserve">
      </w:t>
      </w:r>
    </w:p>
    <w:bookmarkEnd w:id="25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5" w:id="2550"/>
    <w:p>
      <w:pPr>
        <w:spacing w:after="0"/>
        <w:ind w:left="0"/>
        <w:jc w:val="both"/>
      </w:pPr>
      <w:r>
        <w:rPr>
          <w:rFonts w:ascii="Times New Roman"/>
          <w:b w:val="false"/>
          <w:i w:val="false"/>
          <w:color w:val="000000"/>
          <w:sz w:val="28"/>
        </w:rPr>
        <w:t xml:space="preserve">
      II, </w:t>
      </w:r>
    </w:p>
    <w:bookmarkEnd w:id="2550"/>
    <w:bookmarkStart w:name="z3026" w:id="2551"/>
    <w:p>
      <w:pPr>
        <w:spacing w:after="0"/>
        <w:ind w:left="0"/>
        <w:jc w:val="both"/>
      </w:pPr>
      <w:r>
        <w:rPr>
          <w:rFonts w:ascii="Times New Roman"/>
          <w:b w:val="false"/>
          <w:i w:val="false"/>
          <w:color w:val="000000"/>
          <w:sz w:val="28"/>
        </w:rPr>
        <w:t xml:space="preserve">
      </w:t>
      </w:r>
    </w:p>
    <w:bookmarkEnd w:id="25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7" w:id="2552"/>
    <w:p>
      <w:pPr>
        <w:spacing w:after="0"/>
        <w:ind w:left="0"/>
        <w:jc w:val="both"/>
      </w:pPr>
      <w:r>
        <w:rPr>
          <w:rFonts w:ascii="Times New Roman"/>
          <w:b w:val="false"/>
          <w:i w:val="false"/>
          <w:color w:val="000000"/>
          <w:sz w:val="28"/>
        </w:rPr>
        <w:t xml:space="preserve">
      III, </w:t>
      </w:r>
    </w:p>
    <w:bookmarkEnd w:id="2552"/>
    <w:bookmarkStart w:name="z3028" w:id="2553"/>
    <w:p>
      <w:pPr>
        <w:spacing w:after="0"/>
        <w:ind w:left="0"/>
        <w:jc w:val="both"/>
      </w:pPr>
      <w:r>
        <w:rPr>
          <w:rFonts w:ascii="Times New Roman"/>
          <w:b w:val="false"/>
          <w:i w:val="false"/>
          <w:color w:val="000000"/>
          <w:sz w:val="28"/>
        </w:rPr>
        <w:t xml:space="preserve">
      </w:t>
      </w:r>
    </w:p>
    <w:bookmarkEnd w:id="25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9" w:id="2554"/>
    <w:p>
      <w:pPr>
        <w:spacing w:after="0"/>
        <w:ind w:left="0"/>
        <w:jc w:val="both"/>
      </w:pPr>
      <w:r>
        <w:rPr>
          <w:rFonts w:ascii="Times New Roman"/>
          <w:b w:val="false"/>
          <w:i w:val="false"/>
          <w:color w:val="000000"/>
          <w:sz w:val="28"/>
        </w:rPr>
        <w:t xml:space="preserve">
      IV) </w:t>
      </w:r>
    </w:p>
    <w:bookmarkEnd w:id="2554"/>
    <w:bookmarkStart w:name="z3030" w:id="2555"/>
    <w:p>
      <w:pPr>
        <w:spacing w:after="0"/>
        <w:ind w:left="0"/>
        <w:jc w:val="both"/>
      </w:pPr>
      <w:r>
        <w:rPr>
          <w:rFonts w:ascii="Times New Roman"/>
          <w:b w:val="false"/>
          <w:i w:val="false"/>
          <w:color w:val="000000"/>
          <w:sz w:val="28"/>
        </w:rPr>
        <w:t xml:space="preserve">
      </w:t>
      </w:r>
    </w:p>
    <w:bookmarkEnd w:id="25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1" w:id="2556"/>
    <w:p>
      <w:pPr>
        <w:spacing w:after="0"/>
        <w:ind w:left="0"/>
        <w:jc w:val="both"/>
      </w:pPr>
      <w:r>
        <w:rPr>
          <w:rFonts w:ascii="Times New Roman"/>
          <w:b w:val="false"/>
          <w:i w:val="false"/>
          <w:color w:val="000000"/>
          <w:sz w:val="28"/>
        </w:rPr>
        <w:t>
      неизвестно</w:t>
      </w:r>
    </w:p>
    <w:bookmarkEnd w:id="2556"/>
    <w:bookmarkStart w:name="z3032" w:id="2557"/>
    <w:p>
      <w:pPr>
        <w:spacing w:after="0"/>
        <w:ind w:left="0"/>
        <w:jc w:val="both"/>
      </w:pPr>
      <w:r>
        <w:rPr>
          <w:rFonts w:ascii="Times New Roman"/>
          <w:b w:val="false"/>
          <w:i w:val="false"/>
          <w:color w:val="000000"/>
          <w:sz w:val="28"/>
        </w:rPr>
        <w:t>
      Фибрилляция предсердий</w:t>
      </w:r>
    </w:p>
    <w:bookmarkEnd w:id="2557"/>
    <w:bookmarkStart w:name="z3033" w:id="2558"/>
    <w:p>
      <w:pPr>
        <w:spacing w:after="0"/>
        <w:ind w:left="0"/>
        <w:jc w:val="both"/>
      </w:pPr>
      <w:r>
        <w:rPr>
          <w:rFonts w:ascii="Times New Roman"/>
          <w:b w:val="false"/>
          <w:i w:val="false"/>
          <w:color w:val="000000"/>
          <w:sz w:val="28"/>
        </w:rPr>
        <w:t xml:space="preserve">
      </w:t>
      </w:r>
    </w:p>
    <w:bookmarkEnd w:id="25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4" w:id="2559"/>
    <w:p>
      <w:pPr>
        <w:spacing w:after="0"/>
        <w:ind w:left="0"/>
        <w:jc w:val="both"/>
      </w:pPr>
      <w:r>
        <w:rPr>
          <w:rFonts w:ascii="Times New Roman"/>
          <w:b w:val="false"/>
          <w:i w:val="false"/>
          <w:color w:val="000000"/>
          <w:sz w:val="28"/>
        </w:rPr>
        <w:t xml:space="preserve">
      нет </w:t>
      </w:r>
    </w:p>
    <w:bookmarkEnd w:id="2559"/>
    <w:bookmarkStart w:name="z3035" w:id="2560"/>
    <w:p>
      <w:pPr>
        <w:spacing w:after="0"/>
        <w:ind w:left="0"/>
        <w:jc w:val="both"/>
      </w:pPr>
      <w:r>
        <w:rPr>
          <w:rFonts w:ascii="Times New Roman"/>
          <w:b w:val="false"/>
          <w:i w:val="false"/>
          <w:color w:val="000000"/>
          <w:sz w:val="28"/>
        </w:rPr>
        <w:t xml:space="preserve">
      </w:t>
      </w:r>
    </w:p>
    <w:bookmarkEnd w:id="25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6" w:id="2561"/>
    <w:p>
      <w:pPr>
        <w:spacing w:after="0"/>
        <w:ind w:left="0"/>
        <w:jc w:val="both"/>
      </w:pPr>
      <w:r>
        <w:rPr>
          <w:rFonts w:ascii="Times New Roman"/>
          <w:b w:val="false"/>
          <w:i w:val="false"/>
          <w:color w:val="000000"/>
          <w:sz w:val="28"/>
        </w:rPr>
        <w:t xml:space="preserve">
      да </w:t>
      </w:r>
    </w:p>
    <w:bookmarkEnd w:id="2561"/>
    <w:bookmarkStart w:name="z3037" w:id="2562"/>
    <w:p>
      <w:pPr>
        <w:spacing w:after="0"/>
        <w:ind w:left="0"/>
        <w:jc w:val="both"/>
      </w:pPr>
      <w:r>
        <w:rPr>
          <w:rFonts w:ascii="Times New Roman"/>
          <w:b w:val="false"/>
          <w:i w:val="false"/>
          <w:color w:val="000000"/>
          <w:sz w:val="28"/>
        </w:rPr>
        <w:t xml:space="preserve">
      </w:t>
      </w:r>
    </w:p>
    <w:bookmarkEnd w:id="25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8" w:id="2563"/>
    <w:p>
      <w:pPr>
        <w:spacing w:after="0"/>
        <w:ind w:left="0"/>
        <w:jc w:val="both"/>
      </w:pPr>
      <w:r>
        <w:rPr>
          <w:rFonts w:ascii="Times New Roman"/>
          <w:b w:val="false"/>
          <w:i w:val="false"/>
          <w:color w:val="000000"/>
          <w:sz w:val="28"/>
        </w:rPr>
        <w:t>
      неизвестно</w:t>
      </w:r>
    </w:p>
    <w:bookmarkEnd w:id="2563"/>
    <w:bookmarkStart w:name="z3039" w:id="2564"/>
    <w:p>
      <w:pPr>
        <w:spacing w:after="0"/>
        <w:ind w:left="0"/>
        <w:jc w:val="both"/>
      </w:pPr>
      <w:r>
        <w:rPr>
          <w:rFonts w:ascii="Times New Roman"/>
          <w:b w:val="false"/>
          <w:i w:val="false"/>
          <w:color w:val="000000"/>
          <w:sz w:val="28"/>
        </w:rPr>
        <w:t>
      Мерцательная аритмия</w:t>
      </w:r>
    </w:p>
    <w:bookmarkEnd w:id="2564"/>
    <w:bookmarkStart w:name="z3040" w:id="2565"/>
    <w:p>
      <w:pPr>
        <w:spacing w:after="0"/>
        <w:ind w:left="0"/>
        <w:jc w:val="both"/>
      </w:pPr>
      <w:r>
        <w:rPr>
          <w:rFonts w:ascii="Times New Roman"/>
          <w:b w:val="false"/>
          <w:i w:val="false"/>
          <w:color w:val="000000"/>
          <w:sz w:val="28"/>
        </w:rPr>
        <w:t xml:space="preserve">
      </w:t>
      </w:r>
    </w:p>
    <w:bookmarkEnd w:id="25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1" w:id="2566"/>
    <w:p>
      <w:pPr>
        <w:spacing w:after="0"/>
        <w:ind w:left="0"/>
        <w:jc w:val="both"/>
      </w:pPr>
      <w:r>
        <w:rPr>
          <w:rFonts w:ascii="Times New Roman"/>
          <w:b w:val="false"/>
          <w:i w:val="false"/>
          <w:color w:val="000000"/>
          <w:sz w:val="28"/>
        </w:rPr>
        <w:t xml:space="preserve">
      нет </w:t>
      </w:r>
    </w:p>
    <w:bookmarkEnd w:id="2566"/>
    <w:bookmarkStart w:name="z3042" w:id="2567"/>
    <w:p>
      <w:pPr>
        <w:spacing w:after="0"/>
        <w:ind w:left="0"/>
        <w:jc w:val="both"/>
      </w:pPr>
      <w:r>
        <w:rPr>
          <w:rFonts w:ascii="Times New Roman"/>
          <w:b w:val="false"/>
          <w:i w:val="false"/>
          <w:color w:val="000000"/>
          <w:sz w:val="28"/>
        </w:rPr>
        <w:t xml:space="preserve">
      </w:t>
      </w:r>
    </w:p>
    <w:bookmarkEnd w:id="25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3" w:id="2568"/>
    <w:p>
      <w:pPr>
        <w:spacing w:after="0"/>
        <w:ind w:left="0"/>
        <w:jc w:val="both"/>
      </w:pPr>
      <w:r>
        <w:rPr>
          <w:rFonts w:ascii="Times New Roman"/>
          <w:b w:val="false"/>
          <w:i w:val="false"/>
          <w:color w:val="000000"/>
          <w:sz w:val="28"/>
        </w:rPr>
        <w:t xml:space="preserve">
      да </w:t>
      </w:r>
    </w:p>
    <w:bookmarkEnd w:id="2568"/>
    <w:bookmarkStart w:name="z3044" w:id="2569"/>
    <w:p>
      <w:pPr>
        <w:spacing w:after="0"/>
        <w:ind w:left="0"/>
        <w:jc w:val="both"/>
      </w:pPr>
      <w:r>
        <w:rPr>
          <w:rFonts w:ascii="Times New Roman"/>
          <w:b w:val="false"/>
          <w:i w:val="false"/>
          <w:color w:val="000000"/>
          <w:sz w:val="28"/>
        </w:rPr>
        <w:t xml:space="preserve">
      </w:t>
      </w:r>
    </w:p>
    <w:bookmarkEnd w:id="25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5" w:id="2570"/>
    <w:p>
      <w:pPr>
        <w:spacing w:after="0"/>
        <w:ind w:left="0"/>
        <w:jc w:val="both"/>
      </w:pPr>
      <w:r>
        <w:rPr>
          <w:rFonts w:ascii="Times New Roman"/>
          <w:b w:val="false"/>
          <w:i w:val="false"/>
          <w:color w:val="000000"/>
          <w:sz w:val="28"/>
        </w:rPr>
        <w:t>
      неизвестно</w:t>
      </w:r>
    </w:p>
    <w:bookmarkEnd w:id="2570"/>
    <w:bookmarkStart w:name="z3046" w:id="2571"/>
    <w:p>
      <w:pPr>
        <w:spacing w:after="0"/>
        <w:ind w:left="0"/>
        <w:jc w:val="both"/>
      </w:pPr>
      <w:r>
        <w:rPr>
          <w:rFonts w:ascii="Times New Roman"/>
          <w:b w:val="false"/>
          <w:i w:val="false"/>
          <w:color w:val="000000"/>
          <w:sz w:val="28"/>
        </w:rPr>
        <w:t>
      Уровень сознания по шкале ком Глазго при поступлении, Балл:</w:t>
      </w:r>
    </w:p>
    <w:bookmarkEnd w:id="2571"/>
    <w:bookmarkStart w:name="z3047" w:id="2572"/>
    <w:p>
      <w:pPr>
        <w:spacing w:after="0"/>
        <w:ind w:left="0"/>
        <w:jc w:val="both"/>
      </w:pPr>
      <w:r>
        <w:rPr>
          <w:rFonts w:ascii="Times New Roman"/>
          <w:b w:val="false"/>
          <w:i w:val="false"/>
          <w:color w:val="000000"/>
          <w:sz w:val="28"/>
        </w:rPr>
        <w:t xml:space="preserve">
      </w:t>
      </w:r>
    </w:p>
    <w:bookmarkEnd w:id="257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8" w:id="2573"/>
    <w:p>
      <w:pPr>
        <w:spacing w:after="0"/>
        <w:ind w:left="0"/>
        <w:jc w:val="both"/>
      </w:pPr>
      <w:r>
        <w:rPr>
          <w:rFonts w:ascii="Times New Roman"/>
          <w:b w:val="false"/>
          <w:i w:val="false"/>
          <w:color w:val="000000"/>
          <w:sz w:val="28"/>
        </w:rPr>
        <w:t xml:space="preserve">
      </w:t>
      </w:r>
    </w:p>
    <w:bookmarkEnd w:id="25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9" w:id="2574"/>
    <w:p>
      <w:pPr>
        <w:spacing w:after="0"/>
        <w:ind w:left="0"/>
        <w:jc w:val="both"/>
      </w:pPr>
      <w:r>
        <w:rPr>
          <w:rFonts w:ascii="Times New Roman"/>
          <w:b w:val="false"/>
          <w:i w:val="false"/>
          <w:color w:val="000000"/>
          <w:sz w:val="28"/>
        </w:rPr>
        <w:t xml:space="preserve">
      от 15 баллов – сознание ясное </w:t>
      </w:r>
    </w:p>
    <w:bookmarkEnd w:id="2574"/>
    <w:bookmarkStart w:name="z3050" w:id="2575"/>
    <w:p>
      <w:pPr>
        <w:spacing w:after="0"/>
        <w:ind w:left="0"/>
        <w:jc w:val="both"/>
      </w:pPr>
      <w:r>
        <w:rPr>
          <w:rFonts w:ascii="Times New Roman"/>
          <w:b w:val="false"/>
          <w:i w:val="false"/>
          <w:color w:val="000000"/>
          <w:sz w:val="28"/>
        </w:rPr>
        <w:t xml:space="preserve">
      </w:t>
      </w:r>
    </w:p>
    <w:bookmarkEnd w:id="25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1" w:id="2576"/>
    <w:p>
      <w:pPr>
        <w:spacing w:after="0"/>
        <w:ind w:left="0"/>
        <w:jc w:val="both"/>
      </w:pPr>
      <w:r>
        <w:rPr>
          <w:rFonts w:ascii="Times New Roman"/>
          <w:b w:val="false"/>
          <w:i w:val="false"/>
          <w:color w:val="000000"/>
          <w:sz w:val="28"/>
        </w:rPr>
        <w:t xml:space="preserve">
      от 13 до 14 - оглушение умеренное </w:t>
      </w:r>
    </w:p>
    <w:bookmarkEnd w:id="2576"/>
    <w:bookmarkStart w:name="z3052" w:id="2577"/>
    <w:p>
      <w:pPr>
        <w:spacing w:after="0"/>
        <w:ind w:left="0"/>
        <w:jc w:val="both"/>
      </w:pPr>
      <w:r>
        <w:rPr>
          <w:rFonts w:ascii="Times New Roman"/>
          <w:b w:val="false"/>
          <w:i w:val="false"/>
          <w:color w:val="000000"/>
          <w:sz w:val="28"/>
        </w:rPr>
        <w:t xml:space="preserve">
      </w:t>
      </w:r>
    </w:p>
    <w:bookmarkEnd w:id="25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3" w:id="2578"/>
    <w:p>
      <w:pPr>
        <w:spacing w:after="0"/>
        <w:ind w:left="0"/>
        <w:jc w:val="both"/>
      </w:pPr>
      <w:r>
        <w:rPr>
          <w:rFonts w:ascii="Times New Roman"/>
          <w:b w:val="false"/>
          <w:i w:val="false"/>
          <w:color w:val="000000"/>
          <w:sz w:val="28"/>
        </w:rPr>
        <w:t xml:space="preserve">
      от 10 до 12 - оглушение глубокое </w:t>
      </w:r>
    </w:p>
    <w:bookmarkEnd w:id="2578"/>
    <w:bookmarkStart w:name="z3054" w:id="2579"/>
    <w:p>
      <w:pPr>
        <w:spacing w:after="0"/>
        <w:ind w:left="0"/>
        <w:jc w:val="both"/>
      </w:pPr>
      <w:r>
        <w:rPr>
          <w:rFonts w:ascii="Times New Roman"/>
          <w:b w:val="false"/>
          <w:i w:val="false"/>
          <w:color w:val="000000"/>
          <w:sz w:val="28"/>
        </w:rPr>
        <w:t xml:space="preserve">
      </w:t>
      </w:r>
    </w:p>
    <w:bookmarkEnd w:id="25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5" w:id="2580"/>
    <w:p>
      <w:pPr>
        <w:spacing w:after="0"/>
        <w:ind w:left="0"/>
        <w:jc w:val="both"/>
      </w:pPr>
      <w:r>
        <w:rPr>
          <w:rFonts w:ascii="Times New Roman"/>
          <w:b w:val="false"/>
          <w:i w:val="false"/>
          <w:color w:val="000000"/>
          <w:sz w:val="28"/>
        </w:rPr>
        <w:t xml:space="preserve">
      от 8 до 9 – сопор </w:t>
      </w:r>
    </w:p>
    <w:bookmarkEnd w:id="2580"/>
    <w:bookmarkStart w:name="z3056" w:id="2581"/>
    <w:p>
      <w:pPr>
        <w:spacing w:after="0"/>
        <w:ind w:left="0"/>
        <w:jc w:val="both"/>
      </w:pPr>
      <w:r>
        <w:rPr>
          <w:rFonts w:ascii="Times New Roman"/>
          <w:b w:val="false"/>
          <w:i w:val="false"/>
          <w:color w:val="000000"/>
          <w:sz w:val="28"/>
        </w:rPr>
        <w:t xml:space="preserve">
      </w:t>
      </w:r>
    </w:p>
    <w:bookmarkEnd w:id="25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7" w:id="2582"/>
    <w:p>
      <w:pPr>
        <w:spacing w:after="0"/>
        <w:ind w:left="0"/>
        <w:jc w:val="both"/>
      </w:pPr>
      <w:r>
        <w:rPr>
          <w:rFonts w:ascii="Times New Roman"/>
          <w:b w:val="false"/>
          <w:i w:val="false"/>
          <w:color w:val="000000"/>
          <w:sz w:val="28"/>
        </w:rPr>
        <w:t xml:space="preserve">
      от 6 до 7-кома умеренная </w:t>
      </w:r>
    </w:p>
    <w:bookmarkEnd w:id="2582"/>
    <w:bookmarkStart w:name="z3058" w:id="2583"/>
    <w:p>
      <w:pPr>
        <w:spacing w:after="0"/>
        <w:ind w:left="0"/>
        <w:jc w:val="both"/>
      </w:pPr>
      <w:r>
        <w:rPr>
          <w:rFonts w:ascii="Times New Roman"/>
          <w:b w:val="false"/>
          <w:i w:val="false"/>
          <w:color w:val="000000"/>
          <w:sz w:val="28"/>
        </w:rPr>
        <w:t xml:space="preserve">
      </w:t>
      </w:r>
    </w:p>
    <w:bookmarkEnd w:id="25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9" w:id="2584"/>
    <w:p>
      <w:pPr>
        <w:spacing w:after="0"/>
        <w:ind w:left="0"/>
        <w:jc w:val="both"/>
      </w:pPr>
      <w:r>
        <w:rPr>
          <w:rFonts w:ascii="Times New Roman"/>
          <w:b w:val="false"/>
          <w:i w:val="false"/>
          <w:color w:val="000000"/>
          <w:sz w:val="28"/>
        </w:rPr>
        <w:t xml:space="preserve">
      от 4 до 5 - кома глубокая </w:t>
      </w:r>
    </w:p>
    <w:bookmarkEnd w:id="2584"/>
    <w:bookmarkStart w:name="z3060" w:id="2585"/>
    <w:p>
      <w:pPr>
        <w:spacing w:after="0"/>
        <w:ind w:left="0"/>
        <w:jc w:val="both"/>
      </w:pPr>
      <w:r>
        <w:rPr>
          <w:rFonts w:ascii="Times New Roman"/>
          <w:b w:val="false"/>
          <w:i w:val="false"/>
          <w:color w:val="000000"/>
          <w:sz w:val="28"/>
        </w:rPr>
        <w:t xml:space="preserve">
      </w:t>
      </w:r>
    </w:p>
    <w:bookmarkEnd w:id="25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1" w:id="2586"/>
    <w:p>
      <w:pPr>
        <w:spacing w:after="0"/>
        <w:ind w:left="0"/>
        <w:jc w:val="both"/>
      </w:pPr>
      <w:r>
        <w:rPr>
          <w:rFonts w:ascii="Times New Roman"/>
          <w:b w:val="false"/>
          <w:i w:val="false"/>
          <w:color w:val="000000"/>
          <w:sz w:val="28"/>
        </w:rPr>
        <w:t>
      от 3 - кома терминальная</w:t>
      </w:r>
    </w:p>
    <w:bookmarkEnd w:id="2586"/>
    <w:bookmarkStart w:name="z3062" w:id="2587"/>
    <w:p>
      <w:pPr>
        <w:spacing w:after="0"/>
        <w:ind w:left="0"/>
        <w:jc w:val="both"/>
      </w:pPr>
      <w:r>
        <w:rPr>
          <w:rFonts w:ascii="Times New Roman"/>
          <w:b w:val="false"/>
          <w:i w:val="false"/>
          <w:color w:val="000000"/>
          <w:sz w:val="28"/>
        </w:rPr>
        <w:t>
      Оценка неврологического дефицита по шкале NIHSS:</w:t>
      </w:r>
    </w:p>
    <w:bookmarkEnd w:id="2587"/>
    <w:bookmarkStart w:name="z3063" w:id="2588"/>
    <w:p>
      <w:pPr>
        <w:spacing w:after="0"/>
        <w:ind w:left="0"/>
        <w:jc w:val="both"/>
      </w:pPr>
      <w:r>
        <w:rPr>
          <w:rFonts w:ascii="Times New Roman"/>
          <w:b w:val="false"/>
          <w:i w:val="false"/>
          <w:color w:val="000000"/>
          <w:sz w:val="28"/>
        </w:rPr>
        <w:t xml:space="preserve">
      </w:t>
      </w:r>
    </w:p>
    <w:bookmarkEnd w:id="25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4" w:id="2589"/>
    <w:p>
      <w:pPr>
        <w:spacing w:after="0"/>
        <w:ind w:left="0"/>
        <w:jc w:val="both"/>
      </w:pPr>
      <w:r>
        <w:rPr>
          <w:rFonts w:ascii="Times New Roman"/>
          <w:b w:val="false"/>
          <w:i w:val="false"/>
          <w:color w:val="000000"/>
          <w:sz w:val="28"/>
        </w:rPr>
        <w:t xml:space="preserve">
      дефицит минимальный </w:t>
      </w:r>
    </w:p>
    <w:bookmarkEnd w:id="2589"/>
    <w:bookmarkStart w:name="z3065" w:id="2590"/>
    <w:p>
      <w:pPr>
        <w:spacing w:after="0"/>
        <w:ind w:left="0"/>
        <w:jc w:val="both"/>
      </w:pPr>
      <w:r>
        <w:rPr>
          <w:rFonts w:ascii="Times New Roman"/>
          <w:b w:val="false"/>
          <w:i w:val="false"/>
          <w:color w:val="000000"/>
          <w:sz w:val="28"/>
        </w:rPr>
        <w:t xml:space="preserve">
      </w:t>
      </w:r>
    </w:p>
    <w:bookmarkEnd w:id="25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6" w:id="2591"/>
    <w:p>
      <w:pPr>
        <w:spacing w:after="0"/>
        <w:ind w:left="0"/>
        <w:jc w:val="both"/>
      </w:pPr>
      <w:r>
        <w:rPr>
          <w:rFonts w:ascii="Times New Roman"/>
          <w:b w:val="false"/>
          <w:i w:val="false"/>
          <w:color w:val="000000"/>
          <w:sz w:val="28"/>
        </w:rPr>
        <w:t xml:space="preserve">
      дефицит средний </w:t>
      </w:r>
    </w:p>
    <w:bookmarkEnd w:id="2591"/>
    <w:bookmarkStart w:name="z3067" w:id="2592"/>
    <w:p>
      <w:pPr>
        <w:spacing w:after="0"/>
        <w:ind w:left="0"/>
        <w:jc w:val="both"/>
      </w:pPr>
      <w:r>
        <w:rPr>
          <w:rFonts w:ascii="Times New Roman"/>
          <w:b w:val="false"/>
          <w:i w:val="false"/>
          <w:color w:val="000000"/>
          <w:sz w:val="28"/>
        </w:rPr>
        <w:t xml:space="preserve">
      </w:t>
      </w:r>
    </w:p>
    <w:bookmarkEnd w:id="25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8" w:id="2593"/>
    <w:p>
      <w:pPr>
        <w:spacing w:after="0"/>
        <w:ind w:left="0"/>
        <w:jc w:val="both"/>
      </w:pPr>
      <w:r>
        <w:rPr>
          <w:rFonts w:ascii="Times New Roman"/>
          <w:b w:val="false"/>
          <w:i w:val="false"/>
          <w:color w:val="000000"/>
          <w:sz w:val="28"/>
        </w:rPr>
        <w:t xml:space="preserve">
      дефицит тяжелый </w:t>
      </w:r>
    </w:p>
    <w:bookmarkEnd w:id="2593"/>
    <w:bookmarkStart w:name="z3069" w:id="2594"/>
    <w:p>
      <w:pPr>
        <w:spacing w:after="0"/>
        <w:ind w:left="0"/>
        <w:jc w:val="both"/>
      </w:pPr>
      <w:r>
        <w:rPr>
          <w:rFonts w:ascii="Times New Roman"/>
          <w:b w:val="false"/>
          <w:i w:val="false"/>
          <w:color w:val="000000"/>
          <w:sz w:val="28"/>
        </w:rPr>
        <w:t xml:space="preserve">
      </w:t>
      </w:r>
    </w:p>
    <w:bookmarkEnd w:id="25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0" w:id="2595"/>
    <w:p>
      <w:pPr>
        <w:spacing w:after="0"/>
        <w:ind w:left="0"/>
        <w:jc w:val="both"/>
      </w:pPr>
      <w:r>
        <w:rPr>
          <w:rFonts w:ascii="Times New Roman"/>
          <w:b w:val="false"/>
          <w:i w:val="false"/>
          <w:color w:val="000000"/>
          <w:sz w:val="28"/>
        </w:rPr>
        <w:t>
      дефицит крайне тяжелый</w:t>
      </w:r>
    </w:p>
    <w:bookmarkEnd w:id="2595"/>
    <w:bookmarkStart w:name="z3071" w:id="2596"/>
    <w:p>
      <w:pPr>
        <w:spacing w:after="0"/>
        <w:ind w:left="0"/>
        <w:jc w:val="both"/>
      </w:pPr>
      <w:r>
        <w:rPr>
          <w:rFonts w:ascii="Times New Roman"/>
          <w:b w:val="false"/>
          <w:i w:val="false"/>
          <w:color w:val="000000"/>
          <w:sz w:val="28"/>
        </w:rPr>
        <w:t>
      Указать балл по шкале NIHSS</w:t>
      </w:r>
    </w:p>
    <w:bookmarkEnd w:id="2596"/>
    <w:bookmarkStart w:name="z3072" w:id="2597"/>
    <w:p>
      <w:pPr>
        <w:spacing w:after="0"/>
        <w:ind w:left="0"/>
        <w:jc w:val="both"/>
      </w:pPr>
      <w:r>
        <w:rPr>
          <w:rFonts w:ascii="Times New Roman"/>
          <w:b w:val="false"/>
          <w:i w:val="false"/>
          <w:color w:val="000000"/>
          <w:sz w:val="28"/>
        </w:rPr>
        <w:t xml:space="preserve">
      </w:t>
      </w:r>
    </w:p>
    <w:bookmarkEnd w:id="25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3" w:id="2598"/>
    <w:p>
      <w:pPr>
        <w:spacing w:after="0"/>
        <w:ind w:left="0"/>
        <w:jc w:val="both"/>
      </w:pPr>
      <w:r>
        <w:rPr>
          <w:rFonts w:ascii="Times New Roman"/>
          <w:b w:val="false"/>
          <w:i w:val="false"/>
          <w:color w:val="000000"/>
          <w:sz w:val="28"/>
        </w:rPr>
        <w:t xml:space="preserve">
      Шкала Рэнкина </w:t>
      </w:r>
    </w:p>
    <w:bookmarkEnd w:id="2598"/>
    <w:bookmarkStart w:name="z3074" w:id="2599"/>
    <w:p>
      <w:pPr>
        <w:spacing w:after="0"/>
        <w:ind w:left="0"/>
        <w:jc w:val="both"/>
      </w:pPr>
      <w:r>
        <w:rPr>
          <w:rFonts w:ascii="Times New Roman"/>
          <w:b w:val="false"/>
          <w:i w:val="false"/>
          <w:color w:val="000000"/>
          <w:sz w:val="28"/>
        </w:rPr>
        <w:t xml:space="preserve">
      </w:t>
      </w:r>
    </w:p>
    <w:bookmarkEnd w:id="25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5" w:id="2600"/>
    <w:p>
      <w:pPr>
        <w:spacing w:after="0"/>
        <w:ind w:left="0"/>
        <w:jc w:val="both"/>
      </w:pPr>
      <w:r>
        <w:rPr>
          <w:rFonts w:ascii="Times New Roman"/>
          <w:b w:val="false"/>
          <w:i w:val="false"/>
          <w:color w:val="000000"/>
          <w:sz w:val="28"/>
        </w:rPr>
        <w:t xml:space="preserve">
      1 степень - отсутствие признаков инвалидности </w:t>
      </w:r>
    </w:p>
    <w:bookmarkEnd w:id="2600"/>
    <w:bookmarkStart w:name="z3076" w:id="2601"/>
    <w:p>
      <w:pPr>
        <w:spacing w:after="0"/>
        <w:ind w:left="0"/>
        <w:jc w:val="both"/>
      </w:pPr>
      <w:r>
        <w:rPr>
          <w:rFonts w:ascii="Times New Roman"/>
          <w:b w:val="false"/>
          <w:i w:val="false"/>
          <w:color w:val="000000"/>
          <w:sz w:val="28"/>
        </w:rPr>
        <w:t xml:space="preserve">
      </w:t>
      </w:r>
    </w:p>
    <w:bookmarkEnd w:id="26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7" w:id="2602"/>
    <w:p>
      <w:pPr>
        <w:spacing w:after="0"/>
        <w:ind w:left="0"/>
        <w:jc w:val="both"/>
      </w:pPr>
      <w:r>
        <w:rPr>
          <w:rFonts w:ascii="Times New Roman"/>
          <w:b w:val="false"/>
          <w:i w:val="false"/>
          <w:color w:val="000000"/>
          <w:sz w:val="28"/>
        </w:rPr>
        <w:t xml:space="preserve">
      2 степень - наличие легких признаков инвалидности </w:t>
      </w:r>
    </w:p>
    <w:bookmarkEnd w:id="2602"/>
    <w:bookmarkStart w:name="z3078" w:id="2603"/>
    <w:p>
      <w:pPr>
        <w:spacing w:after="0"/>
        <w:ind w:left="0"/>
        <w:jc w:val="both"/>
      </w:pPr>
      <w:r>
        <w:rPr>
          <w:rFonts w:ascii="Times New Roman"/>
          <w:b w:val="false"/>
          <w:i w:val="false"/>
          <w:color w:val="000000"/>
          <w:sz w:val="28"/>
        </w:rPr>
        <w:t xml:space="preserve">
      </w:t>
      </w:r>
    </w:p>
    <w:bookmarkEnd w:id="26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9" w:id="2604"/>
    <w:p>
      <w:pPr>
        <w:spacing w:after="0"/>
        <w:ind w:left="0"/>
        <w:jc w:val="both"/>
      </w:pPr>
      <w:r>
        <w:rPr>
          <w:rFonts w:ascii="Times New Roman"/>
          <w:b w:val="false"/>
          <w:i w:val="false"/>
          <w:color w:val="000000"/>
          <w:sz w:val="28"/>
        </w:rPr>
        <w:t xml:space="preserve">
      3 степень - умеренно выраженные признаки инвалидности </w:t>
      </w:r>
    </w:p>
    <w:bookmarkEnd w:id="2604"/>
    <w:bookmarkStart w:name="z3080" w:id="2605"/>
    <w:p>
      <w:pPr>
        <w:spacing w:after="0"/>
        <w:ind w:left="0"/>
        <w:jc w:val="both"/>
      </w:pPr>
      <w:r>
        <w:rPr>
          <w:rFonts w:ascii="Times New Roman"/>
          <w:b w:val="false"/>
          <w:i w:val="false"/>
          <w:color w:val="000000"/>
          <w:sz w:val="28"/>
        </w:rPr>
        <w:t xml:space="preserve">
      </w:t>
      </w:r>
    </w:p>
    <w:bookmarkEnd w:id="26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1" w:id="2606"/>
    <w:p>
      <w:pPr>
        <w:spacing w:after="0"/>
        <w:ind w:left="0"/>
        <w:jc w:val="both"/>
      </w:pPr>
      <w:r>
        <w:rPr>
          <w:rFonts w:ascii="Times New Roman"/>
          <w:b w:val="false"/>
          <w:i w:val="false"/>
          <w:color w:val="000000"/>
          <w:sz w:val="28"/>
        </w:rPr>
        <w:t xml:space="preserve">
      4 степень -наличие выраженных признаков инвалидности </w:t>
      </w:r>
    </w:p>
    <w:bookmarkEnd w:id="2606"/>
    <w:bookmarkStart w:name="z3082" w:id="2607"/>
    <w:p>
      <w:pPr>
        <w:spacing w:after="0"/>
        <w:ind w:left="0"/>
        <w:jc w:val="both"/>
      </w:pPr>
      <w:r>
        <w:rPr>
          <w:rFonts w:ascii="Times New Roman"/>
          <w:b w:val="false"/>
          <w:i w:val="false"/>
          <w:color w:val="000000"/>
          <w:sz w:val="28"/>
        </w:rPr>
        <w:t xml:space="preserve">
      </w:t>
      </w:r>
    </w:p>
    <w:bookmarkEnd w:id="26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3" w:id="2608"/>
    <w:p>
      <w:pPr>
        <w:spacing w:after="0"/>
        <w:ind w:left="0"/>
        <w:jc w:val="both"/>
      </w:pPr>
      <w:r>
        <w:rPr>
          <w:rFonts w:ascii="Times New Roman"/>
          <w:b w:val="false"/>
          <w:i w:val="false"/>
          <w:color w:val="000000"/>
          <w:sz w:val="28"/>
        </w:rPr>
        <w:t>
      5 степень - сильно выраженные признаки инвалидности</w:t>
      </w:r>
    </w:p>
    <w:bookmarkEnd w:id="2608"/>
    <w:bookmarkStart w:name="z3084" w:id="2609"/>
    <w:p>
      <w:pPr>
        <w:spacing w:after="0"/>
        <w:ind w:left="0"/>
        <w:jc w:val="both"/>
      </w:pPr>
      <w:r>
        <w:rPr>
          <w:rFonts w:ascii="Times New Roman"/>
          <w:b w:val="false"/>
          <w:i w:val="false"/>
          <w:color w:val="000000"/>
          <w:sz w:val="28"/>
        </w:rPr>
        <w:t>
      Пьет глоток воды без затруднений:</w:t>
      </w:r>
    </w:p>
    <w:bookmarkEnd w:id="2609"/>
    <w:bookmarkStart w:name="z3085" w:id="2610"/>
    <w:p>
      <w:pPr>
        <w:spacing w:after="0"/>
        <w:ind w:left="0"/>
        <w:jc w:val="both"/>
      </w:pPr>
      <w:r>
        <w:rPr>
          <w:rFonts w:ascii="Times New Roman"/>
          <w:b w:val="false"/>
          <w:i w:val="false"/>
          <w:color w:val="000000"/>
          <w:sz w:val="28"/>
        </w:rPr>
        <w:t xml:space="preserve">
      </w:t>
      </w:r>
    </w:p>
    <w:bookmarkEnd w:id="26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6" w:id="2611"/>
    <w:p>
      <w:pPr>
        <w:spacing w:after="0"/>
        <w:ind w:left="0"/>
        <w:jc w:val="both"/>
      </w:pPr>
      <w:r>
        <w:rPr>
          <w:rFonts w:ascii="Times New Roman"/>
          <w:b w:val="false"/>
          <w:i w:val="false"/>
          <w:color w:val="000000"/>
          <w:sz w:val="28"/>
        </w:rPr>
        <w:t xml:space="preserve">
      нет </w:t>
      </w:r>
    </w:p>
    <w:bookmarkEnd w:id="2611"/>
    <w:bookmarkStart w:name="z3087" w:id="2612"/>
    <w:p>
      <w:pPr>
        <w:spacing w:after="0"/>
        <w:ind w:left="0"/>
        <w:jc w:val="both"/>
      </w:pPr>
      <w:r>
        <w:rPr>
          <w:rFonts w:ascii="Times New Roman"/>
          <w:b w:val="false"/>
          <w:i w:val="false"/>
          <w:color w:val="000000"/>
          <w:sz w:val="28"/>
        </w:rPr>
        <w:t xml:space="preserve">
      </w:t>
      </w:r>
    </w:p>
    <w:bookmarkEnd w:id="26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8" w:id="2613"/>
    <w:p>
      <w:pPr>
        <w:spacing w:after="0"/>
        <w:ind w:left="0"/>
        <w:jc w:val="both"/>
      </w:pPr>
      <w:r>
        <w:rPr>
          <w:rFonts w:ascii="Times New Roman"/>
          <w:b w:val="false"/>
          <w:i w:val="false"/>
          <w:color w:val="000000"/>
          <w:sz w:val="28"/>
        </w:rPr>
        <w:t>
      да</w:t>
      </w:r>
    </w:p>
    <w:bookmarkEnd w:id="2613"/>
    <w:bookmarkStart w:name="z3089" w:id="2614"/>
    <w:p>
      <w:pPr>
        <w:spacing w:after="0"/>
        <w:ind w:left="0"/>
        <w:jc w:val="both"/>
      </w:pPr>
      <w:r>
        <w:rPr>
          <w:rFonts w:ascii="Times New Roman"/>
          <w:b w:val="false"/>
          <w:i w:val="false"/>
          <w:color w:val="000000"/>
          <w:sz w:val="28"/>
        </w:rPr>
        <w:t>
      Проведена ли Компьютерная Томография? (КТ):</w:t>
      </w:r>
    </w:p>
    <w:bookmarkEnd w:id="2614"/>
    <w:bookmarkStart w:name="z3090" w:id="2615"/>
    <w:p>
      <w:pPr>
        <w:spacing w:after="0"/>
        <w:ind w:left="0"/>
        <w:jc w:val="both"/>
      </w:pPr>
      <w:r>
        <w:rPr>
          <w:rFonts w:ascii="Times New Roman"/>
          <w:b w:val="false"/>
          <w:i w:val="false"/>
          <w:color w:val="000000"/>
          <w:sz w:val="28"/>
        </w:rPr>
        <w:t xml:space="preserve">
      </w:t>
      </w:r>
    </w:p>
    <w:bookmarkEnd w:id="26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1" w:id="2616"/>
    <w:p>
      <w:pPr>
        <w:spacing w:after="0"/>
        <w:ind w:left="0"/>
        <w:jc w:val="both"/>
      </w:pPr>
      <w:r>
        <w:rPr>
          <w:rFonts w:ascii="Times New Roman"/>
          <w:b w:val="false"/>
          <w:i w:val="false"/>
          <w:color w:val="000000"/>
          <w:sz w:val="28"/>
        </w:rPr>
        <w:t xml:space="preserve">
      нет </w:t>
      </w:r>
    </w:p>
    <w:bookmarkEnd w:id="2616"/>
    <w:bookmarkStart w:name="z3092" w:id="2617"/>
    <w:p>
      <w:pPr>
        <w:spacing w:after="0"/>
        <w:ind w:left="0"/>
        <w:jc w:val="both"/>
      </w:pPr>
      <w:r>
        <w:rPr>
          <w:rFonts w:ascii="Times New Roman"/>
          <w:b w:val="false"/>
          <w:i w:val="false"/>
          <w:color w:val="000000"/>
          <w:sz w:val="28"/>
        </w:rPr>
        <w:t xml:space="preserve">
      </w:t>
      </w:r>
    </w:p>
    <w:bookmarkEnd w:id="26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3" w:id="2618"/>
    <w:p>
      <w:pPr>
        <w:spacing w:after="0"/>
        <w:ind w:left="0"/>
        <w:jc w:val="both"/>
      </w:pPr>
      <w:r>
        <w:rPr>
          <w:rFonts w:ascii="Times New Roman"/>
          <w:b w:val="false"/>
          <w:i w:val="false"/>
          <w:color w:val="000000"/>
          <w:sz w:val="28"/>
        </w:rPr>
        <w:t>
      да; дата.</w:t>
      </w:r>
    </w:p>
    <w:bookmarkEnd w:id="2618"/>
    <w:bookmarkStart w:name="z3094" w:id="2619"/>
    <w:p>
      <w:pPr>
        <w:spacing w:after="0"/>
        <w:ind w:left="0"/>
        <w:jc w:val="both"/>
      </w:pPr>
      <w:r>
        <w:rPr>
          <w:rFonts w:ascii="Times New Roman"/>
          <w:b w:val="false"/>
          <w:i w:val="false"/>
          <w:color w:val="000000"/>
          <w:sz w:val="28"/>
        </w:rPr>
        <w:t>
      а) инфаркт в текущий момент:</w:t>
      </w:r>
    </w:p>
    <w:bookmarkEnd w:id="2619"/>
    <w:bookmarkStart w:name="z3095" w:id="2620"/>
    <w:p>
      <w:pPr>
        <w:spacing w:after="0"/>
        <w:ind w:left="0"/>
        <w:jc w:val="both"/>
      </w:pPr>
      <w:r>
        <w:rPr>
          <w:rFonts w:ascii="Times New Roman"/>
          <w:b w:val="false"/>
          <w:i w:val="false"/>
          <w:color w:val="000000"/>
          <w:sz w:val="28"/>
        </w:rPr>
        <w:t xml:space="preserve">
      </w:t>
      </w:r>
    </w:p>
    <w:bookmarkEnd w:id="26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6" w:id="2621"/>
    <w:p>
      <w:pPr>
        <w:spacing w:after="0"/>
        <w:ind w:left="0"/>
        <w:jc w:val="both"/>
      </w:pPr>
      <w:r>
        <w:rPr>
          <w:rFonts w:ascii="Times New Roman"/>
          <w:b w:val="false"/>
          <w:i w:val="false"/>
          <w:color w:val="000000"/>
          <w:sz w:val="28"/>
        </w:rPr>
        <w:t xml:space="preserve">
      нет </w:t>
      </w:r>
    </w:p>
    <w:bookmarkEnd w:id="2621"/>
    <w:bookmarkStart w:name="z3097" w:id="2622"/>
    <w:p>
      <w:pPr>
        <w:spacing w:after="0"/>
        <w:ind w:left="0"/>
        <w:jc w:val="both"/>
      </w:pPr>
      <w:r>
        <w:rPr>
          <w:rFonts w:ascii="Times New Roman"/>
          <w:b w:val="false"/>
          <w:i w:val="false"/>
          <w:color w:val="000000"/>
          <w:sz w:val="28"/>
        </w:rPr>
        <w:t xml:space="preserve">
      </w:t>
      </w:r>
    </w:p>
    <w:bookmarkEnd w:id="26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8" w:id="2623"/>
    <w:p>
      <w:pPr>
        <w:spacing w:after="0"/>
        <w:ind w:left="0"/>
        <w:jc w:val="both"/>
      </w:pPr>
      <w:r>
        <w:rPr>
          <w:rFonts w:ascii="Times New Roman"/>
          <w:b w:val="false"/>
          <w:i w:val="false"/>
          <w:color w:val="000000"/>
          <w:sz w:val="28"/>
        </w:rPr>
        <w:t>
      да</w:t>
      </w:r>
    </w:p>
    <w:bookmarkEnd w:id="2623"/>
    <w:bookmarkStart w:name="z3099" w:id="2624"/>
    <w:p>
      <w:pPr>
        <w:spacing w:after="0"/>
        <w:ind w:left="0"/>
        <w:jc w:val="both"/>
      </w:pPr>
      <w:r>
        <w:rPr>
          <w:rFonts w:ascii="Times New Roman"/>
          <w:b w:val="false"/>
          <w:i w:val="false"/>
          <w:color w:val="000000"/>
          <w:sz w:val="28"/>
        </w:rPr>
        <w:t>
      б) кровоизлияние в текущий момент:</w:t>
      </w:r>
    </w:p>
    <w:bookmarkEnd w:id="2624"/>
    <w:bookmarkStart w:name="z3100" w:id="2625"/>
    <w:p>
      <w:pPr>
        <w:spacing w:after="0"/>
        <w:ind w:left="0"/>
        <w:jc w:val="both"/>
      </w:pPr>
      <w:r>
        <w:rPr>
          <w:rFonts w:ascii="Times New Roman"/>
          <w:b w:val="false"/>
          <w:i w:val="false"/>
          <w:color w:val="000000"/>
          <w:sz w:val="28"/>
        </w:rPr>
        <w:t xml:space="preserve">
      </w:t>
      </w:r>
    </w:p>
    <w:bookmarkEnd w:id="26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1" w:id="2626"/>
    <w:p>
      <w:pPr>
        <w:spacing w:after="0"/>
        <w:ind w:left="0"/>
        <w:jc w:val="both"/>
      </w:pPr>
      <w:r>
        <w:rPr>
          <w:rFonts w:ascii="Times New Roman"/>
          <w:b w:val="false"/>
          <w:i w:val="false"/>
          <w:color w:val="000000"/>
          <w:sz w:val="28"/>
        </w:rPr>
        <w:t xml:space="preserve">
      нет </w:t>
      </w:r>
    </w:p>
    <w:bookmarkEnd w:id="2626"/>
    <w:bookmarkStart w:name="z3102" w:id="2627"/>
    <w:p>
      <w:pPr>
        <w:spacing w:after="0"/>
        <w:ind w:left="0"/>
        <w:jc w:val="both"/>
      </w:pPr>
      <w:r>
        <w:rPr>
          <w:rFonts w:ascii="Times New Roman"/>
          <w:b w:val="false"/>
          <w:i w:val="false"/>
          <w:color w:val="000000"/>
          <w:sz w:val="28"/>
        </w:rPr>
        <w:t xml:space="preserve">
      </w:t>
      </w:r>
    </w:p>
    <w:bookmarkEnd w:id="26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3" w:id="2628"/>
    <w:p>
      <w:pPr>
        <w:spacing w:after="0"/>
        <w:ind w:left="0"/>
        <w:jc w:val="both"/>
      </w:pPr>
      <w:r>
        <w:rPr>
          <w:rFonts w:ascii="Times New Roman"/>
          <w:b w:val="false"/>
          <w:i w:val="false"/>
          <w:color w:val="000000"/>
          <w:sz w:val="28"/>
        </w:rPr>
        <w:t xml:space="preserve">
      да, уточните характер кровоизлияния: </w:t>
      </w:r>
    </w:p>
    <w:bookmarkEnd w:id="2628"/>
    <w:bookmarkStart w:name="z3104" w:id="2629"/>
    <w:p>
      <w:pPr>
        <w:spacing w:after="0"/>
        <w:ind w:left="0"/>
        <w:jc w:val="both"/>
      </w:pPr>
      <w:r>
        <w:rPr>
          <w:rFonts w:ascii="Times New Roman"/>
          <w:b w:val="false"/>
          <w:i w:val="false"/>
          <w:color w:val="000000"/>
          <w:sz w:val="28"/>
        </w:rPr>
        <w:t xml:space="preserve">
      </w:t>
      </w:r>
    </w:p>
    <w:bookmarkEnd w:id="26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5" w:id="2630"/>
    <w:p>
      <w:pPr>
        <w:spacing w:after="0"/>
        <w:ind w:left="0"/>
        <w:jc w:val="both"/>
      </w:pPr>
      <w:r>
        <w:rPr>
          <w:rFonts w:ascii="Times New Roman"/>
          <w:b w:val="false"/>
          <w:i w:val="false"/>
          <w:color w:val="000000"/>
          <w:sz w:val="28"/>
        </w:rPr>
        <w:t xml:space="preserve">
      субарахноидально </w:t>
      </w:r>
    </w:p>
    <w:bookmarkEnd w:id="2630"/>
    <w:bookmarkStart w:name="z3106" w:id="2631"/>
    <w:p>
      <w:pPr>
        <w:spacing w:after="0"/>
        <w:ind w:left="0"/>
        <w:jc w:val="both"/>
      </w:pPr>
      <w:r>
        <w:rPr>
          <w:rFonts w:ascii="Times New Roman"/>
          <w:b w:val="false"/>
          <w:i w:val="false"/>
          <w:color w:val="000000"/>
          <w:sz w:val="28"/>
        </w:rPr>
        <w:t xml:space="preserve">
      </w:t>
      </w:r>
    </w:p>
    <w:bookmarkEnd w:id="26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7" w:id="2632"/>
    <w:p>
      <w:pPr>
        <w:spacing w:after="0"/>
        <w:ind w:left="0"/>
        <w:jc w:val="both"/>
      </w:pPr>
      <w:r>
        <w:rPr>
          <w:rFonts w:ascii="Times New Roman"/>
          <w:b w:val="false"/>
          <w:i w:val="false"/>
          <w:color w:val="000000"/>
          <w:sz w:val="28"/>
        </w:rPr>
        <w:t xml:space="preserve">
      паренхиматозное </w:t>
      </w:r>
    </w:p>
    <w:bookmarkEnd w:id="2632"/>
    <w:bookmarkStart w:name="z3108" w:id="2633"/>
    <w:p>
      <w:pPr>
        <w:spacing w:after="0"/>
        <w:ind w:left="0"/>
        <w:jc w:val="both"/>
      </w:pPr>
      <w:r>
        <w:rPr>
          <w:rFonts w:ascii="Times New Roman"/>
          <w:b w:val="false"/>
          <w:i w:val="false"/>
          <w:color w:val="000000"/>
          <w:sz w:val="28"/>
        </w:rPr>
        <w:t xml:space="preserve">
      </w:t>
      </w:r>
    </w:p>
    <w:bookmarkEnd w:id="26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9" w:id="2634"/>
    <w:p>
      <w:pPr>
        <w:spacing w:after="0"/>
        <w:ind w:left="0"/>
        <w:jc w:val="both"/>
      </w:pPr>
      <w:r>
        <w:rPr>
          <w:rFonts w:ascii="Times New Roman"/>
          <w:b w:val="false"/>
          <w:i w:val="false"/>
          <w:color w:val="000000"/>
          <w:sz w:val="28"/>
        </w:rPr>
        <w:t xml:space="preserve">
      ствол мозга </w:t>
      </w:r>
    </w:p>
    <w:bookmarkEnd w:id="2634"/>
    <w:bookmarkStart w:name="z3110" w:id="2635"/>
    <w:p>
      <w:pPr>
        <w:spacing w:after="0"/>
        <w:ind w:left="0"/>
        <w:jc w:val="both"/>
      </w:pPr>
      <w:r>
        <w:rPr>
          <w:rFonts w:ascii="Times New Roman"/>
          <w:b w:val="false"/>
          <w:i w:val="false"/>
          <w:color w:val="000000"/>
          <w:sz w:val="28"/>
        </w:rPr>
        <w:t xml:space="preserve">
      </w:t>
      </w:r>
    </w:p>
    <w:bookmarkEnd w:id="26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1" w:id="2636"/>
    <w:p>
      <w:pPr>
        <w:spacing w:after="0"/>
        <w:ind w:left="0"/>
        <w:jc w:val="both"/>
      </w:pPr>
      <w:r>
        <w:rPr>
          <w:rFonts w:ascii="Times New Roman"/>
          <w:b w:val="false"/>
          <w:i w:val="false"/>
          <w:color w:val="000000"/>
          <w:sz w:val="28"/>
        </w:rPr>
        <w:t xml:space="preserve">
      вентрикулярное </w:t>
      </w:r>
    </w:p>
    <w:bookmarkEnd w:id="2636"/>
    <w:bookmarkStart w:name="z3112" w:id="2637"/>
    <w:p>
      <w:pPr>
        <w:spacing w:after="0"/>
        <w:ind w:left="0"/>
        <w:jc w:val="both"/>
      </w:pPr>
      <w:r>
        <w:rPr>
          <w:rFonts w:ascii="Times New Roman"/>
          <w:b w:val="false"/>
          <w:i w:val="false"/>
          <w:color w:val="000000"/>
          <w:sz w:val="28"/>
        </w:rPr>
        <w:t xml:space="preserve">
      </w:t>
      </w:r>
    </w:p>
    <w:bookmarkEnd w:id="26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3" w:id="2638"/>
    <w:p>
      <w:pPr>
        <w:spacing w:after="0"/>
        <w:ind w:left="0"/>
        <w:jc w:val="both"/>
      </w:pPr>
      <w:r>
        <w:rPr>
          <w:rFonts w:ascii="Times New Roman"/>
          <w:b w:val="false"/>
          <w:i w:val="false"/>
          <w:color w:val="000000"/>
          <w:sz w:val="28"/>
        </w:rPr>
        <w:t>
      субтенториальное</w:t>
      </w:r>
    </w:p>
    <w:bookmarkEnd w:id="2638"/>
    <w:bookmarkStart w:name="z3114" w:id="2639"/>
    <w:p>
      <w:pPr>
        <w:spacing w:after="0"/>
        <w:ind w:left="0"/>
        <w:jc w:val="both"/>
      </w:pPr>
      <w:r>
        <w:rPr>
          <w:rFonts w:ascii="Times New Roman"/>
          <w:b w:val="false"/>
          <w:i w:val="false"/>
          <w:color w:val="000000"/>
          <w:sz w:val="28"/>
        </w:rPr>
        <w:t>
      Проведена ли КТА?:</w:t>
      </w:r>
    </w:p>
    <w:bookmarkEnd w:id="2639"/>
    <w:bookmarkStart w:name="z3115" w:id="2640"/>
    <w:p>
      <w:pPr>
        <w:spacing w:after="0"/>
        <w:ind w:left="0"/>
        <w:jc w:val="both"/>
      </w:pPr>
      <w:r>
        <w:rPr>
          <w:rFonts w:ascii="Times New Roman"/>
          <w:b w:val="false"/>
          <w:i w:val="false"/>
          <w:color w:val="000000"/>
          <w:sz w:val="28"/>
        </w:rPr>
        <w:t xml:space="preserve">
      </w:t>
      </w:r>
    </w:p>
    <w:bookmarkEnd w:id="26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6" w:id="2641"/>
    <w:p>
      <w:pPr>
        <w:spacing w:after="0"/>
        <w:ind w:left="0"/>
        <w:jc w:val="both"/>
      </w:pPr>
      <w:r>
        <w:rPr>
          <w:rFonts w:ascii="Times New Roman"/>
          <w:b w:val="false"/>
          <w:i w:val="false"/>
          <w:color w:val="000000"/>
          <w:sz w:val="28"/>
        </w:rPr>
        <w:t xml:space="preserve">
      нет </w:t>
      </w:r>
    </w:p>
    <w:bookmarkEnd w:id="2641"/>
    <w:bookmarkStart w:name="z3117" w:id="2642"/>
    <w:p>
      <w:pPr>
        <w:spacing w:after="0"/>
        <w:ind w:left="0"/>
        <w:jc w:val="both"/>
      </w:pPr>
      <w:r>
        <w:rPr>
          <w:rFonts w:ascii="Times New Roman"/>
          <w:b w:val="false"/>
          <w:i w:val="false"/>
          <w:color w:val="000000"/>
          <w:sz w:val="28"/>
        </w:rPr>
        <w:t xml:space="preserve">
      </w:t>
      </w:r>
    </w:p>
    <w:bookmarkEnd w:id="26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8" w:id="2643"/>
    <w:p>
      <w:pPr>
        <w:spacing w:after="0"/>
        <w:ind w:left="0"/>
        <w:jc w:val="both"/>
      </w:pPr>
      <w:r>
        <w:rPr>
          <w:rFonts w:ascii="Times New Roman"/>
          <w:b w:val="false"/>
          <w:i w:val="false"/>
          <w:color w:val="000000"/>
          <w:sz w:val="28"/>
        </w:rPr>
        <w:t>
      да</w:t>
      </w:r>
    </w:p>
    <w:bookmarkEnd w:id="2643"/>
    <w:bookmarkStart w:name="z3119" w:id="2644"/>
    <w:p>
      <w:pPr>
        <w:spacing w:after="0"/>
        <w:ind w:left="0"/>
        <w:jc w:val="both"/>
      </w:pPr>
      <w:r>
        <w:rPr>
          <w:rFonts w:ascii="Times New Roman"/>
          <w:b w:val="false"/>
          <w:i w:val="false"/>
          <w:color w:val="000000"/>
          <w:sz w:val="28"/>
        </w:rPr>
        <w:t>
      Аневризма</w:t>
      </w:r>
    </w:p>
    <w:bookmarkEnd w:id="2644"/>
    <w:bookmarkStart w:name="z3120" w:id="2645"/>
    <w:p>
      <w:pPr>
        <w:spacing w:after="0"/>
        <w:ind w:left="0"/>
        <w:jc w:val="both"/>
      </w:pPr>
      <w:r>
        <w:rPr>
          <w:rFonts w:ascii="Times New Roman"/>
          <w:b w:val="false"/>
          <w:i w:val="false"/>
          <w:color w:val="000000"/>
          <w:sz w:val="28"/>
        </w:rPr>
        <w:t xml:space="preserve">
      </w:t>
      </w:r>
    </w:p>
    <w:bookmarkEnd w:id="26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1" w:id="2646"/>
    <w:p>
      <w:pPr>
        <w:spacing w:after="0"/>
        <w:ind w:left="0"/>
        <w:jc w:val="both"/>
      </w:pPr>
      <w:r>
        <w:rPr>
          <w:rFonts w:ascii="Times New Roman"/>
          <w:b w:val="false"/>
          <w:i w:val="false"/>
          <w:color w:val="000000"/>
          <w:sz w:val="28"/>
        </w:rPr>
        <w:t xml:space="preserve">
      нет </w:t>
      </w:r>
    </w:p>
    <w:bookmarkEnd w:id="2646"/>
    <w:bookmarkStart w:name="z3122" w:id="2647"/>
    <w:p>
      <w:pPr>
        <w:spacing w:after="0"/>
        <w:ind w:left="0"/>
        <w:jc w:val="both"/>
      </w:pPr>
      <w:r>
        <w:rPr>
          <w:rFonts w:ascii="Times New Roman"/>
          <w:b w:val="false"/>
          <w:i w:val="false"/>
          <w:color w:val="000000"/>
          <w:sz w:val="28"/>
        </w:rPr>
        <w:t xml:space="preserve">
      </w:t>
      </w:r>
    </w:p>
    <w:bookmarkEnd w:id="26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3" w:id="2648"/>
    <w:p>
      <w:pPr>
        <w:spacing w:after="0"/>
        <w:ind w:left="0"/>
        <w:jc w:val="both"/>
      </w:pPr>
      <w:r>
        <w:rPr>
          <w:rFonts w:ascii="Times New Roman"/>
          <w:b w:val="false"/>
          <w:i w:val="false"/>
          <w:color w:val="000000"/>
          <w:sz w:val="28"/>
        </w:rPr>
        <w:t>
      да</w:t>
      </w:r>
    </w:p>
    <w:bookmarkEnd w:id="2648"/>
    <w:bookmarkStart w:name="z3124" w:id="2649"/>
    <w:p>
      <w:pPr>
        <w:spacing w:after="0"/>
        <w:ind w:left="0"/>
        <w:jc w:val="both"/>
      </w:pPr>
      <w:r>
        <w:rPr>
          <w:rFonts w:ascii="Times New Roman"/>
          <w:b w:val="false"/>
          <w:i w:val="false"/>
          <w:color w:val="000000"/>
          <w:sz w:val="28"/>
        </w:rPr>
        <w:t>
      АВМ</w:t>
      </w:r>
    </w:p>
    <w:bookmarkEnd w:id="2649"/>
    <w:bookmarkStart w:name="z3125" w:id="2650"/>
    <w:p>
      <w:pPr>
        <w:spacing w:after="0"/>
        <w:ind w:left="0"/>
        <w:jc w:val="both"/>
      </w:pPr>
      <w:r>
        <w:rPr>
          <w:rFonts w:ascii="Times New Roman"/>
          <w:b w:val="false"/>
          <w:i w:val="false"/>
          <w:color w:val="000000"/>
          <w:sz w:val="28"/>
        </w:rPr>
        <w:t xml:space="preserve">
      </w:t>
      </w:r>
    </w:p>
    <w:bookmarkEnd w:id="26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6" w:id="2651"/>
    <w:p>
      <w:pPr>
        <w:spacing w:after="0"/>
        <w:ind w:left="0"/>
        <w:jc w:val="both"/>
      </w:pPr>
      <w:r>
        <w:rPr>
          <w:rFonts w:ascii="Times New Roman"/>
          <w:b w:val="false"/>
          <w:i w:val="false"/>
          <w:color w:val="000000"/>
          <w:sz w:val="28"/>
        </w:rPr>
        <w:t xml:space="preserve">
      нет </w:t>
      </w:r>
    </w:p>
    <w:bookmarkEnd w:id="2651"/>
    <w:bookmarkStart w:name="z3127" w:id="2652"/>
    <w:p>
      <w:pPr>
        <w:spacing w:after="0"/>
        <w:ind w:left="0"/>
        <w:jc w:val="both"/>
      </w:pPr>
      <w:r>
        <w:rPr>
          <w:rFonts w:ascii="Times New Roman"/>
          <w:b w:val="false"/>
          <w:i w:val="false"/>
          <w:color w:val="000000"/>
          <w:sz w:val="28"/>
        </w:rPr>
        <w:t xml:space="preserve">
      </w:t>
      </w:r>
    </w:p>
    <w:bookmarkEnd w:id="26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8" w:id="2653"/>
    <w:p>
      <w:pPr>
        <w:spacing w:after="0"/>
        <w:ind w:left="0"/>
        <w:jc w:val="both"/>
      </w:pPr>
      <w:r>
        <w:rPr>
          <w:rFonts w:ascii="Times New Roman"/>
          <w:b w:val="false"/>
          <w:i w:val="false"/>
          <w:color w:val="000000"/>
          <w:sz w:val="28"/>
        </w:rPr>
        <w:t>
      да</w:t>
      </w:r>
    </w:p>
    <w:bookmarkEnd w:id="2653"/>
    <w:bookmarkStart w:name="z3129" w:id="2654"/>
    <w:p>
      <w:pPr>
        <w:spacing w:after="0"/>
        <w:ind w:left="0"/>
        <w:jc w:val="both"/>
      </w:pPr>
      <w:r>
        <w:rPr>
          <w:rFonts w:ascii="Times New Roman"/>
          <w:b w:val="false"/>
          <w:i w:val="false"/>
          <w:color w:val="000000"/>
          <w:sz w:val="28"/>
        </w:rPr>
        <w:t>
      Стеноз сосудов</w:t>
      </w:r>
    </w:p>
    <w:bookmarkEnd w:id="2654"/>
    <w:bookmarkStart w:name="z3130" w:id="2655"/>
    <w:p>
      <w:pPr>
        <w:spacing w:after="0"/>
        <w:ind w:left="0"/>
        <w:jc w:val="both"/>
      </w:pPr>
      <w:r>
        <w:rPr>
          <w:rFonts w:ascii="Times New Roman"/>
          <w:b w:val="false"/>
          <w:i w:val="false"/>
          <w:color w:val="000000"/>
          <w:sz w:val="28"/>
        </w:rPr>
        <w:t xml:space="preserve">
      </w:t>
      </w:r>
    </w:p>
    <w:bookmarkEnd w:id="26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1" w:id="2656"/>
    <w:p>
      <w:pPr>
        <w:spacing w:after="0"/>
        <w:ind w:left="0"/>
        <w:jc w:val="both"/>
      </w:pPr>
      <w:r>
        <w:rPr>
          <w:rFonts w:ascii="Times New Roman"/>
          <w:b w:val="false"/>
          <w:i w:val="false"/>
          <w:color w:val="000000"/>
          <w:sz w:val="28"/>
        </w:rPr>
        <w:t xml:space="preserve">
      нет </w:t>
      </w:r>
    </w:p>
    <w:bookmarkEnd w:id="2656"/>
    <w:bookmarkStart w:name="z3132" w:id="2657"/>
    <w:p>
      <w:pPr>
        <w:spacing w:after="0"/>
        <w:ind w:left="0"/>
        <w:jc w:val="both"/>
      </w:pPr>
      <w:r>
        <w:rPr>
          <w:rFonts w:ascii="Times New Roman"/>
          <w:b w:val="false"/>
          <w:i w:val="false"/>
          <w:color w:val="000000"/>
          <w:sz w:val="28"/>
        </w:rPr>
        <w:t xml:space="preserve">
      </w:t>
      </w:r>
    </w:p>
    <w:bookmarkEnd w:id="26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3" w:id="2658"/>
    <w:p>
      <w:pPr>
        <w:spacing w:after="0"/>
        <w:ind w:left="0"/>
        <w:jc w:val="both"/>
      </w:pPr>
      <w:r>
        <w:rPr>
          <w:rFonts w:ascii="Times New Roman"/>
          <w:b w:val="false"/>
          <w:i w:val="false"/>
          <w:color w:val="000000"/>
          <w:sz w:val="28"/>
        </w:rPr>
        <w:t>
      да</w:t>
      </w:r>
    </w:p>
    <w:bookmarkEnd w:id="2658"/>
    <w:bookmarkStart w:name="z3134" w:id="2659"/>
    <w:p>
      <w:pPr>
        <w:spacing w:after="0"/>
        <w:ind w:left="0"/>
        <w:jc w:val="both"/>
      </w:pPr>
      <w:r>
        <w:rPr>
          <w:rFonts w:ascii="Times New Roman"/>
          <w:b w:val="false"/>
          <w:i w:val="false"/>
          <w:color w:val="000000"/>
          <w:sz w:val="28"/>
        </w:rPr>
        <w:t>
      Окклюзию сосуда)</w:t>
      </w:r>
    </w:p>
    <w:bookmarkEnd w:id="2659"/>
    <w:bookmarkStart w:name="z3135" w:id="2660"/>
    <w:p>
      <w:pPr>
        <w:spacing w:after="0"/>
        <w:ind w:left="0"/>
        <w:jc w:val="both"/>
      </w:pPr>
      <w:r>
        <w:rPr>
          <w:rFonts w:ascii="Times New Roman"/>
          <w:b w:val="false"/>
          <w:i w:val="false"/>
          <w:color w:val="000000"/>
          <w:sz w:val="28"/>
        </w:rPr>
        <w:t xml:space="preserve">
      </w:t>
      </w:r>
    </w:p>
    <w:bookmarkEnd w:id="26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6" w:id="2661"/>
    <w:p>
      <w:pPr>
        <w:spacing w:after="0"/>
        <w:ind w:left="0"/>
        <w:jc w:val="both"/>
      </w:pPr>
      <w:r>
        <w:rPr>
          <w:rFonts w:ascii="Times New Roman"/>
          <w:b w:val="false"/>
          <w:i w:val="false"/>
          <w:color w:val="000000"/>
          <w:sz w:val="28"/>
        </w:rPr>
        <w:t xml:space="preserve">
      нет </w:t>
      </w:r>
    </w:p>
    <w:bookmarkEnd w:id="2661"/>
    <w:bookmarkStart w:name="z3137" w:id="2662"/>
    <w:p>
      <w:pPr>
        <w:spacing w:after="0"/>
        <w:ind w:left="0"/>
        <w:jc w:val="both"/>
      </w:pPr>
      <w:r>
        <w:rPr>
          <w:rFonts w:ascii="Times New Roman"/>
          <w:b w:val="false"/>
          <w:i w:val="false"/>
          <w:color w:val="000000"/>
          <w:sz w:val="28"/>
        </w:rPr>
        <w:t xml:space="preserve">
      </w:t>
      </w:r>
    </w:p>
    <w:bookmarkEnd w:id="26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8" w:id="2663"/>
    <w:p>
      <w:pPr>
        <w:spacing w:after="0"/>
        <w:ind w:left="0"/>
        <w:jc w:val="both"/>
      </w:pPr>
      <w:r>
        <w:rPr>
          <w:rFonts w:ascii="Times New Roman"/>
          <w:b w:val="false"/>
          <w:i w:val="false"/>
          <w:color w:val="000000"/>
          <w:sz w:val="28"/>
        </w:rPr>
        <w:t>
      да</w:t>
      </w:r>
    </w:p>
    <w:bookmarkEnd w:id="2663"/>
    <w:bookmarkStart w:name="z3139" w:id="2664"/>
    <w:p>
      <w:pPr>
        <w:spacing w:after="0"/>
        <w:ind w:left="0"/>
        <w:jc w:val="both"/>
      </w:pPr>
      <w:r>
        <w:rPr>
          <w:rFonts w:ascii="Times New Roman"/>
          <w:b w:val="false"/>
          <w:i w:val="false"/>
          <w:color w:val="000000"/>
          <w:sz w:val="28"/>
        </w:rPr>
        <w:t>
      Проведена ли МРТ?</w:t>
      </w:r>
    </w:p>
    <w:bookmarkEnd w:id="2664"/>
    <w:bookmarkStart w:name="z3140" w:id="2665"/>
    <w:p>
      <w:pPr>
        <w:spacing w:after="0"/>
        <w:ind w:left="0"/>
        <w:jc w:val="both"/>
      </w:pPr>
      <w:r>
        <w:rPr>
          <w:rFonts w:ascii="Times New Roman"/>
          <w:b w:val="false"/>
          <w:i w:val="false"/>
          <w:color w:val="000000"/>
          <w:sz w:val="28"/>
        </w:rPr>
        <w:t xml:space="preserve">
      </w:t>
      </w:r>
    </w:p>
    <w:bookmarkEnd w:id="26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1" w:id="2666"/>
    <w:p>
      <w:pPr>
        <w:spacing w:after="0"/>
        <w:ind w:left="0"/>
        <w:jc w:val="both"/>
      </w:pPr>
      <w:r>
        <w:rPr>
          <w:rFonts w:ascii="Times New Roman"/>
          <w:b w:val="false"/>
          <w:i w:val="false"/>
          <w:color w:val="000000"/>
          <w:sz w:val="28"/>
        </w:rPr>
        <w:t xml:space="preserve">
      нет </w:t>
      </w:r>
    </w:p>
    <w:bookmarkEnd w:id="2666"/>
    <w:bookmarkStart w:name="z3142" w:id="2667"/>
    <w:p>
      <w:pPr>
        <w:spacing w:after="0"/>
        <w:ind w:left="0"/>
        <w:jc w:val="both"/>
      </w:pPr>
      <w:r>
        <w:rPr>
          <w:rFonts w:ascii="Times New Roman"/>
          <w:b w:val="false"/>
          <w:i w:val="false"/>
          <w:color w:val="000000"/>
          <w:sz w:val="28"/>
        </w:rPr>
        <w:t xml:space="preserve">
      </w:t>
      </w:r>
    </w:p>
    <w:bookmarkEnd w:id="26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3" w:id="2668"/>
    <w:p>
      <w:pPr>
        <w:spacing w:after="0"/>
        <w:ind w:left="0"/>
        <w:jc w:val="both"/>
      </w:pPr>
      <w:r>
        <w:rPr>
          <w:rFonts w:ascii="Times New Roman"/>
          <w:b w:val="false"/>
          <w:i w:val="false"/>
          <w:color w:val="000000"/>
          <w:sz w:val="28"/>
        </w:rPr>
        <w:t>
      да</w:t>
      </w:r>
    </w:p>
    <w:bookmarkEnd w:id="2668"/>
    <w:bookmarkStart w:name="z3144" w:id="2669"/>
    <w:p>
      <w:pPr>
        <w:spacing w:after="0"/>
        <w:ind w:left="0"/>
        <w:jc w:val="both"/>
      </w:pPr>
      <w:r>
        <w:rPr>
          <w:rFonts w:ascii="Times New Roman"/>
          <w:b w:val="false"/>
          <w:i w:val="false"/>
          <w:color w:val="000000"/>
          <w:sz w:val="28"/>
        </w:rPr>
        <w:t>
      Дата. инфаркт</w:t>
      </w:r>
    </w:p>
    <w:bookmarkEnd w:id="2669"/>
    <w:bookmarkStart w:name="z3145" w:id="2670"/>
    <w:p>
      <w:pPr>
        <w:spacing w:after="0"/>
        <w:ind w:left="0"/>
        <w:jc w:val="both"/>
      </w:pPr>
      <w:r>
        <w:rPr>
          <w:rFonts w:ascii="Times New Roman"/>
          <w:b w:val="false"/>
          <w:i w:val="false"/>
          <w:color w:val="000000"/>
          <w:sz w:val="28"/>
        </w:rPr>
        <w:t xml:space="preserve">
      </w:t>
      </w:r>
    </w:p>
    <w:bookmarkEnd w:id="26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6" w:id="2671"/>
    <w:p>
      <w:pPr>
        <w:spacing w:after="0"/>
        <w:ind w:left="0"/>
        <w:jc w:val="both"/>
      </w:pPr>
      <w:r>
        <w:rPr>
          <w:rFonts w:ascii="Times New Roman"/>
          <w:b w:val="false"/>
          <w:i w:val="false"/>
          <w:color w:val="000000"/>
          <w:sz w:val="28"/>
        </w:rPr>
        <w:t xml:space="preserve">
      нет </w:t>
      </w:r>
    </w:p>
    <w:bookmarkEnd w:id="2671"/>
    <w:bookmarkStart w:name="z3147" w:id="2672"/>
    <w:p>
      <w:pPr>
        <w:spacing w:after="0"/>
        <w:ind w:left="0"/>
        <w:jc w:val="both"/>
      </w:pPr>
      <w:r>
        <w:rPr>
          <w:rFonts w:ascii="Times New Roman"/>
          <w:b w:val="false"/>
          <w:i w:val="false"/>
          <w:color w:val="000000"/>
          <w:sz w:val="28"/>
        </w:rPr>
        <w:t xml:space="preserve">
      </w:t>
      </w:r>
    </w:p>
    <w:bookmarkEnd w:id="26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8" w:id="2673"/>
    <w:p>
      <w:pPr>
        <w:spacing w:after="0"/>
        <w:ind w:left="0"/>
        <w:jc w:val="both"/>
      </w:pPr>
      <w:r>
        <w:rPr>
          <w:rFonts w:ascii="Times New Roman"/>
          <w:b w:val="false"/>
          <w:i w:val="false"/>
          <w:color w:val="000000"/>
          <w:sz w:val="28"/>
        </w:rPr>
        <w:t xml:space="preserve">
      да кровоизлияние </w:t>
      </w:r>
    </w:p>
    <w:bookmarkEnd w:id="2673"/>
    <w:bookmarkStart w:name="z3149" w:id="2674"/>
    <w:p>
      <w:pPr>
        <w:spacing w:after="0"/>
        <w:ind w:left="0"/>
        <w:jc w:val="both"/>
      </w:pPr>
      <w:r>
        <w:rPr>
          <w:rFonts w:ascii="Times New Roman"/>
          <w:b w:val="false"/>
          <w:i w:val="false"/>
          <w:color w:val="000000"/>
          <w:sz w:val="28"/>
        </w:rPr>
        <w:t xml:space="preserve">
      </w:t>
      </w:r>
    </w:p>
    <w:bookmarkEnd w:id="26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0" w:id="2675"/>
    <w:p>
      <w:pPr>
        <w:spacing w:after="0"/>
        <w:ind w:left="0"/>
        <w:jc w:val="both"/>
      </w:pPr>
      <w:r>
        <w:rPr>
          <w:rFonts w:ascii="Times New Roman"/>
          <w:b w:val="false"/>
          <w:i w:val="false"/>
          <w:color w:val="000000"/>
          <w:sz w:val="28"/>
        </w:rPr>
        <w:t xml:space="preserve">
      нет </w:t>
      </w:r>
    </w:p>
    <w:bookmarkEnd w:id="2675"/>
    <w:bookmarkStart w:name="z3151" w:id="2676"/>
    <w:p>
      <w:pPr>
        <w:spacing w:after="0"/>
        <w:ind w:left="0"/>
        <w:jc w:val="both"/>
      </w:pPr>
      <w:r>
        <w:rPr>
          <w:rFonts w:ascii="Times New Roman"/>
          <w:b w:val="false"/>
          <w:i w:val="false"/>
          <w:color w:val="000000"/>
          <w:sz w:val="28"/>
        </w:rPr>
        <w:t xml:space="preserve">
      </w:t>
      </w:r>
    </w:p>
    <w:bookmarkEnd w:id="26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2" w:id="2677"/>
    <w:p>
      <w:pPr>
        <w:spacing w:after="0"/>
        <w:ind w:left="0"/>
        <w:jc w:val="both"/>
      </w:pPr>
      <w:r>
        <w:rPr>
          <w:rFonts w:ascii="Times New Roman"/>
          <w:b w:val="false"/>
          <w:i w:val="false"/>
          <w:color w:val="000000"/>
          <w:sz w:val="28"/>
        </w:rPr>
        <w:t>
      да</w:t>
      </w:r>
    </w:p>
    <w:bookmarkEnd w:id="2677"/>
    <w:bookmarkStart w:name="z3153" w:id="2678"/>
    <w:p>
      <w:pPr>
        <w:spacing w:after="0"/>
        <w:ind w:left="0"/>
        <w:jc w:val="both"/>
      </w:pPr>
      <w:r>
        <w:rPr>
          <w:rFonts w:ascii="Times New Roman"/>
          <w:b w:val="false"/>
          <w:i w:val="false"/>
          <w:color w:val="000000"/>
          <w:sz w:val="28"/>
        </w:rPr>
        <w:t>
      аневризма</w:t>
      </w:r>
    </w:p>
    <w:bookmarkEnd w:id="2678"/>
    <w:bookmarkStart w:name="z3154" w:id="2679"/>
    <w:p>
      <w:pPr>
        <w:spacing w:after="0"/>
        <w:ind w:left="0"/>
        <w:jc w:val="both"/>
      </w:pPr>
      <w:r>
        <w:rPr>
          <w:rFonts w:ascii="Times New Roman"/>
          <w:b w:val="false"/>
          <w:i w:val="false"/>
          <w:color w:val="000000"/>
          <w:sz w:val="28"/>
        </w:rPr>
        <w:t xml:space="preserve">
      </w:t>
      </w:r>
    </w:p>
    <w:bookmarkEnd w:id="26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5" w:id="2680"/>
    <w:p>
      <w:pPr>
        <w:spacing w:after="0"/>
        <w:ind w:left="0"/>
        <w:jc w:val="both"/>
      </w:pPr>
      <w:r>
        <w:rPr>
          <w:rFonts w:ascii="Times New Roman"/>
          <w:b w:val="false"/>
          <w:i w:val="false"/>
          <w:color w:val="000000"/>
          <w:sz w:val="28"/>
        </w:rPr>
        <w:t xml:space="preserve">
      нет </w:t>
      </w:r>
    </w:p>
    <w:bookmarkEnd w:id="2680"/>
    <w:bookmarkStart w:name="z3156" w:id="2681"/>
    <w:p>
      <w:pPr>
        <w:spacing w:after="0"/>
        <w:ind w:left="0"/>
        <w:jc w:val="both"/>
      </w:pPr>
      <w:r>
        <w:rPr>
          <w:rFonts w:ascii="Times New Roman"/>
          <w:b w:val="false"/>
          <w:i w:val="false"/>
          <w:color w:val="000000"/>
          <w:sz w:val="28"/>
        </w:rPr>
        <w:t xml:space="preserve">
      </w:t>
      </w:r>
    </w:p>
    <w:bookmarkEnd w:id="26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7" w:id="2682"/>
    <w:p>
      <w:pPr>
        <w:spacing w:after="0"/>
        <w:ind w:left="0"/>
        <w:jc w:val="both"/>
      </w:pPr>
      <w:r>
        <w:rPr>
          <w:rFonts w:ascii="Times New Roman"/>
          <w:b w:val="false"/>
          <w:i w:val="false"/>
          <w:color w:val="000000"/>
          <w:sz w:val="28"/>
        </w:rPr>
        <w:t>
      да</w:t>
      </w:r>
    </w:p>
    <w:bookmarkEnd w:id="2682"/>
    <w:bookmarkStart w:name="z3158" w:id="2683"/>
    <w:p>
      <w:pPr>
        <w:spacing w:after="0"/>
        <w:ind w:left="0"/>
        <w:jc w:val="both"/>
      </w:pPr>
      <w:r>
        <w:rPr>
          <w:rFonts w:ascii="Times New Roman"/>
          <w:b w:val="false"/>
          <w:i w:val="false"/>
          <w:color w:val="000000"/>
          <w:sz w:val="28"/>
        </w:rPr>
        <w:t>
      АВМ</w:t>
      </w:r>
    </w:p>
    <w:bookmarkEnd w:id="2683"/>
    <w:bookmarkStart w:name="z3159" w:id="2684"/>
    <w:p>
      <w:pPr>
        <w:spacing w:after="0"/>
        <w:ind w:left="0"/>
        <w:jc w:val="both"/>
      </w:pPr>
      <w:r>
        <w:rPr>
          <w:rFonts w:ascii="Times New Roman"/>
          <w:b w:val="false"/>
          <w:i w:val="false"/>
          <w:color w:val="000000"/>
          <w:sz w:val="28"/>
        </w:rPr>
        <w:t xml:space="preserve">
      </w:t>
      </w:r>
    </w:p>
    <w:bookmarkEnd w:id="26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0" w:id="2685"/>
    <w:p>
      <w:pPr>
        <w:spacing w:after="0"/>
        <w:ind w:left="0"/>
        <w:jc w:val="both"/>
      </w:pPr>
      <w:r>
        <w:rPr>
          <w:rFonts w:ascii="Times New Roman"/>
          <w:b w:val="false"/>
          <w:i w:val="false"/>
          <w:color w:val="000000"/>
          <w:sz w:val="28"/>
        </w:rPr>
        <w:t xml:space="preserve">
      нет </w:t>
      </w:r>
    </w:p>
    <w:bookmarkEnd w:id="2685"/>
    <w:bookmarkStart w:name="z3161" w:id="2686"/>
    <w:p>
      <w:pPr>
        <w:spacing w:after="0"/>
        <w:ind w:left="0"/>
        <w:jc w:val="both"/>
      </w:pPr>
      <w:r>
        <w:rPr>
          <w:rFonts w:ascii="Times New Roman"/>
          <w:b w:val="false"/>
          <w:i w:val="false"/>
          <w:color w:val="000000"/>
          <w:sz w:val="28"/>
        </w:rPr>
        <w:t xml:space="preserve">
      </w:t>
      </w:r>
    </w:p>
    <w:bookmarkEnd w:id="26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2" w:id="2687"/>
    <w:p>
      <w:pPr>
        <w:spacing w:after="0"/>
        <w:ind w:left="0"/>
        <w:jc w:val="both"/>
      </w:pPr>
      <w:r>
        <w:rPr>
          <w:rFonts w:ascii="Times New Roman"/>
          <w:b w:val="false"/>
          <w:i w:val="false"/>
          <w:color w:val="000000"/>
          <w:sz w:val="28"/>
        </w:rPr>
        <w:t>
      да</w:t>
      </w:r>
    </w:p>
    <w:bookmarkEnd w:id="2687"/>
    <w:bookmarkStart w:name="z3163" w:id="2688"/>
    <w:p>
      <w:pPr>
        <w:spacing w:after="0"/>
        <w:ind w:left="0"/>
        <w:jc w:val="both"/>
      </w:pPr>
      <w:r>
        <w:rPr>
          <w:rFonts w:ascii="Times New Roman"/>
          <w:b w:val="false"/>
          <w:i w:val="false"/>
          <w:color w:val="000000"/>
          <w:sz w:val="28"/>
        </w:rPr>
        <w:t>
      стеноз сосуда</w:t>
      </w:r>
    </w:p>
    <w:bookmarkEnd w:id="2688"/>
    <w:bookmarkStart w:name="z3164" w:id="2689"/>
    <w:p>
      <w:pPr>
        <w:spacing w:after="0"/>
        <w:ind w:left="0"/>
        <w:jc w:val="both"/>
      </w:pPr>
      <w:r>
        <w:rPr>
          <w:rFonts w:ascii="Times New Roman"/>
          <w:b w:val="false"/>
          <w:i w:val="false"/>
          <w:color w:val="000000"/>
          <w:sz w:val="28"/>
        </w:rPr>
        <w:t xml:space="preserve">
      </w:t>
      </w:r>
    </w:p>
    <w:bookmarkEnd w:id="26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5" w:id="2690"/>
    <w:p>
      <w:pPr>
        <w:spacing w:after="0"/>
        <w:ind w:left="0"/>
        <w:jc w:val="both"/>
      </w:pPr>
      <w:r>
        <w:rPr>
          <w:rFonts w:ascii="Times New Roman"/>
          <w:b w:val="false"/>
          <w:i w:val="false"/>
          <w:color w:val="000000"/>
          <w:sz w:val="28"/>
        </w:rPr>
        <w:t xml:space="preserve">
      нет </w:t>
      </w:r>
    </w:p>
    <w:bookmarkEnd w:id="2690"/>
    <w:bookmarkStart w:name="z3166" w:id="2691"/>
    <w:p>
      <w:pPr>
        <w:spacing w:after="0"/>
        <w:ind w:left="0"/>
        <w:jc w:val="both"/>
      </w:pPr>
      <w:r>
        <w:rPr>
          <w:rFonts w:ascii="Times New Roman"/>
          <w:b w:val="false"/>
          <w:i w:val="false"/>
          <w:color w:val="000000"/>
          <w:sz w:val="28"/>
        </w:rPr>
        <w:t xml:space="preserve">
      </w:t>
      </w:r>
    </w:p>
    <w:bookmarkEnd w:id="26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7" w:id="2692"/>
    <w:p>
      <w:pPr>
        <w:spacing w:after="0"/>
        <w:ind w:left="0"/>
        <w:jc w:val="both"/>
      </w:pPr>
      <w:r>
        <w:rPr>
          <w:rFonts w:ascii="Times New Roman"/>
          <w:b w:val="false"/>
          <w:i w:val="false"/>
          <w:color w:val="000000"/>
          <w:sz w:val="28"/>
        </w:rPr>
        <w:t>
      да</w:t>
      </w:r>
    </w:p>
    <w:bookmarkEnd w:id="2692"/>
    <w:bookmarkStart w:name="z3168" w:id="2693"/>
    <w:p>
      <w:pPr>
        <w:spacing w:after="0"/>
        <w:ind w:left="0"/>
        <w:jc w:val="both"/>
      </w:pPr>
      <w:r>
        <w:rPr>
          <w:rFonts w:ascii="Times New Roman"/>
          <w:b w:val="false"/>
          <w:i w:val="false"/>
          <w:color w:val="000000"/>
          <w:sz w:val="28"/>
        </w:rPr>
        <w:t>
      тромбоз сосуда</w:t>
      </w:r>
    </w:p>
    <w:bookmarkEnd w:id="2693"/>
    <w:bookmarkStart w:name="z3169" w:id="2694"/>
    <w:p>
      <w:pPr>
        <w:spacing w:after="0"/>
        <w:ind w:left="0"/>
        <w:jc w:val="both"/>
      </w:pPr>
      <w:r>
        <w:rPr>
          <w:rFonts w:ascii="Times New Roman"/>
          <w:b w:val="false"/>
          <w:i w:val="false"/>
          <w:color w:val="000000"/>
          <w:sz w:val="28"/>
        </w:rPr>
        <w:t xml:space="preserve">
      </w:t>
      </w:r>
    </w:p>
    <w:bookmarkEnd w:id="26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0" w:id="2695"/>
    <w:p>
      <w:pPr>
        <w:spacing w:after="0"/>
        <w:ind w:left="0"/>
        <w:jc w:val="both"/>
      </w:pPr>
      <w:r>
        <w:rPr>
          <w:rFonts w:ascii="Times New Roman"/>
          <w:b w:val="false"/>
          <w:i w:val="false"/>
          <w:color w:val="000000"/>
          <w:sz w:val="28"/>
        </w:rPr>
        <w:t xml:space="preserve">
      нет </w:t>
      </w:r>
    </w:p>
    <w:bookmarkEnd w:id="2695"/>
    <w:bookmarkStart w:name="z3171" w:id="2696"/>
    <w:p>
      <w:pPr>
        <w:spacing w:after="0"/>
        <w:ind w:left="0"/>
        <w:jc w:val="both"/>
      </w:pPr>
      <w:r>
        <w:rPr>
          <w:rFonts w:ascii="Times New Roman"/>
          <w:b w:val="false"/>
          <w:i w:val="false"/>
          <w:color w:val="000000"/>
          <w:sz w:val="28"/>
        </w:rPr>
        <w:t xml:space="preserve">
      </w:t>
      </w:r>
    </w:p>
    <w:bookmarkEnd w:id="26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2" w:id="2697"/>
    <w:p>
      <w:pPr>
        <w:spacing w:after="0"/>
        <w:ind w:left="0"/>
        <w:jc w:val="both"/>
      </w:pPr>
      <w:r>
        <w:rPr>
          <w:rFonts w:ascii="Times New Roman"/>
          <w:b w:val="false"/>
          <w:i w:val="false"/>
          <w:color w:val="000000"/>
          <w:sz w:val="28"/>
        </w:rPr>
        <w:t>
      да</w:t>
      </w:r>
    </w:p>
    <w:bookmarkEnd w:id="2697"/>
    <w:bookmarkStart w:name="z3173" w:id="2698"/>
    <w:p>
      <w:pPr>
        <w:spacing w:after="0"/>
        <w:ind w:left="0"/>
        <w:jc w:val="both"/>
      </w:pPr>
      <w:r>
        <w:rPr>
          <w:rFonts w:ascii="Times New Roman"/>
          <w:b w:val="false"/>
          <w:i w:val="false"/>
          <w:color w:val="000000"/>
          <w:sz w:val="28"/>
        </w:rPr>
        <w:t>
      Медикаментозная терапия</w:t>
      </w:r>
    </w:p>
    <w:bookmarkEnd w:id="2698"/>
    <w:bookmarkStart w:name="z3174" w:id="2699"/>
    <w:p>
      <w:pPr>
        <w:spacing w:after="0"/>
        <w:ind w:left="0"/>
        <w:jc w:val="both"/>
      </w:pPr>
      <w:r>
        <w:rPr>
          <w:rFonts w:ascii="Times New Roman"/>
          <w:b w:val="false"/>
          <w:i w:val="false"/>
          <w:color w:val="000000"/>
          <w:sz w:val="28"/>
        </w:rPr>
        <w:t>
      тромболитическая терапия</w:t>
      </w:r>
    </w:p>
    <w:bookmarkEnd w:id="2699"/>
    <w:bookmarkStart w:name="z3175" w:id="2700"/>
    <w:p>
      <w:pPr>
        <w:spacing w:after="0"/>
        <w:ind w:left="0"/>
        <w:jc w:val="both"/>
      </w:pPr>
      <w:r>
        <w:rPr>
          <w:rFonts w:ascii="Times New Roman"/>
          <w:b w:val="false"/>
          <w:i w:val="false"/>
          <w:color w:val="000000"/>
          <w:sz w:val="28"/>
        </w:rPr>
        <w:t xml:space="preserve">
      </w:t>
      </w:r>
    </w:p>
    <w:bookmarkEnd w:id="27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6" w:id="2701"/>
    <w:p>
      <w:pPr>
        <w:spacing w:after="0"/>
        <w:ind w:left="0"/>
        <w:jc w:val="both"/>
      </w:pPr>
      <w:r>
        <w:rPr>
          <w:rFonts w:ascii="Times New Roman"/>
          <w:b w:val="false"/>
          <w:i w:val="false"/>
          <w:color w:val="000000"/>
          <w:sz w:val="28"/>
        </w:rPr>
        <w:t xml:space="preserve">
      нет </w:t>
      </w:r>
    </w:p>
    <w:bookmarkEnd w:id="2701"/>
    <w:bookmarkStart w:name="z3177" w:id="2702"/>
    <w:p>
      <w:pPr>
        <w:spacing w:after="0"/>
        <w:ind w:left="0"/>
        <w:jc w:val="both"/>
      </w:pPr>
      <w:r>
        <w:rPr>
          <w:rFonts w:ascii="Times New Roman"/>
          <w:b w:val="false"/>
          <w:i w:val="false"/>
          <w:color w:val="000000"/>
          <w:sz w:val="28"/>
        </w:rPr>
        <w:t xml:space="preserve">
      </w:t>
      </w:r>
    </w:p>
    <w:bookmarkEnd w:id="27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8" w:id="2703"/>
    <w:p>
      <w:pPr>
        <w:spacing w:after="0"/>
        <w:ind w:left="0"/>
        <w:jc w:val="both"/>
      </w:pPr>
      <w:r>
        <w:rPr>
          <w:rFonts w:ascii="Times New Roman"/>
          <w:b w:val="false"/>
          <w:i w:val="false"/>
          <w:color w:val="000000"/>
          <w:sz w:val="28"/>
        </w:rPr>
        <w:t>
      да</w:t>
      </w:r>
    </w:p>
    <w:bookmarkEnd w:id="2703"/>
    <w:bookmarkStart w:name="z3179" w:id="2704"/>
    <w:p>
      <w:pPr>
        <w:spacing w:after="0"/>
        <w:ind w:left="0"/>
        <w:jc w:val="both"/>
      </w:pPr>
      <w:r>
        <w:rPr>
          <w:rFonts w:ascii="Times New Roman"/>
          <w:b w:val="false"/>
          <w:i w:val="false"/>
          <w:color w:val="000000"/>
          <w:sz w:val="28"/>
        </w:rPr>
        <w:t>
      Гипотензивная терапия</w:t>
      </w:r>
    </w:p>
    <w:bookmarkEnd w:id="2704"/>
    <w:bookmarkStart w:name="z3180" w:id="2705"/>
    <w:p>
      <w:pPr>
        <w:spacing w:after="0"/>
        <w:ind w:left="0"/>
        <w:jc w:val="both"/>
      </w:pPr>
      <w:r>
        <w:rPr>
          <w:rFonts w:ascii="Times New Roman"/>
          <w:b w:val="false"/>
          <w:i w:val="false"/>
          <w:color w:val="000000"/>
          <w:sz w:val="28"/>
        </w:rPr>
        <w:t xml:space="preserve">
      </w:t>
      </w:r>
    </w:p>
    <w:bookmarkEnd w:id="27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1" w:id="2706"/>
    <w:p>
      <w:pPr>
        <w:spacing w:after="0"/>
        <w:ind w:left="0"/>
        <w:jc w:val="both"/>
      </w:pPr>
      <w:r>
        <w:rPr>
          <w:rFonts w:ascii="Times New Roman"/>
          <w:b w:val="false"/>
          <w:i w:val="false"/>
          <w:color w:val="000000"/>
          <w:sz w:val="28"/>
        </w:rPr>
        <w:t xml:space="preserve">
      нет </w:t>
      </w:r>
    </w:p>
    <w:bookmarkEnd w:id="2706"/>
    <w:bookmarkStart w:name="z3182" w:id="2707"/>
    <w:p>
      <w:pPr>
        <w:spacing w:after="0"/>
        <w:ind w:left="0"/>
        <w:jc w:val="both"/>
      </w:pPr>
      <w:r>
        <w:rPr>
          <w:rFonts w:ascii="Times New Roman"/>
          <w:b w:val="false"/>
          <w:i w:val="false"/>
          <w:color w:val="000000"/>
          <w:sz w:val="28"/>
        </w:rPr>
        <w:t xml:space="preserve">
      </w:t>
      </w:r>
    </w:p>
    <w:bookmarkEnd w:id="27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3" w:id="2708"/>
    <w:p>
      <w:pPr>
        <w:spacing w:after="0"/>
        <w:ind w:left="0"/>
        <w:jc w:val="both"/>
      </w:pPr>
      <w:r>
        <w:rPr>
          <w:rFonts w:ascii="Times New Roman"/>
          <w:b w:val="false"/>
          <w:i w:val="false"/>
          <w:color w:val="000000"/>
          <w:sz w:val="28"/>
        </w:rPr>
        <w:t>
      да</w:t>
      </w:r>
    </w:p>
    <w:bookmarkEnd w:id="2708"/>
    <w:bookmarkStart w:name="z3184" w:id="2709"/>
    <w:p>
      <w:pPr>
        <w:spacing w:after="0"/>
        <w:ind w:left="0"/>
        <w:jc w:val="both"/>
      </w:pPr>
      <w:r>
        <w:rPr>
          <w:rFonts w:ascii="Times New Roman"/>
          <w:b w:val="false"/>
          <w:i w:val="false"/>
          <w:color w:val="000000"/>
          <w:sz w:val="28"/>
        </w:rPr>
        <w:t>
      Антиагрегантная терапия</w:t>
      </w:r>
    </w:p>
    <w:bookmarkEnd w:id="2709"/>
    <w:bookmarkStart w:name="z3185" w:id="2710"/>
    <w:p>
      <w:pPr>
        <w:spacing w:after="0"/>
        <w:ind w:left="0"/>
        <w:jc w:val="both"/>
      </w:pPr>
      <w:r>
        <w:rPr>
          <w:rFonts w:ascii="Times New Roman"/>
          <w:b w:val="false"/>
          <w:i w:val="false"/>
          <w:color w:val="000000"/>
          <w:sz w:val="28"/>
        </w:rPr>
        <w:t xml:space="preserve">
      </w:t>
      </w:r>
    </w:p>
    <w:bookmarkEnd w:id="27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6" w:id="2711"/>
    <w:p>
      <w:pPr>
        <w:spacing w:after="0"/>
        <w:ind w:left="0"/>
        <w:jc w:val="both"/>
      </w:pPr>
      <w:r>
        <w:rPr>
          <w:rFonts w:ascii="Times New Roman"/>
          <w:b w:val="false"/>
          <w:i w:val="false"/>
          <w:color w:val="000000"/>
          <w:sz w:val="28"/>
        </w:rPr>
        <w:t xml:space="preserve">
      нет </w:t>
      </w:r>
    </w:p>
    <w:bookmarkEnd w:id="2711"/>
    <w:bookmarkStart w:name="z3187" w:id="2712"/>
    <w:p>
      <w:pPr>
        <w:spacing w:after="0"/>
        <w:ind w:left="0"/>
        <w:jc w:val="both"/>
      </w:pPr>
      <w:r>
        <w:rPr>
          <w:rFonts w:ascii="Times New Roman"/>
          <w:b w:val="false"/>
          <w:i w:val="false"/>
          <w:color w:val="000000"/>
          <w:sz w:val="28"/>
        </w:rPr>
        <w:t xml:space="preserve">
      </w:t>
      </w:r>
    </w:p>
    <w:bookmarkEnd w:id="27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8" w:id="2713"/>
    <w:p>
      <w:pPr>
        <w:spacing w:after="0"/>
        <w:ind w:left="0"/>
        <w:jc w:val="both"/>
      </w:pPr>
      <w:r>
        <w:rPr>
          <w:rFonts w:ascii="Times New Roman"/>
          <w:b w:val="false"/>
          <w:i w:val="false"/>
          <w:color w:val="000000"/>
          <w:sz w:val="28"/>
        </w:rPr>
        <w:t>
      да</w:t>
      </w:r>
    </w:p>
    <w:bookmarkEnd w:id="2713"/>
    <w:bookmarkStart w:name="z3189" w:id="2714"/>
    <w:p>
      <w:pPr>
        <w:spacing w:after="0"/>
        <w:ind w:left="0"/>
        <w:jc w:val="both"/>
      </w:pPr>
      <w:r>
        <w:rPr>
          <w:rFonts w:ascii="Times New Roman"/>
          <w:b w:val="false"/>
          <w:i w:val="false"/>
          <w:color w:val="000000"/>
          <w:sz w:val="28"/>
        </w:rPr>
        <w:t>
      Антикоагулянтная терапия</w:t>
      </w:r>
    </w:p>
    <w:bookmarkEnd w:id="2714"/>
    <w:bookmarkStart w:name="z3190" w:id="2715"/>
    <w:p>
      <w:pPr>
        <w:spacing w:after="0"/>
        <w:ind w:left="0"/>
        <w:jc w:val="both"/>
      </w:pPr>
      <w:r>
        <w:rPr>
          <w:rFonts w:ascii="Times New Roman"/>
          <w:b w:val="false"/>
          <w:i w:val="false"/>
          <w:color w:val="000000"/>
          <w:sz w:val="28"/>
        </w:rPr>
        <w:t xml:space="preserve">
      </w:t>
      </w:r>
    </w:p>
    <w:bookmarkEnd w:id="27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1" w:id="2716"/>
    <w:p>
      <w:pPr>
        <w:spacing w:after="0"/>
        <w:ind w:left="0"/>
        <w:jc w:val="both"/>
      </w:pPr>
      <w:r>
        <w:rPr>
          <w:rFonts w:ascii="Times New Roman"/>
          <w:b w:val="false"/>
          <w:i w:val="false"/>
          <w:color w:val="000000"/>
          <w:sz w:val="28"/>
        </w:rPr>
        <w:t xml:space="preserve">
      нет </w:t>
      </w:r>
    </w:p>
    <w:bookmarkEnd w:id="2716"/>
    <w:bookmarkStart w:name="z3192" w:id="2717"/>
    <w:p>
      <w:pPr>
        <w:spacing w:after="0"/>
        <w:ind w:left="0"/>
        <w:jc w:val="both"/>
      </w:pPr>
      <w:r>
        <w:rPr>
          <w:rFonts w:ascii="Times New Roman"/>
          <w:b w:val="false"/>
          <w:i w:val="false"/>
          <w:color w:val="000000"/>
          <w:sz w:val="28"/>
        </w:rPr>
        <w:t xml:space="preserve">
      </w:t>
      </w:r>
    </w:p>
    <w:bookmarkEnd w:id="27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3" w:id="2718"/>
    <w:p>
      <w:pPr>
        <w:spacing w:after="0"/>
        <w:ind w:left="0"/>
        <w:jc w:val="both"/>
      </w:pPr>
      <w:r>
        <w:rPr>
          <w:rFonts w:ascii="Times New Roman"/>
          <w:b w:val="false"/>
          <w:i w:val="false"/>
          <w:color w:val="000000"/>
          <w:sz w:val="28"/>
        </w:rPr>
        <w:t>
      да</w:t>
      </w:r>
    </w:p>
    <w:bookmarkEnd w:id="2718"/>
    <w:bookmarkStart w:name="z3194" w:id="2719"/>
    <w:p>
      <w:pPr>
        <w:spacing w:after="0"/>
        <w:ind w:left="0"/>
        <w:jc w:val="both"/>
      </w:pPr>
      <w:r>
        <w:rPr>
          <w:rFonts w:ascii="Times New Roman"/>
          <w:b w:val="false"/>
          <w:i w:val="false"/>
          <w:color w:val="000000"/>
          <w:sz w:val="28"/>
        </w:rPr>
        <w:t>
      Статины</w:t>
      </w:r>
    </w:p>
    <w:bookmarkEnd w:id="2719"/>
    <w:bookmarkStart w:name="z3195" w:id="2720"/>
    <w:p>
      <w:pPr>
        <w:spacing w:after="0"/>
        <w:ind w:left="0"/>
        <w:jc w:val="both"/>
      </w:pPr>
      <w:r>
        <w:rPr>
          <w:rFonts w:ascii="Times New Roman"/>
          <w:b w:val="false"/>
          <w:i w:val="false"/>
          <w:color w:val="000000"/>
          <w:sz w:val="28"/>
        </w:rPr>
        <w:t xml:space="preserve">
      </w:t>
      </w:r>
    </w:p>
    <w:bookmarkEnd w:id="27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6" w:id="2721"/>
    <w:p>
      <w:pPr>
        <w:spacing w:after="0"/>
        <w:ind w:left="0"/>
        <w:jc w:val="both"/>
      </w:pPr>
      <w:r>
        <w:rPr>
          <w:rFonts w:ascii="Times New Roman"/>
          <w:b w:val="false"/>
          <w:i w:val="false"/>
          <w:color w:val="000000"/>
          <w:sz w:val="28"/>
        </w:rPr>
        <w:t xml:space="preserve">
      нет </w:t>
      </w:r>
    </w:p>
    <w:bookmarkEnd w:id="2721"/>
    <w:bookmarkStart w:name="z3197" w:id="2722"/>
    <w:p>
      <w:pPr>
        <w:spacing w:after="0"/>
        <w:ind w:left="0"/>
        <w:jc w:val="both"/>
      </w:pPr>
      <w:r>
        <w:rPr>
          <w:rFonts w:ascii="Times New Roman"/>
          <w:b w:val="false"/>
          <w:i w:val="false"/>
          <w:color w:val="000000"/>
          <w:sz w:val="28"/>
        </w:rPr>
        <w:t xml:space="preserve">
      </w:t>
      </w:r>
    </w:p>
    <w:bookmarkEnd w:id="27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8" w:id="2723"/>
    <w:p>
      <w:pPr>
        <w:spacing w:after="0"/>
        <w:ind w:left="0"/>
        <w:jc w:val="both"/>
      </w:pPr>
      <w:r>
        <w:rPr>
          <w:rFonts w:ascii="Times New Roman"/>
          <w:b w:val="false"/>
          <w:i w:val="false"/>
          <w:color w:val="000000"/>
          <w:sz w:val="28"/>
        </w:rPr>
        <w:t>
      да</w:t>
      </w:r>
    </w:p>
    <w:bookmarkEnd w:id="2723"/>
    <w:bookmarkStart w:name="z3199" w:id="2724"/>
    <w:p>
      <w:pPr>
        <w:spacing w:after="0"/>
        <w:ind w:left="0"/>
        <w:jc w:val="both"/>
      </w:pPr>
      <w:r>
        <w:rPr>
          <w:rFonts w:ascii="Times New Roman"/>
          <w:b w:val="false"/>
          <w:i w:val="false"/>
          <w:color w:val="000000"/>
          <w:sz w:val="28"/>
        </w:rPr>
        <w:t>
      Есть ли карта индивидуальной программы реабилитации?</w:t>
      </w:r>
    </w:p>
    <w:bookmarkEnd w:id="2724"/>
    <w:bookmarkStart w:name="z3200" w:id="2725"/>
    <w:p>
      <w:pPr>
        <w:spacing w:after="0"/>
        <w:ind w:left="0"/>
        <w:jc w:val="both"/>
      </w:pPr>
      <w:r>
        <w:rPr>
          <w:rFonts w:ascii="Times New Roman"/>
          <w:b w:val="false"/>
          <w:i w:val="false"/>
          <w:color w:val="000000"/>
          <w:sz w:val="28"/>
        </w:rPr>
        <w:t xml:space="preserve">
      </w:t>
      </w:r>
    </w:p>
    <w:bookmarkEnd w:id="27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1" w:id="2726"/>
    <w:p>
      <w:pPr>
        <w:spacing w:after="0"/>
        <w:ind w:left="0"/>
        <w:jc w:val="both"/>
      </w:pPr>
      <w:r>
        <w:rPr>
          <w:rFonts w:ascii="Times New Roman"/>
          <w:b w:val="false"/>
          <w:i w:val="false"/>
          <w:color w:val="000000"/>
          <w:sz w:val="28"/>
        </w:rPr>
        <w:t xml:space="preserve">
      нет </w:t>
      </w:r>
    </w:p>
    <w:bookmarkEnd w:id="2726"/>
    <w:bookmarkStart w:name="z3202" w:id="2727"/>
    <w:p>
      <w:pPr>
        <w:spacing w:after="0"/>
        <w:ind w:left="0"/>
        <w:jc w:val="both"/>
      </w:pPr>
      <w:r>
        <w:rPr>
          <w:rFonts w:ascii="Times New Roman"/>
          <w:b w:val="false"/>
          <w:i w:val="false"/>
          <w:color w:val="000000"/>
          <w:sz w:val="28"/>
        </w:rPr>
        <w:t xml:space="preserve">
      </w:t>
      </w:r>
    </w:p>
    <w:bookmarkEnd w:id="27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3" w:id="2728"/>
    <w:p>
      <w:pPr>
        <w:spacing w:after="0"/>
        <w:ind w:left="0"/>
        <w:jc w:val="both"/>
      </w:pPr>
      <w:r>
        <w:rPr>
          <w:rFonts w:ascii="Times New Roman"/>
          <w:b w:val="false"/>
          <w:i w:val="false"/>
          <w:color w:val="000000"/>
          <w:sz w:val="28"/>
        </w:rPr>
        <w:t>
      да</w:t>
      </w:r>
    </w:p>
    <w:bookmarkEnd w:id="2728"/>
    <w:bookmarkStart w:name="z3204" w:id="2729"/>
    <w:p>
      <w:pPr>
        <w:spacing w:after="0"/>
        <w:ind w:left="0"/>
        <w:jc w:val="both"/>
      </w:pPr>
      <w:r>
        <w:rPr>
          <w:rFonts w:ascii="Times New Roman"/>
          <w:b w:val="false"/>
          <w:i w:val="false"/>
          <w:color w:val="000000"/>
          <w:sz w:val="28"/>
        </w:rPr>
        <w:t>
      Консульттации каких специалистов МДК были проведены?</w:t>
      </w:r>
    </w:p>
    <w:bookmarkEnd w:id="2729"/>
    <w:bookmarkStart w:name="z3205" w:id="2730"/>
    <w:p>
      <w:pPr>
        <w:spacing w:after="0"/>
        <w:ind w:left="0"/>
        <w:jc w:val="both"/>
      </w:pPr>
      <w:r>
        <w:rPr>
          <w:rFonts w:ascii="Times New Roman"/>
          <w:b w:val="false"/>
          <w:i w:val="false"/>
          <w:color w:val="000000"/>
          <w:sz w:val="28"/>
        </w:rPr>
        <w:t xml:space="preserve">
      </w:t>
      </w:r>
    </w:p>
    <w:bookmarkEnd w:id="27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6" w:id="2731"/>
    <w:p>
      <w:pPr>
        <w:spacing w:after="0"/>
        <w:ind w:left="0"/>
        <w:jc w:val="both"/>
      </w:pPr>
      <w:r>
        <w:rPr>
          <w:rFonts w:ascii="Times New Roman"/>
          <w:b w:val="false"/>
          <w:i w:val="false"/>
          <w:color w:val="000000"/>
          <w:sz w:val="28"/>
        </w:rPr>
        <w:t xml:space="preserve">
      невролог </w:t>
      </w:r>
    </w:p>
    <w:bookmarkEnd w:id="2731"/>
    <w:bookmarkStart w:name="z3207" w:id="2732"/>
    <w:p>
      <w:pPr>
        <w:spacing w:after="0"/>
        <w:ind w:left="0"/>
        <w:jc w:val="both"/>
      </w:pPr>
      <w:r>
        <w:rPr>
          <w:rFonts w:ascii="Times New Roman"/>
          <w:b w:val="false"/>
          <w:i w:val="false"/>
          <w:color w:val="000000"/>
          <w:sz w:val="28"/>
        </w:rPr>
        <w:t xml:space="preserve">
      </w:t>
      </w:r>
    </w:p>
    <w:bookmarkEnd w:id="27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8" w:id="2733"/>
    <w:p>
      <w:pPr>
        <w:spacing w:after="0"/>
        <w:ind w:left="0"/>
        <w:jc w:val="both"/>
      </w:pPr>
      <w:r>
        <w:rPr>
          <w:rFonts w:ascii="Times New Roman"/>
          <w:b w:val="false"/>
          <w:i w:val="false"/>
          <w:color w:val="000000"/>
          <w:sz w:val="28"/>
        </w:rPr>
        <w:t xml:space="preserve">
      нейрохирург </w:t>
      </w:r>
    </w:p>
    <w:bookmarkEnd w:id="2733"/>
    <w:bookmarkStart w:name="z3209" w:id="2734"/>
    <w:p>
      <w:pPr>
        <w:spacing w:after="0"/>
        <w:ind w:left="0"/>
        <w:jc w:val="both"/>
      </w:pPr>
      <w:r>
        <w:rPr>
          <w:rFonts w:ascii="Times New Roman"/>
          <w:b w:val="false"/>
          <w:i w:val="false"/>
          <w:color w:val="000000"/>
          <w:sz w:val="28"/>
        </w:rPr>
        <w:t xml:space="preserve">
      </w:t>
      </w:r>
    </w:p>
    <w:bookmarkEnd w:id="27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0" w:id="2735"/>
    <w:p>
      <w:pPr>
        <w:spacing w:after="0"/>
        <w:ind w:left="0"/>
        <w:jc w:val="both"/>
      </w:pPr>
      <w:r>
        <w:rPr>
          <w:rFonts w:ascii="Times New Roman"/>
          <w:b w:val="false"/>
          <w:i w:val="false"/>
          <w:color w:val="000000"/>
          <w:sz w:val="28"/>
        </w:rPr>
        <w:t xml:space="preserve">
      реабилитолог </w:t>
      </w:r>
    </w:p>
    <w:bookmarkEnd w:id="2735"/>
    <w:bookmarkStart w:name="z3211" w:id="2736"/>
    <w:p>
      <w:pPr>
        <w:spacing w:after="0"/>
        <w:ind w:left="0"/>
        <w:jc w:val="both"/>
      </w:pPr>
      <w:r>
        <w:rPr>
          <w:rFonts w:ascii="Times New Roman"/>
          <w:b w:val="false"/>
          <w:i w:val="false"/>
          <w:color w:val="000000"/>
          <w:sz w:val="28"/>
        </w:rPr>
        <w:t xml:space="preserve">
      </w:t>
      </w:r>
    </w:p>
    <w:bookmarkEnd w:id="27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2" w:id="2737"/>
    <w:p>
      <w:pPr>
        <w:spacing w:after="0"/>
        <w:ind w:left="0"/>
        <w:jc w:val="both"/>
      </w:pPr>
      <w:r>
        <w:rPr>
          <w:rFonts w:ascii="Times New Roman"/>
          <w:b w:val="false"/>
          <w:i w:val="false"/>
          <w:color w:val="000000"/>
          <w:sz w:val="28"/>
        </w:rPr>
        <w:t xml:space="preserve">
      логопед </w:t>
      </w:r>
    </w:p>
    <w:bookmarkEnd w:id="2737"/>
    <w:bookmarkStart w:name="z3213" w:id="2738"/>
    <w:p>
      <w:pPr>
        <w:spacing w:after="0"/>
        <w:ind w:left="0"/>
        <w:jc w:val="both"/>
      </w:pPr>
      <w:r>
        <w:rPr>
          <w:rFonts w:ascii="Times New Roman"/>
          <w:b w:val="false"/>
          <w:i w:val="false"/>
          <w:color w:val="000000"/>
          <w:sz w:val="28"/>
        </w:rPr>
        <w:t xml:space="preserve">
      </w:t>
      </w:r>
    </w:p>
    <w:bookmarkEnd w:id="27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4" w:id="2739"/>
    <w:p>
      <w:pPr>
        <w:spacing w:after="0"/>
        <w:ind w:left="0"/>
        <w:jc w:val="both"/>
      </w:pPr>
      <w:r>
        <w:rPr>
          <w:rFonts w:ascii="Times New Roman"/>
          <w:b w:val="false"/>
          <w:i w:val="false"/>
          <w:color w:val="000000"/>
          <w:sz w:val="28"/>
        </w:rPr>
        <w:t xml:space="preserve">
      эрготерапевт </w:t>
      </w:r>
    </w:p>
    <w:bookmarkEnd w:id="2739"/>
    <w:bookmarkStart w:name="z3215" w:id="2740"/>
    <w:p>
      <w:pPr>
        <w:spacing w:after="0"/>
        <w:ind w:left="0"/>
        <w:jc w:val="both"/>
      </w:pPr>
      <w:r>
        <w:rPr>
          <w:rFonts w:ascii="Times New Roman"/>
          <w:b w:val="false"/>
          <w:i w:val="false"/>
          <w:color w:val="000000"/>
          <w:sz w:val="28"/>
        </w:rPr>
        <w:t xml:space="preserve">
      </w:t>
      </w:r>
    </w:p>
    <w:bookmarkEnd w:id="27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6" w:id="2741"/>
    <w:p>
      <w:pPr>
        <w:spacing w:after="0"/>
        <w:ind w:left="0"/>
        <w:jc w:val="both"/>
      </w:pPr>
      <w:r>
        <w:rPr>
          <w:rFonts w:ascii="Times New Roman"/>
          <w:b w:val="false"/>
          <w:i w:val="false"/>
          <w:color w:val="000000"/>
          <w:sz w:val="28"/>
        </w:rPr>
        <w:t xml:space="preserve">
      психиатр </w:t>
      </w:r>
    </w:p>
    <w:bookmarkEnd w:id="2741"/>
    <w:bookmarkStart w:name="z3217" w:id="2742"/>
    <w:p>
      <w:pPr>
        <w:spacing w:after="0"/>
        <w:ind w:left="0"/>
        <w:jc w:val="both"/>
      </w:pPr>
      <w:r>
        <w:rPr>
          <w:rFonts w:ascii="Times New Roman"/>
          <w:b w:val="false"/>
          <w:i w:val="false"/>
          <w:color w:val="000000"/>
          <w:sz w:val="28"/>
        </w:rPr>
        <w:t xml:space="preserve">
      </w:t>
      </w:r>
    </w:p>
    <w:bookmarkEnd w:id="27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8" w:id="2743"/>
    <w:p>
      <w:pPr>
        <w:spacing w:after="0"/>
        <w:ind w:left="0"/>
        <w:jc w:val="both"/>
      </w:pPr>
      <w:r>
        <w:rPr>
          <w:rFonts w:ascii="Times New Roman"/>
          <w:b w:val="false"/>
          <w:i w:val="false"/>
          <w:color w:val="000000"/>
          <w:sz w:val="28"/>
        </w:rPr>
        <w:t xml:space="preserve">
      иглорефлексотерапевт </w:t>
      </w:r>
    </w:p>
    <w:bookmarkEnd w:id="2743"/>
    <w:bookmarkStart w:name="z3219" w:id="2744"/>
    <w:p>
      <w:pPr>
        <w:spacing w:after="0"/>
        <w:ind w:left="0"/>
        <w:jc w:val="both"/>
      </w:pPr>
      <w:r>
        <w:rPr>
          <w:rFonts w:ascii="Times New Roman"/>
          <w:b w:val="false"/>
          <w:i w:val="false"/>
          <w:color w:val="000000"/>
          <w:sz w:val="28"/>
        </w:rPr>
        <w:t xml:space="preserve">
      </w:t>
      </w:r>
    </w:p>
    <w:bookmarkEnd w:id="27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0" w:id="2745"/>
    <w:p>
      <w:pPr>
        <w:spacing w:after="0"/>
        <w:ind w:left="0"/>
        <w:jc w:val="both"/>
      </w:pPr>
      <w:r>
        <w:rPr>
          <w:rFonts w:ascii="Times New Roman"/>
          <w:b w:val="false"/>
          <w:i w:val="false"/>
          <w:color w:val="000000"/>
          <w:sz w:val="28"/>
        </w:rPr>
        <w:t>
      кинезиотерапевт</w:t>
      </w:r>
    </w:p>
    <w:bookmarkEnd w:id="2745"/>
    <w:bookmarkStart w:name="z3221" w:id="2746"/>
    <w:p>
      <w:pPr>
        <w:spacing w:after="0"/>
        <w:ind w:left="0"/>
        <w:jc w:val="both"/>
      </w:pPr>
      <w:r>
        <w:rPr>
          <w:rFonts w:ascii="Times New Roman"/>
          <w:b w:val="false"/>
          <w:i w:val="false"/>
          <w:color w:val="000000"/>
          <w:sz w:val="28"/>
        </w:rPr>
        <w:t>
      Какие базовые мероприятия были проведены в индивидуальной программе реабилитации пациента?</w:t>
      </w:r>
    </w:p>
    <w:bookmarkEnd w:id="2746"/>
    <w:bookmarkStart w:name="z3222" w:id="2747"/>
    <w:p>
      <w:pPr>
        <w:spacing w:after="0"/>
        <w:ind w:left="0"/>
        <w:jc w:val="both"/>
      </w:pPr>
      <w:r>
        <w:rPr>
          <w:rFonts w:ascii="Times New Roman"/>
          <w:b w:val="false"/>
          <w:i w:val="false"/>
          <w:color w:val="000000"/>
          <w:sz w:val="28"/>
        </w:rPr>
        <w:t xml:space="preserve">
      </w:t>
      </w:r>
    </w:p>
    <w:bookmarkEnd w:id="27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3" w:id="2748"/>
    <w:p>
      <w:pPr>
        <w:spacing w:after="0"/>
        <w:ind w:left="0"/>
        <w:jc w:val="both"/>
      </w:pPr>
      <w:r>
        <w:rPr>
          <w:rFonts w:ascii="Times New Roman"/>
          <w:b w:val="false"/>
          <w:i w:val="false"/>
          <w:color w:val="000000"/>
          <w:sz w:val="28"/>
        </w:rPr>
        <w:t xml:space="preserve">
      позиционирование </w:t>
      </w:r>
    </w:p>
    <w:bookmarkEnd w:id="2748"/>
    <w:bookmarkStart w:name="z3224" w:id="2749"/>
    <w:p>
      <w:pPr>
        <w:spacing w:after="0"/>
        <w:ind w:left="0"/>
        <w:jc w:val="both"/>
      </w:pPr>
      <w:r>
        <w:rPr>
          <w:rFonts w:ascii="Times New Roman"/>
          <w:b w:val="false"/>
          <w:i w:val="false"/>
          <w:color w:val="000000"/>
          <w:sz w:val="28"/>
        </w:rPr>
        <w:t xml:space="preserve">
      </w:t>
      </w:r>
    </w:p>
    <w:bookmarkEnd w:id="27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5" w:id="2750"/>
    <w:p>
      <w:pPr>
        <w:spacing w:after="0"/>
        <w:ind w:left="0"/>
        <w:jc w:val="both"/>
      </w:pPr>
      <w:r>
        <w:rPr>
          <w:rFonts w:ascii="Times New Roman"/>
          <w:b w:val="false"/>
          <w:i w:val="false"/>
          <w:color w:val="000000"/>
          <w:sz w:val="28"/>
        </w:rPr>
        <w:t xml:space="preserve">
      поэтапная вертикализация </w:t>
      </w:r>
    </w:p>
    <w:bookmarkEnd w:id="2750"/>
    <w:bookmarkStart w:name="z3226" w:id="2751"/>
    <w:p>
      <w:pPr>
        <w:spacing w:after="0"/>
        <w:ind w:left="0"/>
        <w:jc w:val="both"/>
      </w:pPr>
      <w:r>
        <w:rPr>
          <w:rFonts w:ascii="Times New Roman"/>
          <w:b w:val="false"/>
          <w:i w:val="false"/>
          <w:color w:val="000000"/>
          <w:sz w:val="28"/>
        </w:rPr>
        <w:t xml:space="preserve">
      </w:t>
      </w:r>
    </w:p>
    <w:bookmarkEnd w:id="27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7" w:id="2752"/>
    <w:p>
      <w:pPr>
        <w:spacing w:after="0"/>
        <w:ind w:left="0"/>
        <w:jc w:val="both"/>
      </w:pPr>
      <w:r>
        <w:rPr>
          <w:rFonts w:ascii="Times New Roman"/>
          <w:b w:val="false"/>
          <w:i w:val="false"/>
          <w:color w:val="000000"/>
          <w:sz w:val="28"/>
        </w:rPr>
        <w:t>
      ЛФК индивидуально</w:t>
      </w:r>
    </w:p>
    <w:bookmarkEnd w:id="2752"/>
    <w:bookmarkStart w:name="z3228" w:id="2753"/>
    <w:p>
      <w:pPr>
        <w:spacing w:after="0"/>
        <w:ind w:left="0"/>
        <w:jc w:val="both"/>
      </w:pPr>
      <w:r>
        <w:rPr>
          <w:rFonts w:ascii="Times New Roman"/>
          <w:b w:val="false"/>
          <w:i w:val="false"/>
          <w:color w:val="000000"/>
          <w:sz w:val="28"/>
        </w:rPr>
        <w:t>
      Проводились ли занятия при нарушении речи с логопедом?</w:t>
      </w:r>
    </w:p>
    <w:bookmarkEnd w:id="2753"/>
    <w:bookmarkStart w:name="z3229" w:id="2754"/>
    <w:p>
      <w:pPr>
        <w:spacing w:after="0"/>
        <w:ind w:left="0"/>
        <w:jc w:val="both"/>
      </w:pPr>
      <w:r>
        <w:rPr>
          <w:rFonts w:ascii="Times New Roman"/>
          <w:b w:val="false"/>
          <w:i w:val="false"/>
          <w:color w:val="000000"/>
          <w:sz w:val="28"/>
        </w:rPr>
        <w:t xml:space="preserve">
      </w:t>
      </w:r>
    </w:p>
    <w:bookmarkEnd w:id="27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0" w:id="2755"/>
    <w:p>
      <w:pPr>
        <w:spacing w:after="0"/>
        <w:ind w:left="0"/>
        <w:jc w:val="both"/>
      </w:pPr>
      <w:r>
        <w:rPr>
          <w:rFonts w:ascii="Times New Roman"/>
          <w:b w:val="false"/>
          <w:i w:val="false"/>
          <w:color w:val="000000"/>
          <w:sz w:val="28"/>
        </w:rPr>
        <w:t xml:space="preserve">
      только диагностика </w:t>
      </w:r>
    </w:p>
    <w:bookmarkEnd w:id="2755"/>
    <w:bookmarkStart w:name="z3231" w:id="2756"/>
    <w:p>
      <w:pPr>
        <w:spacing w:after="0"/>
        <w:ind w:left="0"/>
        <w:jc w:val="both"/>
      </w:pPr>
      <w:r>
        <w:rPr>
          <w:rFonts w:ascii="Times New Roman"/>
          <w:b w:val="false"/>
          <w:i w:val="false"/>
          <w:color w:val="000000"/>
          <w:sz w:val="28"/>
        </w:rPr>
        <w:t xml:space="preserve">
      </w:t>
      </w:r>
    </w:p>
    <w:bookmarkEnd w:id="27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2" w:id="2757"/>
    <w:p>
      <w:pPr>
        <w:spacing w:after="0"/>
        <w:ind w:left="0"/>
        <w:jc w:val="both"/>
      </w:pPr>
      <w:r>
        <w:rPr>
          <w:rFonts w:ascii="Times New Roman"/>
          <w:b w:val="false"/>
          <w:i w:val="false"/>
          <w:color w:val="000000"/>
          <w:sz w:val="28"/>
        </w:rPr>
        <w:t>
      занятия по восстановлению речи, чтения, письма</w:t>
      </w:r>
    </w:p>
    <w:bookmarkEnd w:id="2757"/>
    <w:bookmarkStart w:name="z3233" w:id="2758"/>
    <w:p>
      <w:pPr>
        <w:spacing w:after="0"/>
        <w:ind w:left="0"/>
        <w:jc w:val="both"/>
      </w:pPr>
      <w:r>
        <w:rPr>
          <w:rFonts w:ascii="Times New Roman"/>
          <w:b w:val="false"/>
          <w:i w:val="false"/>
          <w:color w:val="000000"/>
          <w:sz w:val="28"/>
        </w:rPr>
        <w:t>
      Проводились ли занятия при двигательных нарушениях?</w:t>
      </w:r>
    </w:p>
    <w:bookmarkEnd w:id="2758"/>
    <w:bookmarkStart w:name="z3234" w:id="2759"/>
    <w:p>
      <w:pPr>
        <w:spacing w:after="0"/>
        <w:ind w:left="0"/>
        <w:jc w:val="both"/>
      </w:pPr>
      <w:r>
        <w:rPr>
          <w:rFonts w:ascii="Times New Roman"/>
          <w:b w:val="false"/>
          <w:i w:val="false"/>
          <w:color w:val="000000"/>
          <w:sz w:val="28"/>
        </w:rPr>
        <w:t xml:space="preserve">
      </w:t>
      </w:r>
    </w:p>
    <w:bookmarkEnd w:id="27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5" w:id="2760"/>
    <w:p>
      <w:pPr>
        <w:spacing w:after="0"/>
        <w:ind w:left="0"/>
        <w:jc w:val="both"/>
      </w:pPr>
      <w:r>
        <w:rPr>
          <w:rFonts w:ascii="Times New Roman"/>
          <w:b w:val="false"/>
          <w:i w:val="false"/>
          <w:color w:val="000000"/>
          <w:sz w:val="28"/>
        </w:rPr>
        <w:t xml:space="preserve">
      занятия по восстановлению бытовых навыков самообслуживания </w:t>
      </w:r>
    </w:p>
    <w:bookmarkEnd w:id="2760"/>
    <w:bookmarkStart w:name="z3236" w:id="2761"/>
    <w:p>
      <w:pPr>
        <w:spacing w:after="0"/>
        <w:ind w:left="0"/>
        <w:jc w:val="both"/>
      </w:pPr>
      <w:r>
        <w:rPr>
          <w:rFonts w:ascii="Times New Roman"/>
          <w:b w:val="false"/>
          <w:i w:val="false"/>
          <w:color w:val="000000"/>
          <w:sz w:val="28"/>
        </w:rPr>
        <w:t xml:space="preserve">
      </w:t>
      </w:r>
    </w:p>
    <w:bookmarkEnd w:id="27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7" w:id="2762"/>
    <w:p>
      <w:pPr>
        <w:spacing w:after="0"/>
        <w:ind w:left="0"/>
        <w:jc w:val="both"/>
      </w:pPr>
      <w:r>
        <w:rPr>
          <w:rFonts w:ascii="Times New Roman"/>
          <w:b w:val="false"/>
          <w:i w:val="false"/>
          <w:color w:val="000000"/>
          <w:sz w:val="28"/>
        </w:rPr>
        <w:t xml:space="preserve">
      индивидуальная пассивная и активная ЛФК, механоразработка верхних и нижних конечностей </w:t>
      </w:r>
    </w:p>
    <w:bookmarkEnd w:id="2762"/>
    <w:bookmarkStart w:name="z3238" w:id="2763"/>
    <w:p>
      <w:pPr>
        <w:spacing w:after="0"/>
        <w:ind w:left="0"/>
        <w:jc w:val="both"/>
      </w:pPr>
      <w:r>
        <w:rPr>
          <w:rFonts w:ascii="Times New Roman"/>
          <w:b w:val="false"/>
          <w:i w:val="false"/>
          <w:color w:val="000000"/>
          <w:sz w:val="28"/>
        </w:rPr>
        <w:t xml:space="preserve">
      </w:t>
      </w:r>
    </w:p>
    <w:bookmarkEnd w:id="27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9" w:id="2764"/>
    <w:p>
      <w:pPr>
        <w:spacing w:after="0"/>
        <w:ind w:left="0"/>
        <w:jc w:val="both"/>
      </w:pPr>
      <w:r>
        <w:rPr>
          <w:rFonts w:ascii="Times New Roman"/>
          <w:b w:val="false"/>
          <w:i w:val="false"/>
          <w:color w:val="000000"/>
          <w:sz w:val="28"/>
        </w:rPr>
        <w:t xml:space="preserve">
      биоуправление/БОС, </w:t>
      </w:r>
    </w:p>
    <w:bookmarkEnd w:id="2764"/>
    <w:bookmarkStart w:name="z3240" w:id="2765"/>
    <w:p>
      <w:pPr>
        <w:spacing w:after="0"/>
        <w:ind w:left="0"/>
        <w:jc w:val="both"/>
      </w:pPr>
      <w:r>
        <w:rPr>
          <w:rFonts w:ascii="Times New Roman"/>
          <w:b w:val="false"/>
          <w:i w:val="false"/>
          <w:color w:val="000000"/>
          <w:sz w:val="28"/>
        </w:rPr>
        <w:t xml:space="preserve">
      </w:t>
      </w:r>
    </w:p>
    <w:bookmarkEnd w:id="27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1" w:id="2766"/>
    <w:p>
      <w:pPr>
        <w:spacing w:after="0"/>
        <w:ind w:left="0"/>
        <w:jc w:val="both"/>
      </w:pPr>
      <w:r>
        <w:rPr>
          <w:rFonts w:ascii="Times New Roman"/>
          <w:b w:val="false"/>
          <w:i w:val="false"/>
          <w:color w:val="000000"/>
          <w:sz w:val="28"/>
        </w:rPr>
        <w:t>
      физиотерапия</w:t>
      </w:r>
    </w:p>
    <w:bookmarkEnd w:id="2766"/>
    <w:bookmarkStart w:name="z3242" w:id="2767"/>
    <w:p>
      <w:pPr>
        <w:spacing w:after="0"/>
        <w:ind w:left="0"/>
        <w:jc w:val="both"/>
      </w:pPr>
      <w:r>
        <w:rPr>
          <w:rFonts w:ascii="Times New Roman"/>
          <w:b w:val="false"/>
          <w:i w:val="false"/>
          <w:color w:val="000000"/>
          <w:sz w:val="28"/>
        </w:rPr>
        <w:t>
      Определение реабилитационного потенциала</w:t>
      </w:r>
    </w:p>
    <w:bookmarkEnd w:id="2767"/>
    <w:bookmarkStart w:name="z3243" w:id="2768"/>
    <w:p>
      <w:pPr>
        <w:spacing w:after="0"/>
        <w:ind w:left="0"/>
        <w:jc w:val="both"/>
      </w:pPr>
      <w:r>
        <w:rPr>
          <w:rFonts w:ascii="Times New Roman"/>
          <w:b w:val="false"/>
          <w:i w:val="false"/>
          <w:color w:val="000000"/>
          <w:sz w:val="28"/>
        </w:rPr>
        <w:t xml:space="preserve">
      </w:t>
      </w:r>
    </w:p>
    <w:bookmarkEnd w:id="27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4" w:id="2769"/>
    <w:p>
      <w:pPr>
        <w:spacing w:after="0"/>
        <w:ind w:left="0"/>
        <w:jc w:val="both"/>
      </w:pPr>
      <w:r>
        <w:rPr>
          <w:rFonts w:ascii="Times New Roman"/>
          <w:b w:val="false"/>
          <w:i w:val="false"/>
          <w:color w:val="000000"/>
          <w:sz w:val="28"/>
        </w:rPr>
        <w:t xml:space="preserve">
      благоприятный (частичная реабилитация, реабилитация - полное восстановление) </w:t>
      </w:r>
    </w:p>
    <w:bookmarkEnd w:id="2769"/>
    <w:bookmarkStart w:name="z3245" w:id="2770"/>
    <w:p>
      <w:pPr>
        <w:spacing w:after="0"/>
        <w:ind w:left="0"/>
        <w:jc w:val="both"/>
      </w:pPr>
      <w:r>
        <w:rPr>
          <w:rFonts w:ascii="Times New Roman"/>
          <w:b w:val="false"/>
          <w:i w:val="false"/>
          <w:color w:val="000000"/>
          <w:sz w:val="28"/>
        </w:rPr>
        <w:t xml:space="preserve">
      </w:t>
      </w:r>
    </w:p>
    <w:bookmarkEnd w:id="27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6" w:id="2771"/>
    <w:p>
      <w:pPr>
        <w:spacing w:after="0"/>
        <w:ind w:left="0"/>
        <w:jc w:val="both"/>
      </w:pPr>
      <w:r>
        <w:rPr>
          <w:rFonts w:ascii="Times New Roman"/>
          <w:b w:val="false"/>
          <w:i w:val="false"/>
          <w:color w:val="000000"/>
          <w:sz w:val="28"/>
        </w:rPr>
        <w:t>
      неблагоприятный (уход на дому)</w:t>
      </w:r>
    </w:p>
    <w:bookmarkEnd w:id="2771"/>
    <w:bookmarkStart w:name="z3247" w:id="2772"/>
    <w:p>
      <w:pPr>
        <w:spacing w:after="0"/>
        <w:ind w:left="0"/>
        <w:jc w:val="both"/>
      </w:pPr>
      <w:r>
        <w:rPr>
          <w:rFonts w:ascii="Times New Roman"/>
          <w:b w:val="false"/>
          <w:i w:val="false"/>
          <w:color w:val="000000"/>
          <w:sz w:val="28"/>
        </w:rPr>
        <w:t>
      Тесты по оценке состояния перед реабилитацией:</w:t>
      </w:r>
    </w:p>
    <w:bookmarkEnd w:id="2772"/>
    <w:bookmarkStart w:name="z3248" w:id="2773"/>
    <w:p>
      <w:pPr>
        <w:spacing w:after="0"/>
        <w:ind w:left="0"/>
        <w:jc w:val="both"/>
      </w:pPr>
      <w:r>
        <w:rPr>
          <w:rFonts w:ascii="Times New Roman"/>
          <w:b w:val="false"/>
          <w:i w:val="false"/>
          <w:color w:val="000000"/>
          <w:sz w:val="28"/>
        </w:rPr>
        <w:t>
      а) индекс Бартеля указать балл</w:t>
      </w:r>
    </w:p>
    <w:bookmarkEnd w:id="2773"/>
    <w:bookmarkStart w:name="z3249" w:id="2774"/>
    <w:p>
      <w:pPr>
        <w:spacing w:after="0"/>
        <w:ind w:left="0"/>
        <w:jc w:val="both"/>
      </w:pPr>
      <w:r>
        <w:rPr>
          <w:rFonts w:ascii="Times New Roman"/>
          <w:b w:val="false"/>
          <w:i w:val="false"/>
          <w:color w:val="000000"/>
          <w:sz w:val="28"/>
        </w:rPr>
        <w:t xml:space="preserve">
      </w:t>
      </w:r>
    </w:p>
    <w:bookmarkEnd w:id="27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0" w:id="2775"/>
    <w:p>
      <w:pPr>
        <w:spacing w:after="0"/>
        <w:ind w:left="0"/>
        <w:jc w:val="both"/>
      </w:pPr>
      <w:r>
        <w:rPr>
          <w:rFonts w:ascii="Times New Roman"/>
          <w:b w:val="false"/>
          <w:i w:val="false"/>
          <w:color w:val="000000"/>
          <w:sz w:val="28"/>
        </w:rPr>
        <w:t xml:space="preserve">
      </w:t>
      </w:r>
    </w:p>
    <w:bookmarkEnd w:id="27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1" w:id="2776"/>
    <w:p>
      <w:pPr>
        <w:spacing w:after="0"/>
        <w:ind w:left="0"/>
        <w:jc w:val="both"/>
      </w:pPr>
      <w:r>
        <w:rPr>
          <w:rFonts w:ascii="Times New Roman"/>
          <w:b w:val="false"/>
          <w:i w:val="false"/>
          <w:color w:val="000000"/>
          <w:sz w:val="28"/>
        </w:rPr>
        <w:t xml:space="preserve">
      нет </w:t>
      </w:r>
    </w:p>
    <w:bookmarkEnd w:id="2776"/>
    <w:bookmarkStart w:name="z3252" w:id="2777"/>
    <w:p>
      <w:pPr>
        <w:spacing w:after="0"/>
        <w:ind w:left="0"/>
        <w:jc w:val="both"/>
      </w:pPr>
      <w:r>
        <w:rPr>
          <w:rFonts w:ascii="Times New Roman"/>
          <w:b w:val="false"/>
          <w:i w:val="false"/>
          <w:color w:val="000000"/>
          <w:sz w:val="28"/>
        </w:rPr>
        <w:t xml:space="preserve">
      </w:t>
      </w:r>
    </w:p>
    <w:bookmarkEnd w:id="27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3" w:id="2778"/>
    <w:p>
      <w:pPr>
        <w:spacing w:after="0"/>
        <w:ind w:left="0"/>
        <w:jc w:val="both"/>
      </w:pPr>
      <w:r>
        <w:rPr>
          <w:rFonts w:ascii="Times New Roman"/>
          <w:b w:val="false"/>
          <w:i w:val="false"/>
          <w:color w:val="000000"/>
          <w:sz w:val="28"/>
        </w:rPr>
        <w:t xml:space="preserve">
      да заключение </w:t>
      </w:r>
    </w:p>
    <w:bookmarkEnd w:id="2778"/>
    <w:bookmarkStart w:name="z3254" w:id="2779"/>
    <w:p>
      <w:pPr>
        <w:spacing w:after="0"/>
        <w:ind w:left="0"/>
        <w:jc w:val="both"/>
      </w:pPr>
      <w:r>
        <w:rPr>
          <w:rFonts w:ascii="Times New Roman"/>
          <w:b w:val="false"/>
          <w:i w:val="false"/>
          <w:color w:val="000000"/>
          <w:sz w:val="28"/>
        </w:rPr>
        <w:t xml:space="preserve">
      </w:t>
      </w:r>
    </w:p>
    <w:bookmarkEnd w:id="27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5" w:id="2780"/>
    <w:p>
      <w:pPr>
        <w:spacing w:after="0"/>
        <w:ind w:left="0"/>
        <w:jc w:val="both"/>
      </w:pPr>
      <w:r>
        <w:rPr>
          <w:rFonts w:ascii="Times New Roman"/>
          <w:b w:val="false"/>
          <w:i w:val="false"/>
          <w:color w:val="000000"/>
          <w:sz w:val="28"/>
        </w:rPr>
        <w:t xml:space="preserve">
      от 0 до 25 соответствует полной зависимости пациента </w:t>
      </w:r>
    </w:p>
    <w:bookmarkEnd w:id="2780"/>
    <w:bookmarkStart w:name="z3256" w:id="2781"/>
    <w:p>
      <w:pPr>
        <w:spacing w:after="0"/>
        <w:ind w:left="0"/>
        <w:jc w:val="both"/>
      </w:pPr>
      <w:r>
        <w:rPr>
          <w:rFonts w:ascii="Times New Roman"/>
          <w:b w:val="false"/>
          <w:i w:val="false"/>
          <w:color w:val="000000"/>
          <w:sz w:val="28"/>
        </w:rPr>
        <w:t xml:space="preserve">
      </w:t>
      </w:r>
    </w:p>
    <w:bookmarkEnd w:id="27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7" w:id="2782"/>
    <w:p>
      <w:pPr>
        <w:spacing w:after="0"/>
        <w:ind w:left="0"/>
        <w:jc w:val="both"/>
      </w:pPr>
      <w:r>
        <w:rPr>
          <w:rFonts w:ascii="Times New Roman"/>
          <w:b w:val="false"/>
          <w:i w:val="false"/>
          <w:color w:val="000000"/>
          <w:sz w:val="28"/>
        </w:rPr>
        <w:t xml:space="preserve">
      от 25 до 65 — выраженной зависимости </w:t>
      </w:r>
    </w:p>
    <w:bookmarkEnd w:id="2782"/>
    <w:bookmarkStart w:name="z3258" w:id="2783"/>
    <w:p>
      <w:pPr>
        <w:spacing w:after="0"/>
        <w:ind w:left="0"/>
        <w:jc w:val="both"/>
      </w:pPr>
      <w:r>
        <w:rPr>
          <w:rFonts w:ascii="Times New Roman"/>
          <w:b w:val="false"/>
          <w:i w:val="false"/>
          <w:color w:val="000000"/>
          <w:sz w:val="28"/>
        </w:rPr>
        <w:t xml:space="preserve">
      </w:t>
      </w:r>
    </w:p>
    <w:bookmarkEnd w:id="27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9" w:id="2784"/>
    <w:p>
      <w:pPr>
        <w:spacing w:after="0"/>
        <w:ind w:left="0"/>
        <w:jc w:val="both"/>
      </w:pPr>
      <w:r>
        <w:rPr>
          <w:rFonts w:ascii="Times New Roman"/>
          <w:b w:val="false"/>
          <w:i w:val="false"/>
          <w:color w:val="000000"/>
          <w:sz w:val="28"/>
        </w:rPr>
        <w:t xml:space="preserve">
      от 65 до 90 — умеренной зависимости </w:t>
      </w:r>
    </w:p>
    <w:bookmarkEnd w:id="2784"/>
    <w:bookmarkStart w:name="z3260" w:id="2785"/>
    <w:p>
      <w:pPr>
        <w:spacing w:after="0"/>
        <w:ind w:left="0"/>
        <w:jc w:val="both"/>
      </w:pPr>
      <w:r>
        <w:rPr>
          <w:rFonts w:ascii="Times New Roman"/>
          <w:b w:val="false"/>
          <w:i w:val="false"/>
          <w:color w:val="000000"/>
          <w:sz w:val="28"/>
        </w:rPr>
        <w:t xml:space="preserve">
      </w:t>
      </w:r>
    </w:p>
    <w:bookmarkEnd w:id="27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1" w:id="2786"/>
    <w:p>
      <w:pPr>
        <w:spacing w:after="0"/>
        <w:ind w:left="0"/>
        <w:jc w:val="both"/>
      </w:pPr>
      <w:r>
        <w:rPr>
          <w:rFonts w:ascii="Times New Roman"/>
          <w:b w:val="false"/>
          <w:i w:val="false"/>
          <w:color w:val="000000"/>
          <w:sz w:val="28"/>
        </w:rPr>
        <w:t xml:space="preserve">
      от 91 до 99 — легкой зависимости </w:t>
      </w:r>
    </w:p>
    <w:bookmarkEnd w:id="2786"/>
    <w:bookmarkStart w:name="z3262" w:id="2787"/>
    <w:p>
      <w:pPr>
        <w:spacing w:after="0"/>
        <w:ind w:left="0"/>
        <w:jc w:val="both"/>
      </w:pPr>
      <w:r>
        <w:rPr>
          <w:rFonts w:ascii="Times New Roman"/>
          <w:b w:val="false"/>
          <w:i w:val="false"/>
          <w:color w:val="000000"/>
          <w:sz w:val="28"/>
        </w:rPr>
        <w:t xml:space="preserve">
      </w:t>
      </w:r>
    </w:p>
    <w:bookmarkEnd w:id="27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3" w:id="2788"/>
    <w:p>
      <w:pPr>
        <w:spacing w:after="0"/>
        <w:ind w:left="0"/>
        <w:jc w:val="both"/>
      </w:pPr>
      <w:r>
        <w:rPr>
          <w:rFonts w:ascii="Times New Roman"/>
          <w:b w:val="false"/>
          <w:i w:val="false"/>
          <w:color w:val="000000"/>
          <w:sz w:val="28"/>
        </w:rPr>
        <w:t>
      100 баллов — полной независимости в повседневной деятельности</w:t>
      </w:r>
    </w:p>
    <w:bookmarkEnd w:id="2788"/>
    <w:bookmarkStart w:name="z3264" w:id="2789"/>
    <w:p>
      <w:pPr>
        <w:spacing w:after="0"/>
        <w:ind w:left="0"/>
        <w:jc w:val="both"/>
      </w:pPr>
      <w:r>
        <w:rPr>
          <w:rFonts w:ascii="Times New Roman"/>
          <w:b w:val="false"/>
          <w:i w:val="false"/>
          <w:color w:val="000000"/>
          <w:sz w:val="28"/>
        </w:rPr>
        <w:t>
      б) Тест-мини-схема психического состояния (МИПС) Мini-Mental State Examination (MMSE)</w:t>
      </w:r>
    </w:p>
    <w:bookmarkEnd w:id="2789"/>
    <w:bookmarkStart w:name="z3265" w:id="2790"/>
    <w:p>
      <w:pPr>
        <w:spacing w:after="0"/>
        <w:ind w:left="0"/>
        <w:jc w:val="both"/>
      </w:pPr>
      <w:r>
        <w:rPr>
          <w:rFonts w:ascii="Times New Roman"/>
          <w:b w:val="false"/>
          <w:i w:val="false"/>
          <w:color w:val="000000"/>
          <w:sz w:val="28"/>
        </w:rPr>
        <w:t xml:space="preserve">
      </w:t>
      </w:r>
    </w:p>
    <w:bookmarkEnd w:id="27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6" w:id="2791"/>
    <w:p>
      <w:pPr>
        <w:spacing w:after="0"/>
        <w:ind w:left="0"/>
        <w:jc w:val="both"/>
      </w:pPr>
      <w:r>
        <w:rPr>
          <w:rFonts w:ascii="Times New Roman"/>
          <w:b w:val="false"/>
          <w:i w:val="false"/>
          <w:color w:val="000000"/>
          <w:sz w:val="28"/>
        </w:rPr>
        <w:t xml:space="preserve">
      нет </w:t>
      </w:r>
    </w:p>
    <w:bookmarkEnd w:id="2791"/>
    <w:bookmarkStart w:name="z3267" w:id="2792"/>
    <w:p>
      <w:pPr>
        <w:spacing w:after="0"/>
        <w:ind w:left="0"/>
        <w:jc w:val="both"/>
      </w:pPr>
      <w:r>
        <w:rPr>
          <w:rFonts w:ascii="Times New Roman"/>
          <w:b w:val="false"/>
          <w:i w:val="false"/>
          <w:color w:val="000000"/>
          <w:sz w:val="28"/>
        </w:rPr>
        <w:t xml:space="preserve">
      </w:t>
      </w:r>
    </w:p>
    <w:bookmarkEnd w:id="27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8" w:id="2793"/>
    <w:p>
      <w:pPr>
        <w:spacing w:after="0"/>
        <w:ind w:left="0"/>
        <w:jc w:val="both"/>
      </w:pPr>
      <w:r>
        <w:rPr>
          <w:rFonts w:ascii="Times New Roman"/>
          <w:b w:val="false"/>
          <w:i w:val="false"/>
          <w:color w:val="000000"/>
          <w:sz w:val="28"/>
        </w:rPr>
        <w:t xml:space="preserve">
      да заключение </w:t>
      </w:r>
    </w:p>
    <w:bookmarkEnd w:id="2793"/>
    <w:bookmarkStart w:name="z3269" w:id="2794"/>
    <w:p>
      <w:pPr>
        <w:spacing w:after="0"/>
        <w:ind w:left="0"/>
        <w:jc w:val="both"/>
      </w:pPr>
      <w:r>
        <w:rPr>
          <w:rFonts w:ascii="Times New Roman"/>
          <w:b w:val="false"/>
          <w:i w:val="false"/>
          <w:color w:val="000000"/>
          <w:sz w:val="28"/>
        </w:rPr>
        <w:t xml:space="preserve">
      </w:t>
      </w:r>
    </w:p>
    <w:bookmarkEnd w:id="27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0" w:id="2795"/>
    <w:p>
      <w:pPr>
        <w:spacing w:after="0"/>
        <w:ind w:left="0"/>
        <w:jc w:val="both"/>
      </w:pPr>
      <w:r>
        <w:rPr>
          <w:rFonts w:ascii="Times New Roman"/>
          <w:b w:val="false"/>
          <w:i w:val="false"/>
          <w:color w:val="000000"/>
          <w:sz w:val="28"/>
        </w:rPr>
        <w:t xml:space="preserve">
      нет нарушений когнитивных функций </w:t>
      </w:r>
    </w:p>
    <w:bookmarkEnd w:id="2795"/>
    <w:bookmarkStart w:name="z3271" w:id="2796"/>
    <w:p>
      <w:pPr>
        <w:spacing w:after="0"/>
        <w:ind w:left="0"/>
        <w:jc w:val="both"/>
      </w:pPr>
      <w:r>
        <w:rPr>
          <w:rFonts w:ascii="Times New Roman"/>
          <w:b w:val="false"/>
          <w:i w:val="false"/>
          <w:color w:val="000000"/>
          <w:sz w:val="28"/>
        </w:rPr>
        <w:t xml:space="preserve">
      </w:t>
      </w:r>
    </w:p>
    <w:bookmarkEnd w:id="27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2" w:id="2797"/>
    <w:p>
      <w:pPr>
        <w:spacing w:after="0"/>
        <w:ind w:left="0"/>
        <w:jc w:val="both"/>
      </w:pPr>
      <w:r>
        <w:rPr>
          <w:rFonts w:ascii="Times New Roman"/>
          <w:b w:val="false"/>
          <w:i w:val="false"/>
          <w:color w:val="000000"/>
          <w:sz w:val="28"/>
        </w:rPr>
        <w:t xml:space="preserve">
      преддементные когнитивные нарушения </w:t>
      </w:r>
    </w:p>
    <w:bookmarkEnd w:id="2797"/>
    <w:bookmarkStart w:name="z3273" w:id="2798"/>
    <w:p>
      <w:pPr>
        <w:spacing w:after="0"/>
        <w:ind w:left="0"/>
        <w:jc w:val="both"/>
      </w:pPr>
      <w:r>
        <w:rPr>
          <w:rFonts w:ascii="Times New Roman"/>
          <w:b w:val="false"/>
          <w:i w:val="false"/>
          <w:color w:val="000000"/>
          <w:sz w:val="28"/>
        </w:rPr>
        <w:t xml:space="preserve">
      </w:t>
      </w:r>
    </w:p>
    <w:bookmarkEnd w:id="27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4" w:id="2799"/>
    <w:p>
      <w:pPr>
        <w:spacing w:after="0"/>
        <w:ind w:left="0"/>
        <w:jc w:val="both"/>
      </w:pPr>
      <w:r>
        <w:rPr>
          <w:rFonts w:ascii="Times New Roman"/>
          <w:b w:val="false"/>
          <w:i w:val="false"/>
          <w:color w:val="000000"/>
          <w:sz w:val="28"/>
        </w:rPr>
        <w:t xml:space="preserve">
      деменция легкой степени выраженности </w:t>
      </w:r>
    </w:p>
    <w:bookmarkEnd w:id="2799"/>
    <w:bookmarkStart w:name="z3275" w:id="2800"/>
    <w:p>
      <w:pPr>
        <w:spacing w:after="0"/>
        <w:ind w:left="0"/>
        <w:jc w:val="both"/>
      </w:pPr>
      <w:r>
        <w:rPr>
          <w:rFonts w:ascii="Times New Roman"/>
          <w:b w:val="false"/>
          <w:i w:val="false"/>
          <w:color w:val="000000"/>
          <w:sz w:val="28"/>
        </w:rPr>
        <w:t xml:space="preserve">
      </w:t>
      </w:r>
    </w:p>
    <w:bookmarkEnd w:id="28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6" w:id="2801"/>
    <w:p>
      <w:pPr>
        <w:spacing w:after="0"/>
        <w:ind w:left="0"/>
        <w:jc w:val="both"/>
      </w:pPr>
      <w:r>
        <w:rPr>
          <w:rFonts w:ascii="Times New Roman"/>
          <w:b w:val="false"/>
          <w:i w:val="false"/>
          <w:color w:val="000000"/>
          <w:sz w:val="28"/>
        </w:rPr>
        <w:t xml:space="preserve">
      деменция умеренной степени выраженности </w:t>
      </w:r>
    </w:p>
    <w:bookmarkEnd w:id="2801"/>
    <w:bookmarkStart w:name="z3277" w:id="2802"/>
    <w:p>
      <w:pPr>
        <w:spacing w:after="0"/>
        <w:ind w:left="0"/>
        <w:jc w:val="both"/>
      </w:pPr>
      <w:r>
        <w:rPr>
          <w:rFonts w:ascii="Times New Roman"/>
          <w:b w:val="false"/>
          <w:i w:val="false"/>
          <w:color w:val="000000"/>
          <w:sz w:val="28"/>
        </w:rPr>
        <w:t xml:space="preserve">
      </w:t>
      </w:r>
    </w:p>
    <w:bookmarkEnd w:id="28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8" w:id="2803"/>
    <w:p>
      <w:pPr>
        <w:spacing w:after="0"/>
        <w:ind w:left="0"/>
        <w:jc w:val="both"/>
      </w:pPr>
      <w:r>
        <w:rPr>
          <w:rFonts w:ascii="Times New Roman"/>
          <w:b w:val="false"/>
          <w:i w:val="false"/>
          <w:color w:val="000000"/>
          <w:sz w:val="28"/>
        </w:rPr>
        <w:t>
      тяжелая деменция</w:t>
      </w:r>
    </w:p>
    <w:bookmarkEnd w:id="2803"/>
    <w:bookmarkStart w:name="z3279" w:id="2804"/>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2804"/>
    <w:bookmarkStart w:name="z3280" w:id="2805"/>
    <w:p>
      <w:pPr>
        <w:spacing w:after="0"/>
        <w:ind w:left="0"/>
        <w:jc w:val="both"/>
      </w:pPr>
      <w:r>
        <w:rPr>
          <w:rFonts w:ascii="Times New Roman"/>
          <w:b w:val="false"/>
          <w:i w:val="false"/>
          <w:color w:val="000000"/>
          <w:sz w:val="28"/>
        </w:rPr>
        <w:t xml:space="preserve">
      </w:t>
      </w:r>
    </w:p>
    <w:bookmarkEnd w:id="28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1" w:id="2806"/>
    <w:p>
      <w:pPr>
        <w:spacing w:after="0"/>
        <w:ind w:left="0"/>
        <w:jc w:val="both"/>
      </w:pPr>
      <w:r>
        <w:rPr>
          <w:rFonts w:ascii="Times New Roman"/>
          <w:b w:val="false"/>
          <w:i w:val="false"/>
          <w:color w:val="000000"/>
          <w:sz w:val="28"/>
        </w:rPr>
        <w:t xml:space="preserve">
      </w:t>
      </w:r>
    </w:p>
    <w:bookmarkEnd w:id="28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2" w:id="2807"/>
    <w:p>
      <w:pPr>
        <w:spacing w:after="0"/>
        <w:ind w:left="0"/>
        <w:jc w:val="both"/>
      </w:pPr>
      <w:r>
        <w:rPr>
          <w:rFonts w:ascii="Times New Roman"/>
          <w:b w:val="false"/>
          <w:i w:val="false"/>
          <w:color w:val="000000"/>
          <w:sz w:val="28"/>
        </w:rPr>
        <w:t xml:space="preserve">
      нет </w:t>
      </w:r>
    </w:p>
    <w:bookmarkEnd w:id="2807"/>
    <w:bookmarkStart w:name="z3283" w:id="2808"/>
    <w:p>
      <w:pPr>
        <w:spacing w:after="0"/>
        <w:ind w:left="0"/>
        <w:jc w:val="both"/>
      </w:pPr>
      <w:r>
        <w:rPr>
          <w:rFonts w:ascii="Times New Roman"/>
          <w:b w:val="false"/>
          <w:i w:val="false"/>
          <w:color w:val="000000"/>
          <w:sz w:val="28"/>
        </w:rPr>
        <w:t xml:space="preserve">
      </w:t>
      </w:r>
    </w:p>
    <w:bookmarkEnd w:id="28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4" w:id="2809"/>
    <w:p>
      <w:pPr>
        <w:spacing w:after="0"/>
        <w:ind w:left="0"/>
        <w:jc w:val="both"/>
      </w:pPr>
      <w:r>
        <w:rPr>
          <w:rFonts w:ascii="Times New Roman"/>
          <w:b w:val="false"/>
          <w:i w:val="false"/>
          <w:color w:val="000000"/>
          <w:sz w:val="28"/>
        </w:rPr>
        <w:t xml:space="preserve">
      да заключение </w:t>
      </w:r>
    </w:p>
    <w:bookmarkEnd w:id="2809"/>
    <w:bookmarkStart w:name="z3285" w:id="2810"/>
    <w:p>
      <w:pPr>
        <w:spacing w:after="0"/>
        <w:ind w:left="0"/>
        <w:jc w:val="both"/>
      </w:pPr>
      <w:r>
        <w:rPr>
          <w:rFonts w:ascii="Times New Roman"/>
          <w:b w:val="false"/>
          <w:i w:val="false"/>
          <w:color w:val="000000"/>
          <w:sz w:val="28"/>
        </w:rPr>
        <w:t xml:space="preserve">
      </w:t>
      </w:r>
    </w:p>
    <w:bookmarkEnd w:id="28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6" w:id="2811"/>
    <w:p>
      <w:pPr>
        <w:spacing w:after="0"/>
        <w:ind w:left="0"/>
        <w:jc w:val="both"/>
      </w:pPr>
      <w:r>
        <w:rPr>
          <w:rFonts w:ascii="Times New Roman"/>
          <w:b w:val="false"/>
          <w:i w:val="false"/>
          <w:color w:val="000000"/>
          <w:sz w:val="28"/>
        </w:rPr>
        <w:t xml:space="preserve">
      от 0 до 5 -зависим от посторонней помощи (то есть самостоятельное выполнение действия невозможно, или небезопасно, или требует неразумных затрат времени; </w:t>
      </w:r>
    </w:p>
    <w:bookmarkEnd w:id="2811"/>
    <w:bookmarkStart w:name="z3287" w:id="2812"/>
    <w:p>
      <w:pPr>
        <w:spacing w:after="0"/>
        <w:ind w:left="0"/>
        <w:jc w:val="both"/>
      </w:pPr>
      <w:r>
        <w:rPr>
          <w:rFonts w:ascii="Times New Roman"/>
          <w:b w:val="false"/>
          <w:i w:val="false"/>
          <w:color w:val="000000"/>
          <w:sz w:val="28"/>
        </w:rPr>
        <w:t xml:space="preserve">
      </w:t>
      </w:r>
    </w:p>
    <w:bookmarkEnd w:id="28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8" w:id="2813"/>
    <w:p>
      <w:pPr>
        <w:spacing w:after="0"/>
        <w:ind w:left="0"/>
        <w:jc w:val="both"/>
      </w:pPr>
      <w:r>
        <w:rPr>
          <w:rFonts w:ascii="Times New Roman"/>
          <w:b w:val="false"/>
          <w:i w:val="false"/>
          <w:color w:val="000000"/>
          <w:sz w:val="28"/>
        </w:rPr>
        <w:t xml:space="preserve">
      от 6 до 10 -требуется присмотр (вербальная помощь); </w:t>
      </w:r>
    </w:p>
    <w:bookmarkEnd w:id="2813"/>
    <w:bookmarkStart w:name="z3289" w:id="2814"/>
    <w:p>
      <w:pPr>
        <w:spacing w:after="0"/>
        <w:ind w:left="0"/>
        <w:jc w:val="both"/>
      </w:pPr>
      <w:r>
        <w:rPr>
          <w:rFonts w:ascii="Times New Roman"/>
          <w:b w:val="false"/>
          <w:i w:val="false"/>
          <w:color w:val="000000"/>
          <w:sz w:val="28"/>
        </w:rPr>
        <w:t xml:space="preserve">
      </w:t>
      </w:r>
    </w:p>
    <w:bookmarkEnd w:id="28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0" w:id="2815"/>
    <w:p>
      <w:pPr>
        <w:spacing w:after="0"/>
        <w:ind w:left="0"/>
        <w:jc w:val="both"/>
      </w:pPr>
      <w:r>
        <w:rPr>
          <w:rFonts w:ascii="Times New Roman"/>
          <w:b w:val="false"/>
          <w:i w:val="false"/>
          <w:color w:val="000000"/>
          <w:sz w:val="28"/>
        </w:rPr>
        <w:t xml:space="preserve">
      11 и более - независим (использует вспомогательные приспособления) г) Степень инвалидизации по модифицированной шкале Рэнкина </w:t>
      </w:r>
    </w:p>
    <w:bookmarkEnd w:id="2815"/>
    <w:bookmarkStart w:name="z3291" w:id="2816"/>
    <w:p>
      <w:pPr>
        <w:spacing w:after="0"/>
        <w:ind w:left="0"/>
        <w:jc w:val="both"/>
      </w:pPr>
      <w:r>
        <w:rPr>
          <w:rFonts w:ascii="Times New Roman"/>
          <w:b w:val="false"/>
          <w:i w:val="false"/>
          <w:color w:val="000000"/>
          <w:sz w:val="28"/>
        </w:rPr>
        <w:t xml:space="preserve">
      </w:t>
      </w:r>
    </w:p>
    <w:bookmarkEnd w:id="28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2" w:id="2817"/>
    <w:p>
      <w:pPr>
        <w:spacing w:after="0"/>
        <w:ind w:left="0"/>
        <w:jc w:val="both"/>
      </w:pPr>
      <w:r>
        <w:rPr>
          <w:rFonts w:ascii="Times New Roman"/>
          <w:b w:val="false"/>
          <w:i w:val="false"/>
          <w:color w:val="000000"/>
          <w:sz w:val="28"/>
        </w:rPr>
        <w:t xml:space="preserve">
      нет </w:t>
      </w:r>
    </w:p>
    <w:bookmarkEnd w:id="2817"/>
    <w:bookmarkStart w:name="z3293" w:id="2818"/>
    <w:p>
      <w:pPr>
        <w:spacing w:after="0"/>
        <w:ind w:left="0"/>
        <w:jc w:val="both"/>
      </w:pPr>
      <w:r>
        <w:rPr>
          <w:rFonts w:ascii="Times New Roman"/>
          <w:b w:val="false"/>
          <w:i w:val="false"/>
          <w:color w:val="000000"/>
          <w:sz w:val="28"/>
        </w:rPr>
        <w:t xml:space="preserve">
      </w:t>
      </w:r>
    </w:p>
    <w:bookmarkEnd w:id="28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4" w:id="2819"/>
    <w:p>
      <w:pPr>
        <w:spacing w:after="0"/>
        <w:ind w:left="0"/>
        <w:jc w:val="both"/>
      </w:pPr>
      <w:r>
        <w:rPr>
          <w:rFonts w:ascii="Times New Roman"/>
          <w:b w:val="false"/>
          <w:i w:val="false"/>
          <w:color w:val="000000"/>
          <w:sz w:val="28"/>
        </w:rPr>
        <w:t>
      да заключение</w:t>
      </w:r>
    </w:p>
    <w:bookmarkEnd w:id="2819"/>
    <w:bookmarkStart w:name="z3295" w:id="2820"/>
    <w:p>
      <w:pPr>
        <w:spacing w:after="0"/>
        <w:ind w:left="0"/>
        <w:jc w:val="both"/>
      </w:pPr>
      <w:r>
        <w:rPr>
          <w:rFonts w:ascii="Times New Roman"/>
          <w:b w:val="false"/>
          <w:i w:val="false"/>
          <w:color w:val="000000"/>
          <w:sz w:val="28"/>
        </w:rPr>
        <w:t>
      указать балл</w:t>
      </w:r>
    </w:p>
    <w:bookmarkEnd w:id="2820"/>
    <w:bookmarkStart w:name="z3296" w:id="2821"/>
    <w:p>
      <w:pPr>
        <w:spacing w:after="0"/>
        <w:ind w:left="0"/>
        <w:jc w:val="both"/>
      </w:pPr>
      <w:r>
        <w:rPr>
          <w:rFonts w:ascii="Times New Roman"/>
          <w:b w:val="false"/>
          <w:i w:val="false"/>
          <w:color w:val="000000"/>
          <w:sz w:val="28"/>
        </w:rPr>
        <w:t xml:space="preserve">
      </w:t>
      </w:r>
    </w:p>
    <w:bookmarkEnd w:id="282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7" w:id="2822"/>
    <w:p>
      <w:pPr>
        <w:spacing w:after="0"/>
        <w:ind w:left="0"/>
        <w:jc w:val="both"/>
      </w:pPr>
      <w:r>
        <w:rPr>
          <w:rFonts w:ascii="Times New Roman"/>
          <w:b w:val="false"/>
          <w:i w:val="false"/>
          <w:color w:val="000000"/>
          <w:sz w:val="28"/>
        </w:rPr>
        <w:t xml:space="preserve">
      </w:t>
      </w:r>
    </w:p>
    <w:bookmarkEnd w:id="28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8" w:id="2823"/>
    <w:p>
      <w:pPr>
        <w:spacing w:after="0"/>
        <w:ind w:left="0"/>
        <w:jc w:val="both"/>
      </w:pPr>
      <w:r>
        <w:rPr>
          <w:rFonts w:ascii="Times New Roman"/>
          <w:b w:val="false"/>
          <w:i w:val="false"/>
          <w:color w:val="000000"/>
          <w:sz w:val="28"/>
        </w:rPr>
        <w:t xml:space="preserve">
      1 степень- отсутствие признаков инвалидности </w:t>
      </w:r>
    </w:p>
    <w:bookmarkEnd w:id="2823"/>
    <w:bookmarkStart w:name="z3299" w:id="2824"/>
    <w:p>
      <w:pPr>
        <w:spacing w:after="0"/>
        <w:ind w:left="0"/>
        <w:jc w:val="both"/>
      </w:pPr>
      <w:r>
        <w:rPr>
          <w:rFonts w:ascii="Times New Roman"/>
          <w:b w:val="false"/>
          <w:i w:val="false"/>
          <w:color w:val="000000"/>
          <w:sz w:val="28"/>
        </w:rPr>
        <w:t xml:space="preserve">
      </w:t>
      </w:r>
    </w:p>
    <w:bookmarkEnd w:id="28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0" w:id="2825"/>
    <w:p>
      <w:pPr>
        <w:spacing w:after="0"/>
        <w:ind w:left="0"/>
        <w:jc w:val="both"/>
      </w:pPr>
      <w:r>
        <w:rPr>
          <w:rFonts w:ascii="Times New Roman"/>
          <w:b w:val="false"/>
          <w:i w:val="false"/>
          <w:color w:val="000000"/>
          <w:sz w:val="28"/>
        </w:rPr>
        <w:t xml:space="preserve">
      2 степень- наличие легких признаков инвалидности </w:t>
      </w:r>
    </w:p>
    <w:bookmarkEnd w:id="2825"/>
    <w:bookmarkStart w:name="z3301" w:id="2826"/>
    <w:p>
      <w:pPr>
        <w:spacing w:after="0"/>
        <w:ind w:left="0"/>
        <w:jc w:val="both"/>
      </w:pPr>
      <w:r>
        <w:rPr>
          <w:rFonts w:ascii="Times New Roman"/>
          <w:b w:val="false"/>
          <w:i w:val="false"/>
          <w:color w:val="000000"/>
          <w:sz w:val="28"/>
        </w:rPr>
        <w:t xml:space="preserve">
      </w:t>
      </w:r>
    </w:p>
    <w:bookmarkEnd w:id="28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2" w:id="2827"/>
    <w:p>
      <w:pPr>
        <w:spacing w:after="0"/>
        <w:ind w:left="0"/>
        <w:jc w:val="both"/>
      </w:pPr>
      <w:r>
        <w:rPr>
          <w:rFonts w:ascii="Times New Roman"/>
          <w:b w:val="false"/>
          <w:i w:val="false"/>
          <w:color w:val="000000"/>
          <w:sz w:val="28"/>
        </w:rPr>
        <w:t xml:space="preserve">
      3 степень- умеренно выраженные признаки инвалидности </w:t>
      </w:r>
    </w:p>
    <w:bookmarkEnd w:id="2827"/>
    <w:bookmarkStart w:name="z3303" w:id="2828"/>
    <w:p>
      <w:pPr>
        <w:spacing w:after="0"/>
        <w:ind w:left="0"/>
        <w:jc w:val="both"/>
      </w:pPr>
      <w:r>
        <w:rPr>
          <w:rFonts w:ascii="Times New Roman"/>
          <w:b w:val="false"/>
          <w:i w:val="false"/>
          <w:color w:val="000000"/>
          <w:sz w:val="28"/>
        </w:rPr>
        <w:t xml:space="preserve">
      </w:t>
      </w:r>
    </w:p>
    <w:bookmarkEnd w:id="28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4" w:id="2829"/>
    <w:p>
      <w:pPr>
        <w:spacing w:after="0"/>
        <w:ind w:left="0"/>
        <w:jc w:val="both"/>
      </w:pPr>
      <w:r>
        <w:rPr>
          <w:rFonts w:ascii="Times New Roman"/>
          <w:b w:val="false"/>
          <w:i w:val="false"/>
          <w:color w:val="000000"/>
          <w:sz w:val="28"/>
        </w:rPr>
        <w:t xml:space="preserve">
      4 степень-наличие выраженных признаков инвалидности </w:t>
      </w:r>
    </w:p>
    <w:bookmarkEnd w:id="2829"/>
    <w:bookmarkStart w:name="z3305" w:id="2830"/>
    <w:p>
      <w:pPr>
        <w:spacing w:after="0"/>
        <w:ind w:left="0"/>
        <w:jc w:val="both"/>
      </w:pPr>
      <w:r>
        <w:rPr>
          <w:rFonts w:ascii="Times New Roman"/>
          <w:b w:val="false"/>
          <w:i w:val="false"/>
          <w:color w:val="000000"/>
          <w:sz w:val="28"/>
        </w:rPr>
        <w:t xml:space="preserve">
      </w:t>
      </w:r>
    </w:p>
    <w:bookmarkEnd w:id="28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6" w:id="2831"/>
    <w:p>
      <w:pPr>
        <w:spacing w:after="0"/>
        <w:ind w:left="0"/>
        <w:jc w:val="both"/>
      </w:pPr>
      <w:r>
        <w:rPr>
          <w:rFonts w:ascii="Times New Roman"/>
          <w:b w:val="false"/>
          <w:i w:val="false"/>
          <w:color w:val="000000"/>
          <w:sz w:val="28"/>
        </w:rPr>
        <w:t>
      5 степень- сильно выраженные признаки инвалидности</w:t>
      </w:r>
    </w:p>
    <w:bookmarkEnd w:id="2831"/>
    <w:bookmarkStart w:name="z3307" w:id="2832"/>
    <w:p>
      <w:pPr>
        <w:spacing w:after="0"/>
        <w:ind w:left="0"/>
        <w:jc w:val="both"/>
      </w:pPr>
      <w:r>
        <w:rPr>
          <w:rFonts w:ascii="Times New Roman"/>
          <w:b w:val="false"/>
          <w:i w:val="false"/>
          <w:color w:val="000000"/>
          <w:sz w:val="28"/>
        </w:rPr>
        <w:t>
      Была ли проведена системная тромболитическая терапия?</w:t>
      </w:r>
    </w:p>
    <w:bookmarkEnd w:id="2832"/>
    <w:bookmarkStart w:name="z3308" w:id="2833"/>
    <w:p>
      <w:pPr>
        <w:spacing w:after="0"/>
        <w:ind w:left="0"/>
        <w:jc w:val="both"/>
      </w:pPr>
      <w:r>
        <w:rPr>
          <w:rFonts w:ascii="Times New Roman"/>
          <w:b w:val="false"/>
          <w:i w:val="false"/>
          <w:color w:val="000000"/>
          <w:sz w:val="28"/>
        </w:rPr>
        <w:t xml:space="preserve">
      </w:t>
      </w:r>
    </w:p>
    <w:bookmarkEnd w:id="28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9" w:id="2834"/>
    <w:p>
      <w:pPr>
        <w:spacing w:after="0"/>
        <w:ind w:left="0"/>
        <w:jc w:val="both"/>
      </w:pPr>
      <w:r>
        <w:rPr>
          <w:rFonts w:ascii="Times New Roman"/>
          <w:b w:val="false"/>
          <w:i w:val="false"/>
          <w:color w:val="000000"/>
          <w:sz w:val="28"/>
        </w:rPr>
        <w:t xml:space="preserve">
      нет, причины, по которым не была проведена тромболитическая терапия </w:t>
      </w:r>
    </w:p>
    <w:bookmarkEnd w:id="2834"/>
    <w:bookmarkStart w:name="z3310" w:id="2835"/>
    <w:p>
      <w:pPr>
        <w:spacing w:after="0"/>
        <w:ind w:left="0"/>
        <w:jc w:val="both"/>
      </w:pPr>
      <w:r>
        <w:rPr>
          <w:rFonts w:ascii="Times New Roman"/>
          <w:b w:val="false"/>
          <w:i w:val="false"/>
          <w:color w:val="000000"/>
          <w:sz w:val="28"/>
        </w:rPr>
        <w:t xml:space="preserve">
      </w:t>
      </w:r>
    </w:p>
    <w:bookmarkEnd w:id="28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1" w:id="2836"/>
    <w:p>
      <w:pPr>
        <w:spacing w:after="0"/>
        <w:ind w:left="0"/>
        <w:jc w:val="both"/>
      </w:pPr>
      <w:r>
        <w:rPr>
          <w:rFonts w:ascii="Times New Roman"/>
          <w:b w:val="false"/>
          <w:i w:val="false"/>
          <w:color w:val="000000"/>
          <w:sz w:val="28"/>
        </w:rPr>
        <w:t xml:space="preserve">
      да, дата и время начала терапии. Какая доза использовалась? </w:t>
      </w:r>
    </w:p>
    <w:bookmarkEnd w:id="2836"/>
    <w:bookmarkStart w:name="z3312" w:id="2837"/>
    <w:p>
      <w:pPr>
        <w:spacing w:after="0"/>
        <w:ind w:left="0"/>
        <w:jc w:val="both"/>
      </w:pPr>
      <w:r>
        <w:rPr>
          <w:rFonts w:ascii="Times New Roman"/>
          <w:b w:val="false"/>
          <w:i w:val="false"/>
          <w:color w:val="000000"/>
          <w:sz w:val="28"/>
        </w:rPr>
        <w:t xml:space="preserve">
      </w:t>
      </w:r>
    </w:p>
    <w:bookmarkEnd w:id="28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3" w:id="2838"/>
    <w:p>
      <w:pPr>
        <w:spacing w:after="0"/>
        <w:ind w:left="0"/>
        <w:jc w:val="both"/>
      </w:pPr>
      <w:r>
        <w:rPr>
          <w:rFonts w:ascii="Times New Roman"/>
          <w:b w:val="false"/>
          <w:i w:val="false"/>
          <w:color w:val="000000"/>
          <w:sz w:val="28"/>
        </w:rPr>
        <w:t xml:space="preserve">
      доза </w:t>
      </w:r>
    </w:p>
    <w:bookmarkEnd w:id="2838"/>
    <w:bookmarkStart w:name="z3314" w:id="2839"/>
    <w:p>
      <w:pPr>
        <w:spacing w:after="0"/>
        <w:ind w:left="0"/>
        <w:jc w:val="both"/>
      </w:pPr>
      <w:r>
        <w:rPr>
          <w:rFonts w:ascii="Times New Roman"/>
          <w:b w:val="false"/>
          <w:i w:val="false"/>
          <w:color w:val="000000"/>
          <w:sz w:val="28"/>
        </w:rPr>
        <w:t xml:space="preserve">
      </w:t>
      </w:r>
    </w:p>
    <w:bookmarkEnd w:id="283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5" w:id="2840"/>
    <w:p>
      <w:pPr>
        <w:spacing w:after="0"/>
        <w:ind w:left="0"/>
        <w:jc w:val="both"/>
      </w:pPr>
      <w:r>
        <w:rPr>
          <w:rFonts w:ascii="Times New Roman"/>
          <w:b w:val="false"/>
          <w:i w:val="false"/>
          <w:color w:val="000000"/>
          <w:sz w:val="28"/>
        </w:rPr>
        <w:t xml:space="preserve">
      Наличие осложнений после тромболизиса </w:t>
      </w:r>
    </w:p>
    <w:bookmarkEnd w:id="2840"/>
    <w:bookmarkStart w:name="z3316" w:id="2841"/>
    <w:p>
      <w:pPr>
        <w:spacing w:after="0"/>
        <w:ind w:left="0"/>
        <w:jc w:val="both"/>
      </w:pPr>
      <w:r>
        <w:rPr>
          <w:rFonts w:ascii="Times New Roman"/>
          <w:b w:val="false"/>
          <w:i w:val="false"/>
          <w:color w:val="000000"/>
          <w:sz w:val="28"/>
        </w:rPr>
        <w:t xml:space="preserve">
      </w:t>
      </w:r>
    </w:p>
    <w:bookmarkEnd w:id="28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7" w:id="2842"/>
    <w:p>
      <w:pPr>
        <w:spacing w:after="0"/>
        <w:ind w:left="0"/>
        <w:jc w:val="both"/>
      </w:pPr>
      <w:r>
        <w:rPr>
          <w:rFonts w:ascii="Times New Roman"/>
          <w:b w:val="false"/>
          <w:i w:val="false"/>
          <w:color w:val="000000"/>
          <w:sz w:val="28"/>
        </w:rPr>
        <w:t xml:space="preserve">
      нет </w:t>
      </w:r>
    </w:p>
    <w:bookmarkEnd w:id="2842"/>
    <w:bookmarkStart w:name="z3318" w:id="2843"/>
    <w:p>
      <w:pPr>
        <w:spacing w:after="0"/>
        <w:ind w:left="0"/>
        <w:jc w:val="both"/>
      </w:pPr>
      <w:r>
        <w:rPr>
          <w:rFonts w:ascii="Times New Roman"/>
          <w:b w:val="false"/>
          <w:i w:val="false"/>
          <w:color w:val="000000"/>
          <w:sz w:val="28"/>
        </w:rPr>
        <w:t xml:space="preserve">
      </w:t>
      </w:r>
    </w:p>
    <w:bookmarkEnd w:id="28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9" w:id="2844"/>
    <w:p>
      <w:pPr>
        <w:spacing w:after="0"/>
        <w:ind w:left="0"/>
        <w:jc w:val="both"/>
      </w:pPr>
      <w:r>
        <w:rPr>
          <w:rFonts w:ascii="Times New Roman"/>
          <w:b w:val="false"/>
          <w:i w:val="false"/>
          <w:color w:val="000000"/>
          <w:sz w:val="28"/>
        </w:rPr>
        <w:t xml:space="preserve">
      да, указать какие Оценка состояния в первые сутки после проведения тромболизиса Балл по шкале NIHSS </w:t>
      </w:r>
    </w:p>
    <w:bookmarkEnd w:id="2844"/>
    <w:bookmarkStart w:name="z3320" w:id="2845"/>
    <w:p>
      <w:pPr>
        <w:spacing w:after="0"/>
        <w:ind w:left="0"/>
        <w:jc w:val="both"/>
      </w:pPr>
      <w:r>
        <w:rPr>
          <w:rFonts w:ascii="Times New Roman"/>
          <w:b w:val="false"/>
          <w:i w:val="false"/>
          <w:color w:val="000000"/>
          <w:sz w:val="28"/>
        </w:rPr>
        <w:t xml:space="preserve">
      </w:t>
      </w:r>
    </w:p>
    <w:bookmarkEnd w:id="28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1" w:id="2846"/>
    <w:p>
      <w:pPr>
        <w:spacing w:after="0"/>
        <w:ind w:left="0"/>
        <w:jc w:val="both"/>
      </w:pPr>
      <w:r>
        <w:rPr>
          <w:rFonts w:ascii="Times New Roman"/>
          <w:b w:val="false"/>
          <w:i w:val="false"/>
          <w:color w:val="000000"/>
          <w:sz w:val="28"/>
        </w:rPr>
        <w:t xml:space="preserve">
      Оценка состояния на 7 сутки после проведения тромболизиса Балл по шкале NIHSS </w:t>
      </w:r>
    </w:p>
    <w:bookmarkEnd w:id="2846"/>
    <w:bookmarkStart w:name="z3322" w:id="2847"/>
    <w:p>
      <w:pPr>
        <w:spacing w:after="0"/>
        <w:ind w:left="0"/>
        <w:jc w:val="both"/>
      </w:pPr>
      <w:r>
        <w:rPr>
          <w:rFonts w:ascii="Times New Roman"/>
          <w:b w:val="false"/>
          <w:i w:val="false"/>
          <w:color w:val="000000"/>
          <w:sz w:val="28"/>
        </w:rPr>
        <w:t xml:space="preserve">
      </w:t>
      </w:r>
    </w:p>
    <w:bookmarkEnd w:id="284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3" w:id="2848"/>
    <w:p>
      <w:pPr>
        <w:spacing w:after="0"/>
        <w:ind w:left="0"/>
        <w:jc w:val="both"/>
      </w:pPr>
      <w:r>
        <w:rPr>
          <w:rFonts w:ascii="Times New Roman"/>
          <w:b w:val="false"/>
          <w:i w:val="false"/>
          <w:color w:val="000000"/>
          <w:sz w:val="28"/>
        </w:rPr>
        <w:t xml:space="preserve">
      Проводилась ли механическая тромбэкстракция? </w:t>
      </w:r>
    </w:p>
    <w:bookmarkEnd w:id="2848"/>
    <w:bookmarkStart w:name="z3324" w:id="2849"/>
    <w:p>
      <w:pPr>
        <w:spacing w:after="0"/>
        <w:ind w:left="0"/>
        <w:jc w:val="both"/>
      </w:pPr>
      <w:r>
        <w:rPr>
          <w:rFonts w:ascii="Times New Roman"/>
          <w:b w:val="false"/>
          <w:i w:val="false"/>
          <w:color w:val="000000"/>
          <w:sz w:val="28"/>
        </w:rPr>
        <w:t xml:space="preserve">
      </w:t>
      </w:r>
    </w:p>
    <w:bookmarkEnd w:id="28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5" w:id="2850"/>
    <w:p>
      <w:pPr>
        <w:spacing w:after="0"/>
        <w:ind w:left="0"/>
        <w:jc w:val="both"/>
      </w:pPr>
      <w:r>
        <w:rPr>
          <w:rFonts w:ascii="Times New Roman"/>
          <w:b w:val="false"/>
          <w:i w:val="false"/>
          <w:color w:val="000000"/>
          <w:sz w:val="28"/>
        </w:rPr>
        <w:t xml:space="preserve">
      нет </w:t>
      </w:r>
    </w:p>
    <w:bookmarkEnd w:id="2850"/>
    <w:bookmarkStart w:name="z3326" w:id="2851"/>
    <w:p>
      <w:pPr>
        <w:spacing w:after="0"/>
        <w:ind w:left="0"/>
        <w:jc w:val="both"/>
      </w:pPr>
      <w:r>
        <w:rPr>
          <w:rFonts w:ascii="Times New Roman"/>
          <w:b w:val="false"/>
          <w:i w:val="false"/>
          <w:color w:val="000000"/>
          <w:sz w:val="28"/>
        </w:rPr>
        <w:t xml:space="preserve">
      </w:t>
      </w:r>
    </w:p>
    <w:bookmarkEnd w:id="28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7" w:id="2852"/>
    <w:p>
      <w:pPr>
        <w:spacing w:after="0"/>
        <w:ind w:left="0"/>
        <w:jc w:val="both"/>
      </w:pPr>
      <w:r>
        <w:rPr>
          <w:rFonts w:ascii="Times New Roman"/>
          <w:b w:val="false"/>
          <w:i w:val="false"/>
          <w:color w:val="000000"/>
          <w:sz w:val="28"/>
        </w:rPr>
        <w:t xml:space="preserve">
      да дата и время начала терапии. </w:t>
      </w:r>
    </w:p>
    <w:bookmarkEnd w:id="2852"/>
    <w:bookmarkStart w:name="z3328" w:id="2853"/>
    <w:p>
      <w:pPr>
        <w:spacing w:after="0"/>
        <w:ind w:left="0"/>
        <w:jc w:val="both"/>
      </w:pPr>
      <w:r>
        <w:rPr>
          <w:rFonts w:ascii="Times New Roman"/>
          <w:b w:val="false"/>
          <w:i w:val="false"/>
          <w:color w:val="000000"/>
          <w:sz w:val="28"/>
        </w:rPr>
        <w:t xml:space="preserve">
      </w:t>
      </w:r>
    </w:p>
    <w:bookmarkEnd w:id="28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9" w:id="2854"/>
    <w:p>
      <w:pPr>
        <w:spacing w:after="0"/>
        <w:ind w:left="0"/>
        <w:jc w:val="both"/>
      </w:pPr>
      <w:r>
        <w:rPr>
          <w:rFonts w:ascii="Times New Roman"/>
          <w:b w:val="false"/>
          <w:i w:val="false"/>
          <w:color w:val="000000"/>
          <w:sz w:val="28"/>
        </w:rPr>
        <w:t xml:space="preserve">
      дата и время начала терапии. Название нейрохирургической операции Код операции </w:t>
      </w:r>
    </w:p>
    <w:bookmarkEnd w:id="2854"/>
    <w:bookmarkStart w:name="z3330" w:id="2855"/>
    <w:p>
      <w:pPr>
        <w:spacing w:after="0"/>
        <w:ind w:left="0"/>
        <w:jc w:val="both"/>
      </w:pPr>
      <w:r>
        <w:rPr>
          <w:rFonts w:ascii="Times New Roman"/>
          <w:b w:val="false"/>
          <w:i w:val="false"/>
          <w:color w:val="000000"/>
          <w:sz w:val="28"/>
        </w:rPr>
        <w:t xml:space="preserve">
      </w:t>
      </w:r>
    </w:p>
    <w:bookmarkEnd w:id="28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1" w:id="2856"/>
    <w:p>
      <w:pPr>
        <w:spacing w:after="0"/>
        <w:ind w:left="0"/>
        <w:jc w:val="both"/>
      </w:pPr>
      <w:r>
        <w:rPr>
          <w:rFonts w:ascii="Times New Roman"/>
          <w:b w:val="false"/>
          <w:i w:val="false"/>
          <w:color w:val="000000"/>
          <w:sz w:val="28"/>
        </w:rPr>
        <w:t xml:space="preserve">
      нет </w:t>
      </w:r>
    </w:p>
    <w:bookmarkEnd w:id="2856"/>
    <w:bookmarkStart w:name="z3332" w:id="2857"/>
    <w:p>
      <w:pPr>
        <w:spacing w:after="0"/>
        <w:ind w:left="0"/>
        <w:jc w:val="both"/>
      </w:pPr>
      <w:r>
        <w:rPr>
          <w:rFonts w:ascii="Times New Roman"/>
          <w:b w:val="false"/>
          <w:i w:val="false"/>
          <w:color w:val="000000"/>
          <w:sz w:val="28"/>
        </w:rPr>
        <w:t xml:space="preserve">
      </w:t>
      </w:r>
    </w:p>
    <w:bookmarkEnd w:id="28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3" w:id="2858"/>
    <w:p>
      <w:pPr>
        <w:spacing w:after="0"/>
        <w:ind w:left="0"/>
        <w:jc w:val="both"/>
      </w:pPr>
      <w:r>
        <w:rPr>
          <w:rFonts w:ascii="Times New Roman"/>
          <w:b w:val="false"/>
          <w:i w:val="false"/>
          <w:color w:val="000000"/>
          <w:sz w:val="28"/>
        </w:rPr>
        <w:t xml:space="preserve">
      да дата (дд/мм/). </w:t>
      </w:r>
    </w:p>
    <w:bookmarkEnd w:id="2858"/>
    <w:bookmarkStart w:name="z3334" w:id="2859"/>
    <w:p>
      <w:pPr>
        <w:spacing w:after="0"/>
        <w:ind w:left="0"/>
        <w:jc w:val="both"/>
      </w:pPr>
      <w:r>
        <w:rPr>
          <w:rFonts w:ascii="Times New Roman"/>
          <w:b w:val="false"/>
          <w:i w:val="false"/>
          <w:color w:val="000000"/>
          <w:sz w:val="28"/>
        </w:rPr>
        <w:t xml:space="preserve">
      </w:t>
      </w:r>
    </w:p>
    <w:bookmarkEnd w:id="28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5" w:id="2860"/>
    <w:p>
      <w:pPr>
        <w:spacing w:after="0"/>
        <w:ind w:left="0"/>
        <w:jc w:val="both"/>
      </w:pPr>
      <w:r>
        <w:rPr>
          <w:rFonts w:ascii="Times New Roman"/>
          <w:b w:val="false"/>
          <w:i w:val="false"/>
          <w:color w:val="000000"/>
          <w:sz w:val="28"/>
        </w:rPr>
        <w:t xml:space="preserve">
      до 6 часов от начала заболевания </w:t>
      </w:r>
    </w:p>
    <w:bookmarkEnd w:id="2860"/>
    <w:bookmarkStart w:name="z3336" w:id="2861"/>
    <w:p>
      <w:pPr>
        <w:spacing w:after="0"/>
        <w:ind w:left="0"/>
        <w:jc w:val="both"/>
      </w:pPr>
      <w:r>
        <w:rPr>
          <w:rFonts w:ascii="Times New Roman"/>
          <w:b w:val="false"/>
          <w:i w:val="false"/>
          <w:color w:val="000000"/>
          <w:sz w:val="28"/>
        </w:rPr>
        <w:t xml:space="preserve">
      </w:t>
      </w:r>
    </w:p>
    <w:bookmarkEnd w:id="28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7" w:id="2862"/>
    <w:p>
      <w:pPr>
        <w:spacing w:after="0"/>
        <w:ind w:left="0"/>
        <w:jc w:val="both"/>
      </w:pPr>
      <w:r>
        <w:rPr>
          <w:rFonts w:ascii="Times New Roman"/>
          <w:b w:val="false"/>
          <w:i w:val="false"/>
          <w:color w:val="000000"/>
          <w:sz w:val="28"/>
        </w:rPr>
        <w:t xml:space="preserve">
      до 24 часов </w:t>
      </w:r>
    </w:p>
    <w:bookmarkEnd w:id="2862"/>
    <w:bookmarkStart w:name="z3338" w:id="2863"/>
    <w:p>
      <w:pPr>
        <w:spacing w:after="0"/>
        <w:ind w:left="0"/>
        <w:jc w:val="both"/>
      </w:pPr>
      <w:r>
        <w:rPr>
          <w:rFonts w:ascii="Times New Roman"/>
          <w:b w:val="false"/>
          <w:i w:val="false"/>
          <w:color w:val="000000"/>
          <w:sz w:val="28"/>
        </w:rPr>
        <w:t xml:space="preserve">
      </w:t>
      </w:r>
    </w:p>
    <w:bookmarkEnd w:id="28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9" w:id="2864"/>
    <w:p>
      <w:pPr>
        <w:spacing w:after="0"/>
        <w:ind w:left="0"/>
        <w:jc w:val="both"/>
      </w:pPr>
      <w:r>
        <w:rPr>
          <w:rFonts w:ascii="Times New Roman"/>
          <w:b w:val="false"/>
          <w:i w:val="false"/>
          <w:color w:val="000000"/>
          <w:sz w:val="28"/>
        </w:rPr>
        <w:t>
      свыше 72 часов</w:t>
      </w:r>
    </w:p>
    <w:bookmarkEnd w:id="2864"/>
    <w:bookmarkStart w:name="z3340" w:id="2865"/>
    <w:p>
      <w:pPr>
        <w:spacing w:after="0"/>
        <w:ind w:left="0"/>
        <w:jc w:val="both"/>
      </w:pPr>
      <w:r>
        <w:rPr>
          <w:rFonts w:ascii="Times New Roman"/>
          <w:b w:val="false"/>
          <w:i w:val="false"/>
          <w:color w:val="000000"/>
          <w:sz w:val="28"/>
        </w:rPr>
        <w:t>
      Осложнения, связанные с операцией:</w:t>
      </w:r>
    </w:p>
    <w:bookmarkEnd w:id="2865"/>
    <w:bookmarkStart w:name="z3341" w:id="2866"/>
    <w:p>
      <w:pPr>
        <w:spacing w:after="0"/>
        <w:ind w:left="0"/>
        <w:jc w:val="both"/>
      </w:pPr>
      <w:r>
        <w:rPr>
          <w:rFonts w:ascii="Times New Roman"/>
          <w:b w:val="false"/>
          <w:i w:val="false"/>
          <w:color w:val="000000"/>
          <w:sz w:val="28"/>
        </w:rPr>
        <w:t>
      код наименование</w:t>
      </w:r>
    </w:p>
    <w:bookmarkEnd w:id="2866"/>
    <w:bookmarkStart w:name="z3342" w:id="2867"/>
    <w:p>
      <w:pPr>
        <w:spacing w:after="0"/>
        <w:ind w:left="0"/>
        <w:jc w:val="both"/>
      </w:pPr>
      <w:r>
        <w:rPr>
          <w:rFonts w:ascii="Times New Roman"/>
          <w:b w:val="false"/>
          <w:i w:val="false"/>
          <w:color w:val="000000"/>
          <w:sz w:val="28"/>
        </w:rPr>
        <w:t>
      а) Оценка неврологического дефицита по шкале NIHSS после операции, балл</w:t>
      </w:r>
    </w:p>
    <w:bookmarkEnd w:id="2867"/>
    <w:bookmarkStart w:name="z3343" w:id="2868"/>
    <w:p>
      <w:pPr>
        <w:spacing w:after="0"/>
        <w:ind w:left="0"/>
        <w:jc w:val="both"/>
      </w:pPr>
      <w:r>
        <w:rPr>
          <w:rFonts w:ascii="Times New Roman"/>
          <w:b w:val="false"/>
          <w:i w:val="false"/>
          <w:color w:val="000000"/>
          <w:sz w:val="28"/>
        </w:rPr>
        <w:t xml:space="preserve">
      </w:t>
      </w:r>
    </w:p>
    <w:bookmarkEnd w:id="28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4" w:id="2869"/>
    <w:p>
      <w:pPr>
        <w:spacing w:after="0"/>
        <w:ind w:left="0"/>
        <w:jc w:val="both"/>
      </w:pPr>
      <w:r>
        <w:rPr>
          <w:rFonts w:ascii="Times New Roman"/>
          <w:b w:val="false"/>
          <w:i w:val="false"/>
          <w:color w:val="000000"/>
          <w:sz w:val="28"/>
        </w:rPr>
        <w:t xml:space="preserve">
      </w:t>
      </w:r>
    </w:p>
    <w:bookmarkEnd w:id="28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5" w:id="2870"/>
    <w:p>
      <w:pPr>
        <w:spacing w:after="0"/>
        <w:ind w:left="0"/>
        <w:jc w:val="both"/>
      </w:pPr>
      <w:r>
        <w:rPr>
          <w:rFonts w:ascii="Times New Roman"/>
          <w:b w:val="false"/>
          <w:i w:val="false"/>
          <w:color w:val="000000"/>
          <w:sz w:val="28"/>
        </w:rPr>
        <w:t xml:space="preserve">
      0-3- дефицит минимальный </w:t>
      </w:r>
    </w:p>
    <w:bookmarkEnd w:id="2870"/>
    <w:bookmarkStart w:name="z3346" w:id="2871"/>
    <w:p>
      <w:pPr>
        <w:spacing w:after="0"/>
        <w:ind w:left="0"/>
        <w:jc w:val="both"/>
      </w:pPr>
      <w:r>
        <w:rPr>
          <w:rFonts w:ascii="Times New Roman"/>
          <w:b w:val="false"/>
          <w:i w:val="false"/>
          <w:color w:val="000000"/>
          <w:sz w:val="28"/>
        </w:rPr>
        <w:t xml:space="preserve">
      </w:t>
      </w:r>
    </w:p>
    <w:bookmarkEnd w:id="28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7" w:id="2872"/>
    <w:p>
      <w:pPr>
        <w:spacing w:after="0"/>
        <w:ind w:left="0"/>
        <w:jc w:val="both"/>
      </w:pPr>
      <w:r>
        <w:rPr>
          <w:rFonts w:ascii="Times New Roman"/>
          <w:b w:val="false"/>
          <w:i w:val="false"/>
          <w:color w:val="000000"/>
          <w:sz w:val="28"/>
        </w:rPr>
        <w:t xml:space="preserve">
      4-10: дефицит средний </w:t>
      </w:r>
    </w:p>
    <w:bookmarkEnd w:id="2872"/>
    <w:bookmarkStart w:name="z3348" w:id="2873"/>
    <w:p>
      <w:pPr>
        <w:spacing w:after="0"/>
        <w:ind w:left="0"/>
        <w:jc w:val="both"/>
      </w:pPr>
      <w:r>
        <w:rPr>
          <w:rFonts w:ascii="Times New Roman"/>
          <w:b w:val="false"/>
          <w:i w:val="false"/>
          <w:color w:val="000000"/>
          <w:sz w:val="28"/>
        </w:rPr>
        <w:t xml:space="preserve">
      </w:t>
      </w:r>
    </w:p>
    <w:bookmarkEnd w:id="28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9" w:id="2874"/>
    <w:p>
      <w:pPr>
        <w:spacing w:after="0"/>
        <w:ind w:left="0"/>
        <w:jc w:val="both"/>
      </w:pPr>
      <w:r>
        <w:rPr>
          <w:rFonts w:ascii="Times New Roman"/>
          <w:b w:val="false"/>
          <w:i w:val="false"/>
          <w:color w:val="000000"/>
          <w:sz w:val="28"/>
        </w:rPr>
        <w:t xml:space="preserve">
      10-21: дефицит тяжелый </w:t>
      </w:r>
    </w:p>
    <w:bookmarkEnd w:id="2874"/>
    <w:bookmarkStart w:name="z3350" w:id="2875"/>
    <w:p>
      <w:pPr>
        <w:spacing w:after="0"/>
        <w:ind w:left="0"/>
        <w:jc w:val="both"/>
      </w:pPr>
      <w:r>
        <w:rPr>
          <w:rFonts w:ascii="Times New Roman"/>
          <w:b w:val="false"/>
          <w:i w:val="false"/>
          <w:color w:val="000000"/>
          <w:sz w:val="28"/>
        </w:rPr>
        <w:t xml:space="preserve">
      </w:t>
      </w:r>
    </w:p>
    <w:bookmarkEnd w:id="28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1" w:id="2876"/>
    <w:p>
      <w:pPr>
        <w:spacing w:after="0"/>
        <w:ind w:left="0"/>
        <w:jc w:val="both"/>
      </w:pPr>
      <w:r>
        <w:rPr>
          <w:rFonts w:ascii="Times New Roman"/>
          <w:b w:val="false"/>
          <w:i w:val="false"/>
          <w:color w:val="000000"/>
          <w:sz w:val="28"/>
        </w:rPr>
        <w:t>
      &gt;21: дефицит крайне тяжелый</w:t>
      </w:r>
    </w:p>
    <w:bookmarkEnd w:id="2876"/>
    <w:bookmarkStart w:name="z3352" w:id="2877"/>
    <w:p>
      <w:pPr>
        <w:spacing w:after="0"/>
        <w:ind w:left="0"/>
        <w:jc w:val="both"/>
      </w:pPr>
      <w:r>
        <w:rPr>
          <w:rFonts w:ascii="Times New Roman"/>
          <w:b w:val="false"/>
          <w:i w:val="false"/>
          <w:color w:val="000000"/>
          <w:sz w:val="28"/>
        </w:rPr>
        <w:t>
      б) индекс Бартеля указать балл</w:t>
      </w:r>
    </w:p>
    <w:bookmarkEnd w:id="2877"/>
    <w:bookmarkStart w:name="z3353" w:id="2878"/>
    <w:p>
      <w:pPr>
        <w:spacing w:after="0"/>
        <w:ind w:left="0"/>
        <w:jc w:val="both"/>
      </w:pPr>
      <w:r>
        <w:rPr>
          <w:rFonts w:ascii="Times New Roman"/>
          <w:b w:val="false"/>
          <w:i w:val="false"/>
          <w:color w:val="000000"/>
          <w:sz w:val="28"/>
        </w:rPr>
        <w:t xml:space="preserve">
      </w:t>
      </w:r>
    </w:p>
    <w:bookmarkEnd w:id="28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4" w:id="2879"/>
    <w:p>
      <w:pPr>
        <w:spacing w:after="0"/>
        <w:ind w:left="0"/>
        <w:jc w:val="both"/>
      </w:pPr>
      <w:r>
        <w:rPr>
          <w:rFonts w:ascii="Times New Roman"/>
          <w:b w:val="false"/>
          <w:i w:val="false"/>
          <w:color w:val="000000"/>
          <w:sz w:val="28"/>
        </w:rPr>
        <w:t xml:space="preserve">
      </w:t>
      </w:r>
    </w:p>
    <w:bookmarkEnd w:id="28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5" w:id="2880"/>
    <w:p>
      <w:pPr>
        <w:spacing w:after="0"/>
        <w:ind w:left="0"/>
        <w:jc w:val="both"/>
      </w:pPr>
      <w:r>
        <w:rPr>
          <w:rFonts w:ascii="Times New Roman"/>
          <w:b w:val="false"/>
          <w:i w:val="false"/>
          <w:color w:val="000000"/>
          <w:sz w:val="28"/>
        </w:rPr>
        <w:t xml:space="preserve">
      нет </w:t>
      </w:r>
    </w:p>
    <w:bookmarkEnd w:id="2880"/>
    <w:bookmarkStart w:name="z3356" w:id="2881"/>
    <w:p>
      <w:pPr>
        <w:spacing w:after="0"/>
        <w:ind w:left="0"/>
        <w:jc w:val="both"/>
      </w:pPr>
      <w:r>
        <w:rPr>
          <w:rFonts w:ascii="Times New Roman"/>
          <w:b w:val="false"/>
          <w:i w:val="false"/>
          <w:color w:val="000000"/>
          <w:sz w:val="28"/>
        </w:rPr>
        <w:t xml:space="preserve">
      </w:t>
      </w:r>
    </w:p>
    <w:bookmarkEnd w:id="28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7" w:id="2882"/>
    <w:p>
      <w:pPr>
        <w:spacing w:after="0"/>
        <w:ind w:left="0"/>
        <w:jc w:val="both"/>
      </w:pPr>
      <w:r>
        <w:rPr>
          <w:rFonts w:ascii="Times New Roman"/>
          <w:b w:val="false"/>
          <w:i w:val="false"/>
          <w:color w:val="000000"/>
          <w:sz w:val="28"/>
        </w:rPr>
        <w:t xml:space="preserve">
      да заключение </w:t>
      </w:r>
    </w:p>
    <w:bookmarkEnd w:id="2882"/>
    <w:bookmarkStart w:name="z3358" w:id="2883"/>
    <w:p>
      <w:pPr>
        <w:spacing w:after="0"/>
        <w:ind w:left="0"/>
        <w:jc w:val="both"/>
      </w:pPr>
      <w:r>
        <w:rPr>
          <w:rFonts w:ascii="Times New Roman"/>
          <w:b w:val="false"/>
          <w:i w:val="false"/>
          <w:color w:val="000000"/>
          <w:sz w:val="28"/>
        </w:rPr>
        <w:t xml:space="preserve">
      </w:t>
      </w:r>
    </w:p>
    <w:bookmarkEnd w:id="28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9" w:id="2884"/>
    <w:p>
      <w:pPr>
        <w:spacing w:after="0"/>
        <w:ind w:left="0"/>
        <w:jc w:val="both"/>
      </w:pPr>
      <w:r>
        <w:rPr>
          <w:rFonts w:ascii="Times New Roman"/>
          <w:b w:val="false"/>
          <w:i w:val="false"/>
          <w:color w:val="000000"/>
          <w:sz w:val="28"/>
        </w:rPr>
        <w:t xml:space="preserve">
      от 0 до 25 соответствует полной зависимости пациента </w:t>
      </w:r>
    </w:p>
    <w:bookmarkEnd w:id="2884"/>
    <w:bookmarkStart w:name="z3360" w:id="2885"/>
    <w:p>
      <w:pPr>
        <w:spacing w:after="0"/>
        <w:ind w:left="0"/>
        <w:jc w:val="both"/>
      </w:pPr>
      <w:r>
        <w:rPr>
          <w:rFonts w:ascii="Times New Roman"/>
          <w:b w:val="false"/>
          <w:i w:val="false"/>
          <w:color w:val="000000"/>
          <w:sz w:val="28"/>
        </w:rPr>
        <w:t xml:space="preserve">
      </w:t>
      </w:r>
    </w:p>
    <w:bookmarkEnd w:id="28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1" w:id="2886"/>
    <w:p>
      <w:pPr>
        <w:spacing w:after="0"/>
        <w:ind w:left="0"/>
        <w:jc w:val="both"/>
      </w:pPr>
      <w:r>
        <w:rPr>
          <w:rFonts w:ascii="Times New Roman"/>
          <w:b w:val="false"/>
          <w:i w:val="false"/>
          <w:color w:val="000000"/>
          <w:sz w:val="28"/>
        </w:rPr>
        <w:t xml:space="preserve">
      от 25 до 65 — выраженной зависимости </w:t>
      </w:r>
    </w:p>
    <w:bookmarkEnd w:id="2886"/>
    <w:bookmarkStart w:name="z3362" w:id="2887"/>
    <w:p>
      <w:pPr>
        <w:spacing w:after="0"/>
        <w:ind w:left="0"/>
        <w:jc w:val="both"/>
      </w:pPr>
      <w:r>
        <w:rPr>
          <w:rFonts w:ascii="Times New Roman"/>
          <w:b w:val="false"/>
          <w:i w:val="false"/>
          <w:color w:val="000000"/>
          <w:sz w:val="28"/>
        </w:rPr>
        <w:t xml:space="preserve">
      </w:t>
      </w:r>
    </w:p>
    <w:bookmarkEnd w:id="28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3" w:id="2888"/>
    <w:p>
      <w:pPr>
        <w:spacing w:after="0"/>
        <w:ind w:left="0"/>
        <w:jc w:val="both"/>
      </w:pPr>
      <w:r>
        <w:rPr>
          <w:rFonts w:ascii="Times New Roman"/>
          <w:b w:val="false"/>
          <w:i w:val="false"/>
          <w:color w:val="000000"/>
          <w:sz w:val="28"/>
        </w:rPr>
        <w:t xml:space="preserve">
      от 65 до 90 — умеренной зависимости </w:t>
      </w:r>
    </w:p>
    <w:bookmarkEnd w:id="2888"/>
    <w:bookmarkStart w:name="z3364" w:id="2889"/>
    <w:p>
      <w:pPr>
        <w:spacing w:after="0"/>
        <w:ind w:left="0"/>
        <w:jc w:val="both"/>
      </w:pPr>
      <w:r>
        <w:rPr>
          <w:rFonts w:ascii="Times New Roman"/>
          <w:b w:val="false"/>
          <w:i w:val="false"/>
          <w:color w:val="000000"/>
          <w:sz w:val="28"/>
        </w:rPr>
        <w:t xml:space="preserve">
      </w:t>
      </w:r>
    </w:p>
    <w:bookmarkEnd w:id="28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5" w:id="2890"/>
    <w:p>
      <w:pPr>
        <w:spacing w:after="0"/>
        <w:ind w:left="0"/>
        <w:jc w:val="both"/>
      </w:pPr>
      <w:r>
        <w:rPr>
          <w:rFonts w:ascii="Times New Roman"/>
          <w:b w:val="false"/>
          <w:i w:val="false"/>
          <w:color w:val="000000"/>
          <w:sz w:val="28"/>
        </w:rPr>
        <w:t xml:space="preserve">
      от 91 до 99 — легкой зависимости </w:t>
      </w:r>
    </w:p>
    <w:bookmarkEnd w:id="2890"/>
    <w:bookmarkStart w:name="z3366" w:id="2891"/>
    <w:p>
      <w:pPr>
        <w:spacing w:after="0"/>
        <w:ind w:left="0"/>
        <w:jc w:val="both"/>
      </w:pPr>
      <w:r>
        <w:rPr>
          <w:rFonts w:ascii="Times New Roman"/>
          <w:b w:val="false"/>
          <w:i w:val="false"/>
          <w:color w:val="000000"/>
          <w:sz w:val="28"/>
        </w:rPr>
        <w:t xml:space="preserve">
      </w:t>
      </w:r>
    </w:p>
    <w:bookmarkEnd w:id="28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7" w:id="2892"/>
    <w:p>
      <w:pPr>
        <w:spacing w:after="0"/>
        <w:ind w:left="0"/>
        <w:jc w:val="both"/>
      </w:pPr>
      <w:r>
        <w:rPr>
          <w:rFonts w:ascii="Times New Roman"/>
          <w:b w:val="false"/>
          <w:i w:val="false"/>
          <w:color w:val="000000"/>
          <w:sz w:val="28"/>
        </w:rPr>
        <w:t>
      100 баллов — полной независимости в повседневной деятельности</w:t>
      </w:r>
    </w:p>
    <w:bookmarkEnd w:id="2892"/>
    <w:bookmarkStart w:name="z3368" w:id="2893"/>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2893"/>
    <w:bookmarkStart w:name="z3369" w:id="2894"/>
    <w:p>
      <w:pPr>
        <w:spacing w:after="0"/>
        <w:ind w:left="0"/>
        <w:jc w:val="both"/>
      </w:pPr>
      <w:r>
        <w:rPr>
          <w:rFonts w:ascii="Times New Roman"/>
          <w:b w:val="false"/>
          <w:i w:val="false"/>
          <w:color w:val="000000"/>
          <w:sz w:val="28"/>
        </w:rPr>
        <w:t xml:space="preserve">
      </w:t>
      </w:r>
    </w:p>
    <w:bookmarkEnd w:id="28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0" w:id="2895"/>
    <w:p>
      <w:pPr>
        <w:spacing w:after="0"/>
        <w:ind w:left="0"/>
        <w:jc w:val="both"/>
      </w:pPr>
      <w:r>
        <w:rPr>
          <w:rFonts w:ascii="Times New Roman"/>
          <w:b w:val="false"/>
          <w:i w:val="false"/>
          <w:color w:val="000000"/>
          <w:sz w:val="28"/>
        </w:rPr>
        <w:t xml:space="preserve">
      </w:t>
      </w:r>
    </w:p>
    <w:bookmarkEnd w:id="28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1" w:id="2896"/>
    <w:p>
      <w:pPr>
        <w:spacing w:after="0"/>
        <w:ind w:left="0"/>
        <w:jc w:val="both"/>
      </w:pPr>
      <w:r>
        <w:rPr>
          <w:rFonts w:ascii="Times New Roman"/>
          <w:b w:val="false"/>
          <w:i w:val="false"/>
          <w:color w:val="000000"/>
          <w:sz w:val="28"/>
        </w:rPr>
        <w:t xml:space="preserve">
      нет </w:t>
      </w:r>
    </w:p>
    <w:bookmarkEnd w:id="2896"/>
    <w:bookmarkStart w:name="z3372" w:id="2897"/>
    <w:p>
      <w:pPr>
        <w:spacing w:after="0"/>
        <w:ind w:left="0"/>
        <w:jc w:val="both"/>
      </w:pPr>
      <w:r>
        <w:rPr>
          <w:rFonts w:ascii="Times New Roman"/>
          <w:b w:val="false"/>
          <w:i w:val="false"/>
          <w:color w:val="000000"/>
          <w:sz w:val="28"/>
        </w:rPr>
        <w:t xml:space="preserve">
      </w:t>
      </w:r>
    </w:p>
    <w:bookmarkEnd w:id="28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3" w:id="2898"/>
    <w:p>
      <w:pPr>
        <w:spacing w:after="0"/>
        <w:ind w:left="0"/>
        <w:jc w:val="both"/>
      </w:pPr>
      <w:r>
        <w:rPr>
          <w:rFonts w:ascii="Times New Roman"/>
          <w:b w:val="false"/>
          <w:i w:val="false"/>
          <w:color w:val="000000"/>
          <w:sz w:val="28"/>
        </w:rPr>
        <w:t xml:space="preserve">
      да заключение </w:t>
      </w:r>
    </w:p>
    <w:bookmarkEnd w:id="2898"/>
    <w:bookmarkStart w:name="z3374" w:id="2899"/>
    <w:p>
      <w:pPr>
        <w:spacing w:after="0"/>
        <w:ind w:left="0"/>
        <w:jc w:val="both"/>
      </w:pPr>
      <w:r>
        <w:rPr>
          <w:rFonts w:ascii="Times New Roman"/>
          <w:b w:val="false"/>
          <w:i w:val="false"/>
          <w:color w:val="000000"/>
          <w:sz w:val="28"/>
        </w:rPr>
        <w:t xml:space="preserve">
      </w:t>
      </w:r>
    </w:p>
    <w:bookmarkEnd w:id="28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5" w:id="2900"/>
    <w:p>
      <w:pPr>
        <w:spacing w:after="0"/>
        <w:ind w:left="0"/>
        <w:jc w:val="both"/>
      </w:pPr>
      <w:r>
        <w:rPr>
          <w:rFonts w:ascii="Times New Roman"/>
          <w:b w:val="false"/>
          <w:i w:val="false"/>
          <w:color w:val="000000"/>
          <w:sz w:val="28"/>
        </w:rPr>
        <w:t>
      от 0 до 5 -зависим от посторонней помощи (то есть самостоятельное выполнение</w:t>
      </w:r>
    </w:p>
    <w:bookmarkEnd w:id="2900"/>
    <w:bookmarkStart w:name="z3376" w:id="2901"/>
    <w:p>
      <w:pPr>
        <w:spacing w:after="0"/>
        <w:ind w:left="0"/>
        <w:jc w:val="both"/>
      </w:pPr>
      <w:r>
        <w:rPr>
          <w:rFonts w:ascii="Times New Roman"/>
          <w:b w:val="false"/>
          <w:i w:val="false"/>
          <w:color w:val="000000"/>
          <w:sz w:val="28"/>
        </w:rPr>
        <w:t>
      действия невозможно, или небезопасно, или требует неразумных затрат времени);</w:t>
      </w:r>
    </w:p>
    <w:bookmarkEnd w:id="2901"/>
    <w:bookmarkStart w:name="z3377" w:id="2902"/>
    <w:p>
      <w:pPr>
        <w:spacing w:after="0"/>
        <w:ind w:left="0"/>
        <w:jc w:val="both"/>
      </w:pPr>
      <w:r>
        <w:rPr>
          <w:rFonts w:ascii="Times New Roman"/>
          <w:b w:val="false"/>
          <w:i w:val="false"/>
          <w:color w:val="000000"/>
          <w:sz w:val="28"/>
        </w:rPr>
        <w:t xml:space="preserve">
      </w:t>
      </w:r>
    </w:p>
    <w:bookmarkEnd w:id="29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8" w:id="2903"/>
    <w:p>
      <w:pPr>
        <w:spacing w:after="0"/>
        <w:ind w:left="0"/>
        <w:jc w:val="both"/>
      </w:pPr>
      <w:r>
        <w:rPr>
          <w:rFonts w:ascii="Times New Roman"/>
          <w:b w:val="false"/>
          <w:i w:val="false"/>
          <w:color w:val="000000"/>
          <w:sz w:val="28"/>
        </w:rPr>
        <w:t xml:space="preserve">
      от 6 до 10 -требуется присмотр (вербальная помощь); </w:t>
      </w:r>
    </w:p>
    <w:bookmarkEnd w:id="2903"/>
    <w:bookmarkStart w:name="z3379" w:id="2904"/>
    <w:p>
      <w:pPr>
        <w:spacing w:after="0"/>
        <w:ind w:left="0"/>
        <w:jc w:val="both"/>
      </w:pPr>
      <w:r>
        <w:rPr>
          <w:rFonts w:ascii="Times New Roman"/>
          <w:b w:val="false"/>
          <w:i w:val="false"/>
          <w:color w:val="000000"/>
          <w:sz w:val="28"/>
        </w:rPr>
        <w:t xml:space="preserve">
      </w:t>
      </w:r>
    </w:p>
    <w:bookmarkEnd w:id="29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0" w:id="2905"/>
    <w:p>
      <w:pPr>
        <w:spacing w:after="0"/>
        <w:ind w:left="0"/>
        <w:jc w:val="both"/>
      </w:pPr>
      <w:r>
        <w:rPr>
          <w:rFonts w:ascii="Times New Roman"/>
          <w:b w:val="false"/>
          <w:i w:val="false"/>
          <w:color w:val="000000"/>
          <w:sz w:val="28"/>
        </w:rPr>
        <w:t>
      11 и более -независим (использует вспомогательные приспособления).</w:t>
      </w:r>
    </w:p>
    <w:bookmarkEnd w:id="2905"/>
    <w:bookmarkStart w:name="z3381" w:id="2906"/>
    <w:p>
      <w:pPr>
        <w:spacing w:after="0"/>
        <w:ind w:left="0"/>
        <w:jc w:val="both"/>
      </w:pPr>
      <w:r>
        <w:rPr>
          <w:rFonts w:ascii="Times New Roman"/>
          <w:b w:val="false"/>
          <w:i w:val="false"/>
          <w:color w:val="000000"/>
          <w:sz w:val="28"/>
        </w:rPr>
        <w:t>
      г) Степень инвалидизации по модифицированной шкале Рэнкина, указать балл</w:t>
      </w:r>
    </w:p>
    <w:bookmarkEnd w:id="2906"/>
    <w:bookmarkStart w:name="z3382" w:id="2907"/>
    <w:p>
      <w:pPr>
        <w:spacing w:after="0"/>
        <w:ind w:left="0"/>
        <w:jc w:val="both"/>
      </w:pPr>
      <w:r>
        <w:rPr>
          <w:rFonts w:ascii="Times New Roman"/>
          <w:b w:val="false"/>
          <w:i w:val="false"/>
          <w:color w:val="000000"/>
          <w:sz w:val="28"/>
        </w:rPr>
        <w:t xml:space="preserve">
      </w:t>
      </w:r>
    </w:p>
    <w:bookmarkEnd w:id="29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3" w:id="2908"/>
    <w:p>
      <w:pPr>
        <w:spacing w:after="0"/>
        <w:ind w:left="0"/>
        <w:jc w:val="both"/>
      </w:pPr>
      <w:r>
        <w:rPr>
          <w:rFonts w:ascii="Times New Roman"/>
          <w:b w:val="false"/>
          <w:i w:val="false"/>
          <w:color w:val="000000"/>
          <w:sz w:val="28"/>
        </w:rPr>
        <w:t xml:space="preserve">
      </w:t>
      </w:r>
    </w:p>
    <w:bookmarkEnd w:id="29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4" w:id="2909"/>
    <w:p>
      <w:pPr>
        <w:spacing w:after="0"/>
        <w:ind w:left="0"/>
        <w:jc w:val="both"/>
      </w:pPr>
      <w:r>
        <w:rPr>
          <w:rFonts w:ascii="Times New Roman"/>
          <w:b w:val="false"/>
          <w:i w:val="false"/>
          <w:color w:val="000000"/>
          <w:sz w:val="28"/>
        </w:rPr>
        <w:t xml:space="preserve">
      нет </w:t>
      </w:r>
    </w:p>
    <w:bookmarkEnd w:id="2909"/>
    <w:bookmarkStart w:name="z3385" w:id="2910"/>
    <w:p>
      <w:pPr>
        <w:spacing w:after="0"/>
        <w:ind w:left="0"/>
        <w:jc w:val="both"/>
      </w:pPr>
      <w:r>
        <w:rPr>
          <w:rFonts w:ascii="Times New Roman"/>
          <w:b w:val="false"/>
          <w:i w:val="false"/>
          <w:color w:val="000000"/>
          <w:sz w:val="28"/>
        </w:rPr>
        <w:t xml:space="preserve">
      </w:t>
      </w:r>
    </w:p>
    <w:bookmarkEnd w:id="29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6" w:id="2911"/>
    <w:p>
      <w:pPr>
        <w:spacing w:after="0"/>
        <w:ind w:left="0"/>
        <w:jc w:val="both"/>
      </w:pPr>
      <w:r>
        <w:rPr>
          <w:rFonts w:ascii="Times New Roman"/>
          <w:b w:val="false"/>
          <w:i w:val="false"/>
          <w:color w:val="000000"/>
          <w:sz w:val="28"/>
        </w:rPr>
        <w:t xml:space="preserve">
      да заключение текста. </w:t>
      </w:r>
    </w:p>
    <w:bookmarkEnd w:id="2911"/>
    <w:bookmarkStart w:name="z3387" w:id="2912"/>
    <w:p>
      <w:pPr>
        <w:spacing w:after="0"/>
        <w:ind w:left="0"/>
        <w:jc w:val="both"/>
      </w:pPr>
      <w:r>
        <w:rPr>
          <w:rFonts w:ascii="Times New Roman"/>
          <w:b w:val="false"/>
          <w:i w:val="false"/>
          <w:color w:val="000000"/>
          <w:sz w:val="28"/>
        </w:rPr>
        <w:t xml:space="preserve">
      </w:t>
      </w:r>
    </w:p>
    <w:bookmarkEnd w:id="29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8" w:id="2913"/>
    <w:p>
      <w:pPr>
        <w:spacing w:after="0"/>
        <w:ind w:left="0"/>
        <w:jc w:val="both"/>
      </w:pPr>
      <w:r>
        <w:rPr>
          <w:rFonts w:ascii="Times New Roman"/>
          <w:b w:val="false"/>
          <w:i w:val="false"/>
          <w:color w:val="000000"/>
          <w:sz w:val="28"/>
        </w:rPr>
        <w:t xml:space="preserve">
      1 степень- отсутствие признаков инвалидности </w:t>
      </w:r>
    </w:p>
    <w:bookmarkEnd w:id="2913"/>
    <w:bookmarkStart w:name="z3389" w:id="2914"/>
    <w:p>
      <w:pPr>
        <w:spacing w:after="0"/>
        <w:ind w:left="0"/>
        <w:jc w:val="both"/>
      </w:pPr>
      <w:r>
        <w:rPr>
          <w:rFonts w:ascii="Times New Roman"/>
          <w:b w:val="false"/>
          <w:i w:val="false"/>
          <w:color w:val="000000"/>
          <w:sz w:val="28"/>
        </w:rPr>
        <w:t xml:space="preserve">
      </w:t>
      </w:r>
    </w:p>
    <w:bookmarkEnd w:id="29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0" w:id="2915"/>
    <w:p>
      <w:pPr>
        <w:spacing w:after="0"/>
        <w:ind w:left="0"/>
        <w:jc w:val="both"/>
      </w:pPr>
      <w:r>
        <w:rPr>
          <w:rFonts w:ascii="Times New Roman"/>
          <w:b w:val="false"/>
          <w:i w:val="false"/>
          <w:color w:val="000000"/>
          <w:sz w:val="28"/>
        </w:rPr>
        <w:t xml:space="preserve">
      2 степень- наличие легких признаков инвалидности </w:t>
      </w:r>
    </w:p>
    <w:bookmarkEnd w:id="2915"/>
    <w:bookmarkStart w:name="z3391" w:id="2916"/>
    <w:p>
      <w:pPr>
        <w:spacing w:after="0"/>
        <w:ind w:left="0"/>
        <w:jc w:val="both"/>
      </w:pPr>
      <w:r>
        <w:rPr>
          <w:rFonts w:ascii="Times New Roman"/>
          <w:b w:val="false"/>
          <w:i w:val="false"/>
          <w:color w:val="000000"/>
          <w:sz w:val="28"/>
        </w:rPr>
        <w:t xml:space="preserve">
      </w:t>
      </w:r>
    </w:p>
    <w:bookmarkEnd w:id="29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2" w:id="2917"/>
    <w:p>
      <w:pPr>
        <w:spacing w:after="0"/>
        <w:ind w:left="0"/>
        <w:jc w:val="both"/>
      </w:pPr>
      <w:r>
        <w:rPr>
          <w:rFonts w:ascii="Times New Roman"/>
          <w:b w:val="false"/>
          <w:i w:val="false"/>
          <w:color w:val="000000"/>
          <w:sz w:val="28"/>
        </w:rPr>
        <w:t xml:space="preserve">
      3 степень- умеренно выраженные признаки инвалидности </w:t>
      </w:r>
    </w:p>
    <w:bookmarkEnd w:id="2917"/>
    <w:bookmarkStart w:name="z3393" w:id="2918"/>
    <w:p>
      <w:pPr>
        <w:spacing w:after="0"/>
        <w:ind w:left="0"/>
        <w:jc w:val="both"/>
      </w:pPr>
      <w:r>
        <w:rPr>
          <w:rFonts w:ascii="Times New Roman"/>
          <w:b w:val="false"/>
          <w:i w:val="false"/>
          <w:color w:val="000000"/>
          <w:sz w:val="28"/>
        </w:rPr>
        <w:t xml:space="preserve">
      </w:t>
      </w:r>
    </w:p>
    <w:bookmarkEnd w:id="29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4" w:id="2919"/>
    <w:p>
      <w:pPr>
        <w:spacing w:after="0"/>
        <w:ind w:left="0"/>
        <w:jc w:val="both"/>
      </w:pPr>
      <w:r>
        <w:rPr>
          <w:rFonts w:ascii="Times New Roman"/>
          <w:b w:val="false"/>
          <w:i w:val="false"/>
          <w:color w:val="000000"/>
          <w:sz w:val="28"/>
        </w:rPr>
        <w:t xml:space="preserve">
      4 степень-наличие выраженных признаков инвалидности </w:t>
      </w:r>
    </w:p>
    <w:bookmarkEnd w:id="2919"/>
    <w:bookmarkStart w:name="z3395" w:id="2920"/>
    <w:p>
      <w:pPr>
        <w:spacing w:after="0"/>
        <w:ind w:left="0"/>
        <w:jc w:val="both"/>
      </w:pPr>
      <w:r>
        <w:rPr>
          <w:rFonts w:ascii="Times New Roman"/>
          <w:b w:val="false"/>
          <w:i w:val="false"/>
          <w:color w:val="000000"/>
          <w:sz w:val="28"/>
        </w:rPr>
        <w:t xml:space="preserve">
      </w:t>
      </w:r>
    </w:p>
    <w:bookmarkEnd w:id="29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6" w:id="2921"/>
    <w:p>
      <w:pPr>
        <w:spacing w:after="0"/>
        <w:ind w:left="0"/>
        <w:jc w:val="both"/>
      </w:pPr>
      <w:r>
        <w:rPr>
          <w:rFonts w:ascii="Times New Roman"/>
          <w:b w:val="false"/>
          <w:i w:val="false"/>
          <w:color w:val="000000"/>
          <w:sz w:val="28"/>
        </w:rPr>
        <w:t>
      5 степень- сильно выраженные признаки инвалидности</w:t>
      </w:r>
    </w:p>
    <w:bookmarkEnd w:id="2921"/>
    <w:bookmarkStart w:name="z3397" w:id="2922"/>
    <w:p>
      <w:pPr>
        <w:spacing w:after="0"/>
        <w:ind w:left="0"/>
        <w:jc w:val="both"/>
      </w:pPr>
      <w:r>
        <w:rPr>
          <w:rFonts w:ascii="Times New Roman"/>
          <w:b w:val="false"/>
          <w:i w:val="false"/>
          <w:color w:val="000000"/>
          <w:sz w:val="28"/>
        </w:rPr>
        <w:t>
      Находился в нейрореанимации (ПИТ/БИТ):</w:t>
      </w:r>
    </w:p>
    <w:bookmarkEnd w:id="2922"/>
    <w:bookmarkStart w:name="z3398" w:id="2923"/>
    <w:p>
      <w:pPr>
        <w:spacing w:after="0"/>
        <w:ind w:left="0"/>
        <w:jc w:val="both"/>
      </w:pPr>
      <w:r>
        <w:rPr>
          <w:rFonts w:ascii="Times New Roman"/>
          <w:b w:val="false"/>
          <w:i w:val="false"/>
          <w:color w:val="000000"/>
          <w:sz w:val="28"/>
        </w:rPr>
        <w:t xml:space="preserve">
      </w:t>
      </w:r>
    </w:p>
    <w:bookmarkEnd w:id="29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9" w:id="2924"/>
    <w:p>
      <w:pPr>
        <w:spacing w:after="0"/>
        <w:ind w:left="0"/>
        <w:jc w:val="both"/>
      </w:pPr>
      <w:r>
        <w:rPr>
          <w:rFonts w:ascii="Times New Roman"/>
          <w:b w:val="false"/>
          <w:i w:val="false"/>
          <w:color w:val="000000"/>
          <w:sz w:val="28"/>
        </w:rPr>
        <w:t xml:space="preserve">
      нет, </w:t>
      </w:r>
    </w:p>
    <w:bookmarkEnd w:id="2924"/>
    <w:bookmarkStart w:name="z3400" w:id="2925"/>
    <w:p>
      <w:pPr>
        <w:spacing w:after="0"/>
        <w:ind w:left="0"/>
        <w:jc w:val="both"/>
      </w:pPr>
      <w:r>
        <w:rPr>
          <w:rFonts w:ascii="Times New Roman"/>
          <w:b w:val="false"/>
          <w:i w:val="false"/>
          <w:color w:val="000000"/>
          <w:sz w:val="28"/>
        </w:rPr>
        <w:t xml:space="preserve">
      </w:t>
      </w:r>
    </w:p>
    <w:bookmarkEnd w:id="29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1" w:id="2926"/>
    <w:p>
      <w:pPr>
        <w:spacing w:after="0"/>
        <w:ind w:left="0"/>
        <w:jc w:val="both"/>
      </w:pPr>
      <w:r>
        <w:rPr>
          <w:rFonts w:ascii="Times New Roman"/>
          <w:b w:val="false"/>
          <w:i w:val="false"/>
          <w:color w:val="000000"/>
          <w:sz w:val="28"/>
        </w:rPr>
        <w:t xml:space="preserve">
      да количество дней </w:t>
      </w:r>
    </w:p>
    <w:bookmarkEnd w:id="2926"/>
    <w:bookmarkStart w:name="z3402" w:id="2927"/>
    <w:p>
      <w:pPr>
        <w:spacing w:after="0"/>
        <w:ind w:left="0"/>
        <w:jc w:val="both"/>
      </w:pPr>
      <w:r>
        <w:rPr>
          <w:rFonts w:ascii="Times New Roman"/>
          <w:b w:val="false"/>
          <w:i w:val="false"/>
          <w:color w:val="000000"/>
          <w:sz w:val="28"/>
        </w:rPr>
        <w:t xml:space="preserve">
      </w:t>
      </w:r>
    </w:p>
    <w:bookmarkEnd w:id="29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3" w:id="2928"/>
    <w:p>
      <w:pPr>
        <w:spacing w:after="0"/>
        <w:ind w:left="0"/>
        <w:jc w:val="both"/>
      </w:pPr>
      <w:r>
        <w:rPr>
          <w:rFonts w:ascii="Times New Roman"/>
          <w:b w:val="false"/>
          <w:i w:val="false"/>
          <w:color w:val="000000"/>
          <w:sz w:val="28"/>
        </w:rPr>
        <w:t>
      Форма № 013/у "Форма учета отделения (палаты) новорожденных"</w:t>
      </w:r>
    </w:p>
    <w:bookmarkEnd w:id="2928"/>
    <w:bookmarkStart w:name="z3404" w:id="2929"/>
    <w:p>
      <w:pPr>
        <w:spacing w:after="0"/>
        <w:ind w:left="0"/>
        <w:jc w:val="both"/>
      </w:pPr>
      <w:r>
        <w:rPr>
          <w:rFonts w:ascii="Times New Roman"/>
          <w:b w:val="false"/>
          <w:i w:val="false"/>
          <w:color w:val="000000"/>
          <w:sz w:val="28"/>
        </w:rPr>
        <w:t>
      1. № истории родов и истории развития новорожденного</w:t>
      </w:r>
    </w:p>
    <w:bookmarkEnd w:id="2929"/>
    <w:bookmarkStart w:name="z3405" w:id="2930"/>
    <w:p>
      <w:pPr>
        <w:spacing w:after="0"/>
        <w:ind w:left="0"/>
        <w:jc w:val="both"/>
      </w:pPr>
      <w:r>
        <w:rPr>
          <w:rFonts w:ascii="Times New Roman"/>
          <w:b w:val="false"/>
          <w:i w:val="false"/>
          <w:color w:val="000000"/>
          <w:sz w:val="28"/>
        </w:rPr>
        <w:t>
      2. Откуда ребенок поступил в отделение и дата поступления</w:t>
      </w:r>
    </w:p>
    <w:bookmarkEnd w:id="2930"/>
    <w:bookmarkStart w:name="z3406" w:id="2931"/>
    <w:p>
      <w:pPr>
        <w:spacing w:after="0"/>
        <w:ind w:left="0"/>
        <w:jc w:val="both"/>
      </w:pPr>
      <w:r>
        <w:rPr>
          <w:rFonts w:ascii="Times New Roman"/>
          <w:b w:val="false"/>
          <w:i w:val="false"/>
          <w:color w:val="000000"/>
          <w:sz w:val="28"/>
        </w:rPr>
        <w:t>
      3. Индивидуальный идентификационный номер и Фамилия, имя, отчество (при его наличии) матери</w:t>
      </w:r>
    </w:p>
    <w:bookmarkEnd w:id="2931"/>
    <w:bookmarkStart w:name="z3407" w:id="2932"/>
    <w:p>
      <w:pPr>
        <w:spacing w:after="0"/>
        <w:ind w:left="0"/>
        <w:jc w:val="both"/>
      </w:pPr>
      <w:r>
        <w:rPr>
          <w:rFonts w:ascii="Times New Roman"/>
          <w:b w:val="false"/>
          <w:i w:val="false"/>
          <w:color w:val="000000"/>
          <w:sz w:val="28"/>
        </w:rPr>
        <w:t>
      4. Дата и время рождения новорожденного</w:t>
      </w:r>
    </w:p>
    <w:bookmarkEnd w:id="2932"/>
    <w:bookmarkStart w:name="z3408" w:id="2933"/>
    <w:p>
      <w:pPr>
        <w:spacing w:after="0"/>
        <w:ind w:left="0"/>
        <w:jc w:val="both"/>
      </w:pPr>
      <w:r>
        <w:rPr>
          <w:rFonts w:ascii="Times New Roman"/>
          <w:b w:val="false"/>
          <w:i w:val="false"/>
          <w:color w:val="000000"/>
          <w:sz w:val="28"/>
        </w:rPr>
        <w:t>
      5. Пол</w:t>
      </w:r>
    </w:p>
    <w:bookmarkEnd w:id="2933"/>
    <w:bookmarkStart w:name="z3409" w:id="2934"/>
    <w:p>
      <w:pPr>
        <w:spacing w:after="0"/>
        <w:ind w:left="0"/>
        <w:jc w:val="both"/>
      </w:pPr>
      <w:r>
        <w:rPr>
          <w:rFonts w:ascii="Times New Roman"/>
          <w:b w:val="false"/>
          <w:i w:val="false"/>
          <w:color w:val="000000"/>
          <w:sz w:val="28"/>
        </w:rPr>
        <w:t>
      6. Рост, см</w:t>
      </w:r>
    </w:p>
    <w:bookmarkEnd w:id="2934"/>
    <w:bookmarkStart w:name="z3410" w:id="2935"/>
    <w:p>
      <w:pPr>
        <w:spacing w:after="0"/>
        <w:ind w:left="0"/>
        <w:jc w:val="both"/>
      </w:pPr>
      <w:r>
        <w:rPr>
          <w:rFonts w:ascii="Times New Roman"/>
          <w:b w:val="false"/>
          <w:i w:val="false"/>
          <w:color w:val="000000"/>
          <w:sz w:val="28"/>
        </w:rPr>
        <w:t>
      7. Вес, гр</w:t>
      </w:r>
    </w:p>
    <w:bookmarkEnd w:id="2935"/>
    <w:bookmarkStart w:name="z3411" w:id="2936"/>
    <w:p>
      <w:pPr>
        <w:spacing w:after="0"/>
        <w:ind w:left="0"/>
        <w:jc w:val="both"/>
      </w:pPr>
      <w:r>
        <w:rPr>
          <w:rFonts w:ascii="Times New Roman"/>
          <w:b w:val="false"/>
          <w:i w:val="false"/>
          <w:color w:val="000000"/>
          <w:sz w:val="28"/>
        </w:rPr>
        <w:t>
      8. Оценка по шкале Апгар; доношенный/недоношенный</w:t>
      </w:r>
    </w:p>
    <w:bookmarkEnd w:id="2936"/>
    <w:bookmarkStart w:name="z3412" w:id="2937"/>
    <w:p>
      <w:pPr>
        <w:spacing w:after="0"/>
        <w:ind w:left="0"/>
        <w:jc w:val="both"/>
      </w:pPr>
      <w:r>
        <w:rPr>
          <w:rFonts w:ascii="Times New Roman"/>
          <w:b w:val="false"/>
          <w:i w:val="false"/>
          <w:color w:val="000000"/>
          <w:sz w:val="28"/>
        </w:rPr>
        <w:t>
      Из учетной формы № 001/у</w:t>
      </w:r>
    </w:p>
    <w:bookmarkEnd w:id="2937"/>
    <w:bookmarkStart w:name="z3413" w:id="2938"/>
    <w:p>
      <w:pPr>
        <w:spacing w:after="0"/>
        <w:ind w:left="0"/>
        <w:jc w:val="both"/>
      </w:pPr>
      <w:r>
        <w:rPr>
          <w:rFonts w:ascii="Times New Roman"/>
          <w:b w:val="false"/>
          <w:i w:val="false"/>
          <w:color w:val="000000"/>
          <w:sz w:val="28"/>
        </w:rPr>
        <w:t>
      9. Течение периода новорожденности, клинический диагноз для детей, родившихся пациентами (заболевшими)</w:t>
      </w:r>
    </w:p>
    <w:bookmarkEnd w:id="2938"/>
    <w:bookmarkStart w:name="z3414" w:id="2939"/>
    <w:p>
      <w:pPr>
        <w:spacing w:after="0"/>
        <w:ind w:left="0"/>
        <w:jc w:val="both"/>
      </w:pPr>
      <w:r>
        <w:rPr>
          <w:rFonts w:ascii="Times New Roman"/>
          <w:b w:val="false"/>
          <w:i w:val="false"/>
          <w:color w:val="000000"/>
          <w:sz w:val="28"/>
        </w:rPr>
        <w:t>
      10. Информация о вакцинации</w:t>
      </w:r>
    </w:p>
    <w:bookmarkEnd w:id="2939"/>
    <w:bookmarkStart w:name="z3415" w:id="2940"/>
    <w:p>
      <w:pPr>
        <w:spacing w:after="0"/>
        <w:ind w:left="0"/>
        <w:jc w:val="both"/>
      </w:pPr>
      <w:r>
        <w:rPr>
          <w:rFonts w:ascii="Times New Roman"/>
          <w:b w:val="false"/>
          <w:i w:val="false"/>
          <w:color w:val="000000"/>
          <w:sz w:val="28"/>
        </w:rPr>
        <w:t>
      Из учетной формы № 001/у при выписке</w:t>
      </w:r>
    </w:p>
    <w:bookmarkEnd w:id="2940"/>
    <w:bookmarkStart w:name="z3416" w:id="2941"/>
    <w:p>
      <w:pPr>
        <w:spacing w:after="0"/>
        <w:ind w:left="0"/>
        <w:jc w:val="both"/>
      </w:pPr>
      <w:r>
        <w:rPr>
          <w:rFonts w:ascii="Times New Roman"/>
          <w:b w:val="false"/>
          <w:i w:val="false"/>
          <w:color w:val="000000"/>
          <w:sz w:val="28"/>
        </w:rPr>
        <w:t>
      11. Исход пребывания</w:t>
      </w:r>
    </w:p>
    <w:bookmarkEnd w:id="2941"/>
    <w:bookmarkStart w:name="z3417" w:id="2942"/>
    <w:p>
      <w:pPr>
        <w:spacing w:after="0"/>
        <w:ind w:left="0"/>
        <w:jc w:val="both"/>
      </w:pPr>
      <w:r>
        <w:rPr>
          <w:rFonts w:ascii="Times New Roman"/>
          <w:b w:val="false"/>
          <w:i w:val="false"/>
          <w:color w:val="000000"/>
          <w:sz w:val="28"/>
        </w:rPr>
        <w:t>
      12. Вес новорожденного при выписке (переводе)</w:t>
      </w:r>
    </w:p>
    <w:bookmarkEnd w:id="2942"/>
    <w:bookmarkStart w:name="z3418" w:id="2943"/>
    <w:p>
      <w:pPr>
        <w:spacing w:after="0"/>
        <w:ind w:left="0"/>
        <w:jc w:val="both"/>
      </w:pPr>
      <w:r>
        <w:rPr>
          <w:rFonts w:ascii="Times New Roman"/>
          <w:b w:val="false"/>
          <w:i w:val="false"/>
          <w:color w:val="000000"/>
          <w:sz w:val="28"/>
        </w:rPr>
        <w:t>
      13. Отметка об уведомлении детской поликлиники о выписке ребенка да, нет)</w:t>
      </w:r>
    </w:p>
    <w:bookmarkEnd w:id="2943"/>
    <w:bookmarkStart w:name="z3419" w:id="2944"/>
    <w:p>
      <w:pPr>
        <w:spacing w:after="0"/>
        <w:ind w:left="0"/>
        <w:jc w:val="both"/>
      </w:pPr>
      <w:r>
        <w:rPr>
          <w:rFonts w:ascii="Times New Roman"/>
          <w:b w:val="false"/>
          <w:i w:val="false"/>
          <w:color w:val="000000"/>
          <w:sz w:val="28"/>
        </w:rPr>
        <w:t>
      Форма № ТБ 014/у "Медицинская карта пациента туберкулезом №___"</w:t>
      </w:r>
    </w:p>
    <w:bookmarkEnd w:id="2944"/>
    <w:bookmarkStart w:name="z3420" w:id="2945"/>
    <w:p>
      <w:pPr>
        <w:spacing w:after="0"/>
        <w:ind w:left="0"/>
        <w:jc w:val="both"/>
      </w:pPr>
      <w:r>
        <w:rPr>
          <w:rFonts w:ascii="Times New Roman"/>
          <w:b w:val="false"/>
          <w:i w:val="false"/>
          <w:color w:val="000000"/>
          <w:sz w:val="28"/>
        </w:rPr>
        <w:t>
      Дата регистрации Дата госпитализации</w:t>
      </w:r>
    </w:p>
    <w:bookmarkEnd w:id="2945"/>
    <w:bookmarkStart w:name="z3421" w:id="2946"/>
    <w:p>
      <w:pPr>
        <w:spacing w:after="0"/>
        <w:ind w:left="0"/>
        <w:jc w:val="both"/>
      </w:pPr>
      <w:r>
        <w:rPr>
          <w:rFonts w:ascii="Times New Roman"/>
          <w:b w:val="false"/>
          <w:i w:val="false"/>
          <w:color w:val="000000"/>
          <w:sz w:val="28"/>
        </w:rPr>
        <w:t>
      I. Информация о пациенте:</w:t>
      </w:r>
    </w:p>
    <w:bookmarkEnd w:id="2946"/>
    <w:bookmarkStart w:name="z3422" w:id="2947"/>
    <w:p>
      <w:pPr>
        <w:spacing w:after="0"/>
        <w:ind w:left="0"/>
        <w:jc w:val="both"/>
      </w:pPr>
      <w:r>
        <w:rPr>
          <w:rFonts w:ascii="Times New Roman"/>
          <w:b w:val="false"/>
          <w:i w:val="false"/>
          <w:color w:val="000000"/>
          <w:sz w:val="28"/>
        </w:rPr>
        <w:t>
      1. ИИН</w:t>
      </w:r>
    </w:p>
    <w:bookmarkEnd w:id="2947"/>
    <w:bookmarkStart w:name="z3423" w:id="2948"/>
    <w:p>
      <w:pPr>
        <w:spacing w:after="0"/>
        <w:ind w:left="0"/>
        <w:jc w:val="both"/>
      </w:pPr>
      <w:r>
        <w:rPr>
          <w:rFonts w:ascii="Times New Roman"/>
          <w:b w:val="false"/>
          <w:i w:val="false"/>
          <w:color w:val="000000"/>
          <w:sz w:val="28"/>
        </w:rPr>
        <w:t>
      2. ФИО (при его наличии)</w:t>
      </w:r>
    </w:p>
    <w:bookmarkEnd w:id="2948"/>
    <w:bookmarkStart w:name="z3424" w:id="2949"/>
    <w:p>
      <w:pPr>
        <w:spacing w:after="0"/>
        <w:ind w:left="0"/>
        <w:jc w:val="both"/>
      </w:pPr>
      <w:r>
        <w:rPr>
          <w:rFonts w:ascii="Times New Roman"/>
          <w:b w:val="false"/>
          <w:i w:val="false"/>
          <w:color w:val="000000"/>
          <w:sz w:val="28"/>
        </w:rPr>
        <w:t>
      3. Регистрационный №</w:t>
      </w:r>
    </w:p>
    <w:bookmarkEnd w:id="2949"/>
    <w:bookmarkStart w:name="z3425" w:id="2950"/>
    <w:p>
      <w:pPr>
        <w:spacing w:after="0"/>
        <w:ind w:left="0"/>
        <w:jc w:val="both"/>
      </w:pPr>
      <w:r>
        <w:rPr>
          <w:rFonts w:ascii="Times New Roman"/>
          <w:b w:val="false"/>
          <w:i w:val="false"/>
          <w:color w:val="000000"/>
          <w:sz w:val="28"/>
        </w:rPr>
        <w:t xml:space="preserve">
      </w:t>
      </w:r>
    </w:p>
    <w:bookmarkEnd w:id="29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6" w:id="2951"/>
    <w:p>
      <w:pPr>
        <w:spacing w:after="0"/>
        <w:ind w:left="0"/>
        <w:jc w:val="both"/>
      </w:pPr>
      <w:r>
        <w:rPr>
          <w:rFonts w:ascii="Times New Roman"/>
          <w:b w:val="false"/>
          <w:i w:val="false"/>
          <w:color w:val="000000"/>
          <w:sz w:val="28"/>
        </w:rPr>
        <w:t>
      4. Дата рождения</w:t>
      </w:r>
    </w:p>
    <w:bookmarkEnd w:id="2951"/>
    <w:bookmarkStart w:name="z3427" w:id="2952"/>
    <w:p>
      <w:pPr>
        <w:spacing w:after="0"/>
        <w:ind w:left="0"/>
        <w:jc w:val="both"/>
      </w:pPr>
      <w:r>
        <w:rPr>
          <w:rFonts w:ascii="Times New Roman"/>
          <w:b w:val="false"/>
          <w:i w:val="false"/>
          <w:color w:val="000000"/>
          <w:sz w:val="28"/>
        </w:rPr>
        <w:t>
      5. Пол</w:t>
      </w:r>
    </w:p>
    <w:bookmarkEnd w:id="2952"/>
    <w:bookmarkStart w:name="z3428" w:id="2953"/>
    <w:p>
      <w:pPr>
        <w:spacing w:after="0"/>
        <w:ind w:left="0"/>
        <w:jc w:val="both"/>
      </w:pPr>
      <w:r>
        <w:rPr>
          <w:rFonts w:ascii="Times New Roman"/>
          <w:b w:val="false"/>
          <w:i w:val="false"/>
          <w:color w:val="000000"/>
          <w:sz w:val="28"/>
        </w:rPr>
        <w:t xml:space="preserve">
      </w:t>
      </w:r>
    </w:p>
    <w:bookmarkEnd w:id="29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9" w:id="2954"/>
    <w:p>
      <w:pPr>
        <w:spacing w:after="0"/>
        <w:ind w:left="0"/>
        <w:jc w:val="both"/>
      </w:pPr>
      <w:r>
        <w:rPr>
          <w:rFonts w:ascii="Times New Roman"/>
          <w:b w:val="false"/>
          <w:i w:val="false"/>
          <w:color w:val="000000"/>
          <w:sz w:val="28"/>
        </w:rPr>
        <w:t xml:space="preserve">
      мужской </w:t>
      </w:r>
    </w:p>
    <w:bookmarkEnd w:id="2954"/>
    <w:bookmarkStart w:name="z3430" w:id="2955"/>
    <w:p>
      <w:pPr>
        <w:spacing w:after="0"/>
        <w:ind w:left="0"/>
        <w:jc w:val="both"/>
      </w:pPr>
      <w:r>
        <w:rPr>
          <w:rFonts w:ascii="Times New Roman"/>
          <w:b w:val="false"/>
          <w:i w:val="false"/>
          <w:color w:val="000000"/>
          <w:sz w:val="28"/>
        </w:rPr>
        <w:t xml:space="preserve">
      </w:t>
      </w:r>
    </w:p>
    <w:bookmarkEnd w:id="29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1" w:id="2956"/>
    <w:p>
      <w:pPr>
        <w:spacing w:after="0"/>
        <w:ind w:left="0"/>
        <w:jc w:val="both"/>
      </w:pPr>
      <w:r>
        <w:rPr>
          <w:rFonts w:ascii="Times New Roman"/>
          <w:b w:val="false"/>
          <w:i w:val="false"/>
          <w:color w:val="000000"/>
          <w:sz w:val="28"/>
        </w:rPr>
        <w:t xml:space="preserve">
      женский </w:t>
      </w:r>
    </w:p>
    <w:bookmarkEnd w:id="2956"/>
    <w:bookmarkStart w:name="z3432" w:id="2957"/>
    <w:p>
      <w:pPr>
        <w:spacing w:after="0"/>
        <w:ind w:left="0"/>
        <w:jc w:val="both"/>
      </w:pPr>
      <w:r>
        <w:rPr>
          <w:rFonts w:ascii="Times New Roman"/>
          <w:b w:val="false"/>
          <w:i w:val="false"/>
          <w:color w:val="000000"/>
          <w:sz w:val="28"/>
        </w:rPr>
        <w:t>
      6. Возраст</w:t>
      </w:r>
    </w:p>
    <w:bookmarkEnd w:id="2957"/>
    <w:bookmarkStart w:name="z3433" w:id="2958"/>
    <w:p>
      <w:pPr>
        <w:spacing w:after="0"/>
        <w:ind w:left="0"/>
        <w:jc w:val="both"/>
      </w:pPr>
      <w:r>
        <w:rPr>
          <w:rFonts w:ascii="Times New Roman"/>
          <w:b w:val="false"/>
          <w:i w:val="false"/>
          <w:color w:val="000000"/>
          <w:sz w:val="28"/>
        </w:rPr>
        <w:t>
      7. Национальность, гражданство</w:t>
      </w:r>
    </w:p>
    <w:bookmarkEnd w:id="2958"/>
    <w:bookmarkStart w:name="z3434" w:id="2959"/>
    <w:p>
      <w:pPr>
        <w:spacing w:after="0"/>
        <w:ind w:left="0"/>
        <w:jc w:val="both"/>
      </w:pPr>
      <w:r>
        <w:rPr>
          <w:rFonts w:ascii="Times New Roman"/>
          <w:b w:val="false"/>
          <w:i w:val="false"/>
          <w:color w:val="000000"/>
          <w:sz w:val="28"/>
        </w:rPr>
        <w:t>
      8. Житель</w:t>
      </w:r>
    </w:p>
    <w:bookmarkEnd w:id="2959"/>
    <w:bookmarkStart w:name="z3435" w:id="2960"/>
    <w:p>
      <w:pPr>
        <w:spacing w:after="0"/>
        <w:ind w:left="0"/>
        <w:jc w:val="both"/>
      </w:pPr>
      <w:r>
        <w:rPr>
          <w:rFonts w:ascii="Times New Roman"/>
          <w:b w:val="false"/>
          <w:i w:val="false"/>
          <w:color w:val="000000"/>
          <w:sz w:val="28"/>
        </w:rPr>
        <w:t xml:space="preserve">
      </w:t>
      </w:r>
    </w:p>
    <w:bookmarkEnd w:id="296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6" w:id="2961"/>
    <w:p>
      <w:pPr>
        <w:spacing w:after="0"/>
        <w:ind w:left="0"/>
        <w:jc w:val="both"/>
      </w:pPr>
      <w:r>
        <w:rPr>
          <w:rFonts w:ascii="Times New Roman"/>
          <w:b w:val="false"/>
          <w:i w:val="false"/>
          <w:color w:val="000000"/>
          <w:sz w:val="28"/>
        </w:rPr>
        <w:t xml:space="preserve">
      города </w:t>
      </w:r>
    </w:p>
    <w:bookmarkEnd w:id="2961"/>
    <w:bookmarkStart w:name="z3437" w:id="2962"/>
    <w:p>
      <w:pPr>
        <w:spacing w:after="0"/>
        <w:ind w:left="0"/>
        <w:jc w:val="both"/>
      </w:pPr>
      <w:r>
        <w:rPr>
          <w:rFonts w:ascii="Times New Roman"/>
          <w:b w:val="false"/>
          <w:i w:val="false"/>
          <w:color w:val="000000"/>
          <w:sz w:val="28"/>
        </w:rPr>
        <w:t xml:space="preserve">
      </w:t>
      </w:r>
    </w:p>
    <w:bookmarkEnd w:id="296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8" w:id="2963"/>
    <w:p>
      <w:pPr>
        <w:spacing w:after="0"/>
        <w:ind w:left="0"/>
        <w:jc w:val="both"/>
      </w:pPr>
      <w:r>
        <w:rPr>
          <w:rFonts w:ascii="Times New Roman"/>
          <w:b w:val="false"/>
          <w:i w:val="false"/>
          <w:color w:val="000000"/>
          <w:sz w:val="28"/>
        </w:rPr>
        <w:t xml:space="preserve">
      села </w:t>
      </w:r>
    </w:p>
    <w:bookmarkEnd w:id="2963"/>
    <w:bookmarkStart w:name="z3439" w:id="2964"/>
    <w:p>
      <w:pPr>
        <w:spacing w:after="0"/>
        <w:ind w:left="0"/>
        <w:jc w:val="both"/>
      </w:pPr>
      <w:r>
        <w:rPr>
          <w:rFonts w:ascii="Times New Roman"/>
          <w:b w:val="false"/>
          <w:i w:val="false"/>
          <w:color w:val="000000"/>
          <w:sz w:val="28"/>
        </w:rPr>
        <w:t xml:space="preserve">
      </w:t>
      </w:r>
    </w:p>
    <w:bookmarkEnd w:id="296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0" w:id="2965"/>
    <w:p>
      <w:pPr>
        <w:spacing w:after="0"/>
        <w:ind w:left="0"/>
        <w:jc w:val="both"/>
      </w:pPr>
      <w:r>
        <w:rPr>
          <w:rFonts w:ascii="Times New Roman"/>
          <w:b w:val="false"/>
          <w:i w:val="false"/>
          <w:color w:val="000000"/>
          <w:sz w:val="28"/>
        </w:rPr>
        <w:t xml:space="preserve">
      БОМЖЫЛ </w:t>
      </w:r>
    </w:p>
    <w:bookmarkEnd w:id="2965"/>
    <w:bookmarkStart w:name="z3441" w:id="2966"/>
    <w:p>
      <w:pPr>
        <w:spacing w:after="0"/>
        <w:ind w:left="0"/>
        <w:jc w:val="both"/>
      </w:pPr>
      <w:r>
        <w:rPr>
          <w:rFonts w:ascii="Times New Roman"/>
          <w:b w:val="false"/>
          <w:i w:val="false"/>
          <w:color w:val="000000"/>
          <w:sz w:val="28"/>
        </w:rPr>
        <w:t>
      9. Адрес фактического проживания</w:t>
      </w:r>
    </w:p>
    <w:bookmarkEnd w:id="2966"/>
    <w:bookmarkStart w:name="z3442" w:id="2967"/>
    <w:p>
      <w:pPr>
        <w:spacing w:after="0"/>
        <w:ind w:left="0"/>
        <w:jc w:val="both"/>
      </w:pPr>
      <w:r>
        <w:rPr>
          <w:rFonts w:ascii="Times New Roman"/>
          <w:b w:val="false"/>
          <w:i w:val="false"/>
          <w:color w:val="000000"/>
          <w:sz w:val="28"/>
        </w:rPr>
        <w:t>
      10. ФИО (при его наличии) близкого лица</w:t>
      </w:r>
    </w:p>
    <w:bookmarkEnd w:id="2967"/>
    <w:bookmarkStart w:name="z3443" w:id="2968"/>
    <w:p>
      <w:pPr>
        <w:spacing w:after="0"/>
        <w:ind w:left="0"/>
        <w:jc w:val="both"/>
      </w:pPr>
      <w:r>
        <w:rPr>
          <w:rFonts w:ascii="Times New Roman"/>
          <w:b w:val="false"/>
          <w:i w:val="false"/>
          <w:color w:val="000000"/>
          <w:sz w:val="28"/>
        </w:rPr>
        <w:t>
      11. Адрес близкого лица</w:t>
      </w:r>
    </w:p>
    <w:bookmarkEnd w:id="2968"/>
    <w:bookmarkStart w:name="z3444" w:id="2969"/>
    <w:p>
      <w:pPr>
        <w:spacing w:after="0"/>
        <w:ind w:left="0"/>
        <w:jc w:val="both"/>
      </w:pPr>
      <w:r>
        <w:rPr>
          <w:rFonts w:ascii="Times New Roman"/>
          <w:b w:val="false"/>
          <w:i w:val="false"/>
          <w:color w:val="000000"/>
          <w:sz w:val="28"/>
        </w:rPr>
        <w:t>
      II. Выявление:</w:t>
      </w:r>
    </w:p>
    <w:bookmarkEnd w:id="2969"/>
    <w:bookmarkStart w:name="z3445" w:id="2970"/>
    <w:p>
      <w:pPr>
        <w:spacing w:after="0"/>
        <w:ind w:left="0"/>
        <w:jc w:val="both"/>
      </w:pPr>
      <w:r>
        <w:rPr>
          <w:rFonts w:ascii="Times New Roman"/>
          <w:b w:val="false"/>
          <w:i w:val="false"/>
          <w:color w:val="000000"/>
          <w:sz w:val="28"/>
        </w:rPr>
        <w:t>
      1. Обращение</w:t>
      </w:r>
    </w:p>
    <w:bookmarkEnd w:id="2970"/>
    <w:bookmarkStart w:name="z3446" w:id="2971"/>
    <w:p>
      <w:pPr>
        <w:spacing w:after="0"/>
        <w:ind w:left="0"/>
        <w:jc w:val="both"/>
      </w:pPr>
      <w:r>
        <w:rPr>
          <w:rFonts w:ascii="Times New Roman"/>
          <w:b w:val="false"/>
          <w:i w:val="false"/>
          <w:color w:val="000000"/>
          <w:sz w:val="28"/>
        </w:rPr>
        <w:t xml:space="preserve">
      </w:t>
      </w:r>
    </w:p>
    <w:bookmarkEnd w:id="29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7" w:id="2972"/>
    <w:p>
      <w:pPr>
        <w:spacing w:after="0"/>
        <w:ind w:left="0"/>
        <w:jc w:val="both"/>
      </w:pPr>
      <w:r>
        <w:rPr>
          <w:rFonts w:ascii="Times New Roman"/>
          <w:b w:val="false"/>
          <w:i w:val="false"/>
          <w:color w:val="000000"/>
          <w:sz w:val="28"/>
        </w:rPr>
        <w:t xml:space="preserve">
      группа риска </w:t>
      </w:r>
    </w:p>
    <w:bookmarkEnd w:id="2972"/>
    <w:bookmarkStart w:name="z3448" w:id="2973"/>
    <w:p>
      <w:pPr>
        <w:spacing w:after="0"/>
        <w:ind w:left="0"/>
        <w:jc w:val="both"/>
      </w:pPr>
      <w:r>
        <w:rPr>
          <w:rFonts w:ascii="Times New Roman"/>
          <w:b w:val="false"/>
          <w:i w:val="false"/>
          <w:color w:val="000000"/>
          <w:sz w:val="28"/>
        </w:rPr>
        <w:t xml:space="preserve">
      </w:t>
      </w:r>
    </w:p>
    <w:bookmarkEnd w:id="297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9" w:id="2974"/>
    <w:p>
      <w:pPr>
        <w:spacing w:after="0"/>
        <w:ind w:left="0"/>
        <w:jc w:val="both"/>
      </w:pPr>
      <w:r>
        <w:rPr>
          <w:rFonts w:ascii="Times New Roman"/>
          <w:b w:val="false"/>
          <w:i w:val="false"/>
          <w:color w:val="000000"/>
          <w:sz w:val="28"/>
        </w:rPr>
        <w:t xml:space="preserve">
      обязательный контингент </w:t>
      </w:r>
    </w:p>
    <w:bookmarkEnd w:id="2974"/>
    <w:bookmarkStart w:name="z3450" w:id="2975"/>
    <w:p>
      <w:pPr>
        <w:spacing w:after="0"/>
        <w:ind w:left="0"/>
        <w:jc w:val="both"/>
      </w:pPr>
      <w:r>
        <w:rPr>
          <w:rFonts w:ascii="Times New Roman"/>
          <w:b w:val="false"/>
          <w:i w:val="false"/>
          <w:color w:val="000000"/>
          <w:sz w:val="28"/>
        </w:rPr>
        <w:t xml:space="preserve">
      </w:t>
      </w:r>
    </w:p>
    <w:bookmarkEnd w:id="29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1" w:id="2976"/>
    <w:p>
      <w:pPr>
        <w:spacing w:after="0"/>
        <w:ind w:left="0"/>
        <w:jc w:val="both"/>
      </w:pPr>
      <w:r>
        <w:rPr>
          <w:rFonts w:ascii="Times New Roman"/>
          <w:b w:val="false"/>
          <w:i w:val="false"/>
          <w:color w:val="000000"/>
          <w:sz w:val="28"/>
        </w:rPr>
        <w:t xml:space="preserve">
      прочие 2. Профосмотр </w:t>
      </w:r>
    </w:p>
    <w:bookmarkEnd w:id="2976"/>
    <w:bookmarkStart w:name="z3452" w:id="2977"/>
    <w:p>
      <w:pPr>
        <w:spacing w:after="0"/>
        <w:ind w:left="0"/>
        <w:jc w:val="both"/>
      </w:pPr>
      <w:r>
        <w:rPr>
          <w:rFonts w:ascii="Times New Roman"/>
          <w:b w:val="false"/>
          <w:i w:val="false"/>
          <w:color w:val="000000"/>
          <w:sz w:val="28"/>
        </w:rPr>
        <w:t xml:space="preserve">
      </w:t>
      </w:r>
    </w:p>
    <w:bookmarkEnd w:id="29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3" w:id="2978"/>
    <w:p>
      <w:pPr>
        <w:spacing w:after="0"/>
        <w:ind w:left="0"/>
        <w:jc w:val="both"/>
      </w:pPr>
      <w:r>
        <w:rPr>
          <w:rFonts w:ascii="Times New Roman"/>
          <w:b w:val="false"/>
          <w:i w:val="false"/>
          <w:color w:val="000000"/>
          <w:sz w:val="28"/>
        </w:rPr>
        <w:t xml:space="preserve">
      группа риска </w:t>
      </w:r>
    </w:p>
    <w:bookmarkEnd w:id="2978"/>
    <w:bookmarkStart w:name="z3454" w:id="2979"/>
    <w:p>
      <w:pPr>
        <w:spacing w:after="0"/>
        <w:ind w:left="0"/>
        <w:jc w:val="both"/>
      </w:pPr>
      <w:r>
        <w:rPr>
          <w:rFonts w:ascii="Times New Roman"/>
          <w:b w:val="false"/>
          <w:i w:val="false"/>
          <w:color w:val="000000"/>
          <w:sz w:val="28"/>
        </w:rPr>
        <w:t xml:space="preserve">
      </w:t>
      </w:r>
    </w:p>
    <w:bookmarkEnd w:id="297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5" w:id="2980"/>
    <w:p>
      <w:pPr>
        <w:spacing w:after="0"/>
        <w:ind w:left="0"/>
        <w:jc w:val="both"/>
      </w:pPr>
      <w:r>
        <w:rPr>
          <w:rFonts w:ascii="Times New Roman"/>
          <w:b w:val="false"/>
          <w:i w:val="false"/>
          <w:color w:val="000000"/>
          <w:sz w:val="28"/>
        </w:rPr>
        <w:t xml:space="preserve">
      обязательный контингент </w:t>
      </w:r>
    </w:p>
    <w:bookmarkEnd w:id="2980"/>
    <w:bookmarkStart w:name="z3456" w:id="2981"/>
    <w:p>
      <w:pPr>
        <w:spacing w:after="0"/>
        <w:ind w:left="0"/>
        <w:jc w:val="both"/>
      </w:pPr>
      <w:r>
        <w:rPr>
          <w:rFonts w:ascii="Times New Roman"/>
          <w:b w:val="false"/>
          <w:i w:val="false"/>
          <w:color w:val="000000"/>
          <w:sz w:val="28"/>
        </w:rPr>
        <w:t xml:space="preserve">
      </w:t>
      </w:r>
    </w:p>
    <w:bookmarkEnd w:id="29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7" w:id="2982"/>
    <w:p>
      <w:pPr>
        <w:spacing w:after="0"/>
        <w:ind w:left="0"/>
        <w:jc w:val="both"/>
      </w:pPr>
      <w:r>
        <w:rPr>
          <w:rFonts w:ascii="Times New Roman"/>
          <w:b w:val="false"/>
          <w:i w:val="false"/>
          <w:color w:val="000000"/>
          <w:sz w:val="28"/>
        </w:rPr>
        <w:t>
      прочие</w:t>
      </w:r>
    </w:p>
    <w:bookmarkEnd w:id="2982"/>
    <w:bookmarkStart w:name="z3458" w:id="2983"/>
    <w:p>
      <w:pPr>
        <w:spacing w:after="0"/>
        <w:ind w:left="0"/>
        <w:jc w:val="both"/>
      </w:pPr>
      <w:r>
        <w:rPr>
          <w:rFonts w:ascii="Times New Roman"/>
          <w:b w:val="false"/>
          <w:i w:val="false"/>
          <w:color w:val="000000"/>
          <w:sz w:val="28"/>
        </w:rPr>
        <w:t>
      3. Посмертное</w:t>
      </w:r>
    </w:p>
    <w:bookmarkEnd w:id="2983"/>
    <w:bookmarkStart w:name="z3459" w:id="2984"/>
    <w:p>
      <w:pPr>
        <w:spacing w:after="0"/>
        <w:ind w:left="0"/>
        <w:jc w:val="both"/>
      </w:pPr>
      <w:r>
        <w:rPr>
          <w:rFonts w:ascii="Times New Roman"/>
          <w:b w:val="false"/>
          <w:i w:val="false"/>
          <w:color w:val="000000"/>
          <w:sz w:val="28"/>
        </w:rPr>
        <w:t xml:space="preserve">
      </w:t>
      </w:r>
    </w:p>
    <w:bookmarkEnd w:id="29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0" w:id="2985"/>
    <w:p>
      <w:pPr>
        <w:spacing w:after="0"/>
        <w:ind w:left="0"/>
        <w:jc w:val="both"/>
      </w:pPr>
      <w:r>
        <w:rPr>
          <w:rFonts w:ascii="Times New Roman"/>
          <w:b w:val="false"/>
          <w:i w:val="false"/>
          <w:color w:val="000000"/>
          <w:sz w:val="28"/>
        </w:rPr>
        <w:t>
      группа риска</w:t>
      </w:r>
    </w:p>
    <w:bookmarkEnd w:id="2985"/>
    <w:bookmarkStart w:name="z3461" w:id="2986"/>
    <w:p>
      <w:pPr>
        <w:spacing w:after="0"/>
        <w:ind w:left="0"/>
        <w:jc w:val="both"/>
      </w:pPr>
      <w:r>
        <w:rPr>
          <w:rFonts w:ascii="Times New Roman"/>
          <w:b w:val="false"/>
          <w:i w:val="false"/>
          <w:color w:val="000000"/>
          <w:sz w:val="28"/>
        </w:rPr>
        <w:t xml:space="preserve">
      </w:t>
      </w:r>
    </w:p>
    <w:bookmarkEnd w:id="29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2" w:id="2987"/>
    <w:p>
      <w:pPr>
        <w:spacing w:after="0"/>
        <w:ind w:left="0"/>
        <w:jc w:val="both"/>
      </w:pPr>
      <w:r>
        <w:rPr>
          <w:rFonts w:ascii="Times New Roman"/>
          <w:b w:val="false"/>
          <w:i w:val="false"/>
          <w:color w:val="000000"/>
          <w:sz w:val="28"/>
        </w:rPr>
        <w:t xml:space="preserve">
      обязательный контингент </w:t>
      </w:r>
    </w:p>
    <w:bookmarkEnd w:id="2987"/>
    <w:bookmarkStart w:name="z3463" w:id="2988"/>
    <w:p>
      <w:pPr>
        <w:spacing w:after="0"/>
        <w:ind w:left="0"/>
        <w:jc w:val="both"/>
      </w:pPr>
      <w:r>
        <w:rPr>
          <w:rFonts w:ascii="Times New Roman"/>
          <w:b w:val="false"/>
          <w:i w:val="false"/>
          <w:color w:val="000000"/>
          <w:sz w:val="28"/>
        </w:rPr>
        <w:t xml:space="preserve">
      </w:t>
      </w:r>
    </w:p>
    <w:bookmarkEnd w:id="29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4" w:id="2989"/>
    <w:p>
      <w:pPr>
        <w:spacing w:after="0"/>
        <w:ind w:left="0"/>
        <w:jc w:val="both"/>
      </w:pPr>
      <w:r>
        <w:rPr>
          <w:rFonts w:ascii="Times New Roman"/>
          <w:b w:val="false"/>
          <w:i w:val="false"/>
          <w:color w:val="000000"/>
          <w:sz w:val="28"/>
        </w:rPr>
        <w:t>
      прочие</w:t>
      </w:r>
    </w:p>
    <w:bookmarkEnd w:id="2989"/>
    <w:bookmarkStart w:name="z3465" w:id="2990"/>
    <w:p>
      <w:pPr>
        <w:spacing w:after="0"/>
        <w:ind w:left="0"/>
        <w:jc w:val="both"/>
      </w:pPr>
      <w:r>
        <w:rPr>
          <w:rFonts w:ascii="Times New Roman"/>
          <w:b w:val="false"/>
          <w:i w:val="false"/>
          <w:color w:val="000000"/>
          <w:sz w:val="28"/>
        </w:rPr>
        <w:t>
      4. Дата появления первого симптома</w:t>
      </w:r>
    </w:p>
    <w:bookmarkEnd w:id="2990"/>
    <w:bookmarkStart w:name="z3466" w:id="2991"/>
    <w:p>
      <w:pPr>
        <w:spacing w:after="0"/>
        <w:ind w:left="0"/>
        <w:jc w:val="both"/>
      </w:pPr>
      <w:r>
        <w:rPr>
          <w:rFonts w:ascii="Times New Roman"/>
          <w:b w:val="false"/>
          <w:i w:val="false"/>
          <w:color w:val="000000"/>
          <w:sz w:val="28"/>
        </w:rPr>
        <w:t>
      5. Дата обращения в ПМСП.</w:t>
      </w:r>
    </w:p>
    <w:bookmarkEnd w:id="2991"/>
    <w:bookmarkStart w:name="z3467" w:id="2992"/>
    <w:p>
      <w:pPr>
        <w:spacing w:after="0"/>
        <w:ind w:left="0"/>
        <w:jc w:val="both"/>
      </w:pPr>
      <w:r>
        <w:rPr>
          <w:rFonts w:ascii="Times New Roman"/>
          <w:b w:val="false"/>
          <w:i w:val="false"/>
          <w:color w:val="000000"/>
          <w:sz w:val="28"/>
        </w:rPr>
        <w:t>
      6. Дата обращения в противотуберкулезную организацию– при наличии (далее –ПТО).</w:t>
      </w:r>
    </w:p>
    <w:bookmarkEnd w:id="2992"/>
    <w:bookmarkStart w:name="z3468" w:id="2993"/>
    <w:p>
      <w:pPr>
        <w:spacing w:after="0"/>
        <w:ind w:left="0"/>
        <w:jc w:val="both"/>
      </w:pPr>
      <w:r>
        <w:rPr>
          <w:rFonts w:ascii="Times New Roman"/>
          <w:b w:val="false"/>
          <w:i w:val="false"/>
          <w:color w:val="000000"/>
          <w:sz w:val="28"/>
        </w:rPr>
        <w:t>
      III. Социально-профессиональный статус</w:t>
      </w:r>
    </w:p>
    <w:bookmarkEnd w:id="2993"/>
    <w:bookmarkStart w:name="z3469" w:id="2994"/>
    <w:p>
      <w:pPr>
        <w:spacing w:after="0"/>
        <w:ind w:left="0"/>
        <w:jc w:val="both"/>
      </w:pPr>
      <w:r>
        <w:rPr>
          <w:rFonts w:ascii="Times New Roman"/>
          <w:b w:val="false"/>
          <w:i w:val="false"/>
          <w:color w:val="000000"/>
          <w:sz w:val="28"/>
        </w:rPr>
        <w:t>
      IV. Факторы риска:</w:t>
      </w:r>
    </w:p>
    <w:bookmarkEnd w:id="2994"/>
    <w:bookmarkStart w:name="z3470" w:id="2995"/>
    <w:p>
      <w:pPr>
        <w:spacing w:after="0"/>
        <w:ind w:left="0"/>
        <w:jc w:val="both"/>
      </w:pPr>
      <w:r>
        <w:rPr>
          <w:rFonts w:ascii="Times New Roman"/>
          <w:b w:val="false"/>
          <w:i w:val="false"/>
          <w:color w:val="000000"/>
          <w:sz w:val="28"/>
        </w:rPr>
        <w:t xml:space="preserve">
      </w:t>
      </w:r>
    </w:p>
    <w:bookmarkEnd w:id="29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1" w:id="2996"/>
    <w:p>
      <w:pPr>
        <w:spacing w:after="0"/>
        <w:ind w:left="0"/>
        <w:jc w:val="both"/>
      </w:pPr>
      <w:r>
        <w:rPr>
          <w:rFonts w:ascii="Times New Roman"/>
          <w:b w:val="false"/>
          <w:i w:val="false"/>
          <w:color w:val="000000"/>
          <w:sz w:val="28"/>
        </w:rPr>
        <w:t>
      туберкулез (далее – ТБ);</w:t>
      </w:r>
    </w:p>
    <w:bookmarkEnd w:id="2996"/>
    <w:bookmarkStart w:name="z3472" w:id="2997"/>
    <w:p>
      <w:pPr>
        <w:spacing w:after="0"/>
        <w:ind w:left="0"/>
        <w:jc w:val="both"/>
      </w:pPr>
      <w:r>
        <w:rPr>
          <w:rFonts w:ascii="Times New Roman"/>
          <w:b w:val="false"/>
          <w:i w:val="false"/>
          <w:color w:val="000000"/>
          <w:sz w:val="28"/>
        </w:rPr>
        <w:t xml:space="preserve">
      </w:t>
      </w:r>
    </w:p>
    <w:bookmarkEnd w:id="29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3" w:id="2998"/>
    <w:p>
      <w:pPr>
        <w:spacing w:after="0"/>
        <w:ind w:left="0"/>
        <w:jc w:val="both"/>
      </w:pPr>
      <w:r>
        <w:rPr>
          <w:rFonts w:ascii="Times New Roman"/>
          <w:b w:val="false"/>
          <w:i w:val="false"/>
          <w:color w:val="000000"/>
          <w:sz w:val="28"/>
        </w:rPr>
        <w:t xml:space="preserve">
      беременность; </w:t>
      </w:r>
    </w:p>
    <w:bookmarkEnd w:id="2998"/>
    <w:bookmarkStart w:name="z3474" w:id="2999"/>
    <w:p>
      <w:pPr>
        <w:spacing w:after="0"/>
        <w:ind w:left="0"/>
        <w:jc w:val="both"/>
      </w:pPr>
      <w:r>
        <w:rPr>
          <w:rFonts w:ascii="Times New Roman"/>
          <w:b w:val="false"/>
          <w:i w:val="false"/>
          <w:color w:val="000000"/>
          <w:sz w:val="28"/>
        </w:rPr>
        <w:t xml:space="preserve">
      </w:t>
      </w:r>
    </w:p>
    <w:bookmarkEnd w:id="29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5" w:id="3000"/>
    <w:p>
      <w:pPr>
        <w:spacing w:after="0"/>
        <w:ind w:left="0"/>
        <w:jc w:val="both"/>
      </w:pPr>
      <w:r>
        <w:rPr>
          <w:rFonts w:ascii="Times New Roman"/>
          <w:b w:val="false"/>
          <w:i w:val="false"/>
          <w:color w:val="000000"/>
          <w:sz w:val="28"/>
        </w:rPr>
        <w:t>
      туберкулез с множественной лекарственной устойчивостью – при наличии (далее – МЛУ ТБ)</w:t>
      </w:r>
    </w:p>
    <w:bookmarkEnd w:id="3000"/>
    <w:bookmarkStart w:name="z3476" w:id="3001"/>
    <w:p>
      <w:pPr>
        <w:spacing w:after="0"/>
        <w:ind w:left="0"/>
        <w:jc w:val="both"/>
      </w:pPr>
      <w:r>
        <w:rPr>
          <w:rFonts w:ascii="Times New Roman"/>
          <w:b w:val="false"/>
          <w:i w:val="false"/>
          <w:color w:val="000000"/>
          <w:sz w:val="28"/>
        </w:rPr>
        <w:t xml:space="preserve">
      </w:t>
      </w:r>
    </w:p>
    <w:bookmarkEnd w:id="30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7" w:id="3002"/>
    <w:p>
      <w:pPr>
        <w:spacing w:after="0"/>
        <w:ind w:left="0"/>
        <w:jc w:val="both"/>
      </w:pPr>
      <w:r>
        <w:rPr>
          <w:rFonts w:ascii="Times New Roman"/>
          <w:b w:val="false"/>
          <w:i w:val="false"/>
          <w:color w:val="000000"/>
          <w:sz w:val="28"/>
        </w:rPr>
        <w:t xml:space="preserve">
      не вакцинирован БЦЖЫЛ </w:t>
      </w:r>
    </w:p>
    <w:bookmarkEnd w:id="3002"/>
    <w:bookmarkStart w:name="z3478" w:id="3003"/>
    <w:p>
      <w:pPr>
        <w:spacing w:after="0"/>
        <w:ind w:left="0"/>
        <w:jc w:val="both"/>
      </w:pPr>
      <w:r>
        <w:rPr>
          <w:rFonts w:ascii="Times New Roman"/>
          <w:b w:val="false"/>
          <w:i w:val="false"/>
          <w:color w:val="000000"/>
          <w:sz w:val="28"/>
        </w:rPr>
        <w:t xml:space="preserve">
      </w:t>
      </w:r>
    </w:p>
    <w:bookmarkEnd w:id="30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9" w:id="3004"/>
    <w:p>
      <w:pPr>
        <w:spacing w:after="0"/>
        <w:ind w:left="0"/>
        <w:jc w:val="both"/>
      </w:pPr>
      <w:r>
        <w:rPr>
          <w:rFonts w:ascii="Times New Roman"/>
          <w:b w:val="false"/>
          <w:i w:val="false"/>
          <w:color w:val="000000"/>
          <w:sz w:val="28"/>
        </w:rPr>
        <w:t xml:space="preserve">
      туберкулез с широкой лекарственной устойчивостью – при наличии (далее – ШЛУ ТБ); </w:t>
      </w:r>
    </w:p>
    <w:bookmarkEnd w:id="3004"/>
    <w:bookmarkStart w:name="z3480" w:id="3005"/>
    <w:p>
      <w:pPr>
        <w:spacing w:after="0"/>
        <w:ind w:left="0"/>
        <w:jc w:val="both"/>
      </w:pPr>
      <w:r>
        <w:rPr>
          <w:rFonts w:ascii="Times New Roman"/>
          <w:b w:val="false"/>
          <w:i w:val="false"/>
          <w:color w:val="000000"/>
          <w:sz w:val="28"/>
        </w:rPr>
        <w:t xml:space="preserve">
      </w:t>
      </w:r>
    </w:p>
    <w:bookmarkEnd w:id="300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1" w:id="3006"/>
    <w:p>
      <w:pPr>
        <w:spacing w:after="0"/>
        <w:ind w:left="0"/>
        <w:jc w:val="both"/>
      </w:pPr>
      <w:r>
        <w:rPr>
          <w:rFonts w:ascii="Times New Roman"/>
          <w:b w:val="false"/>
          <w:i w:val="false"/>
          <w:color w:val="000000"/>
          <w:sz w:val="28"/>
        </w:rPr>
        <w:t xml:space="preserve">
      сахарный диабет; </w:t>
      </w:r>
    </w:p>
    <w:bookmarkEnd w:id="3006"/>
    <w:bookmarkStart w:name="z3482" w:id="3007"/>
    <w:p>
      <w:pPr>
        <w:spacing w:after="0"/>
        <w:ind w:left="0"/>
        <w:jc w:val="both"/>
      </w:pPr>
      <w:r>
        <w:rPr>
          <w:rFonts w:ascii="Times New Roman"/>
          <w:b w:val="false"/>
          <w:i w:val="false"/>
          <w:color w:val="000000"/>
          <w:sz w:val="28"/>
        </w:rPr>
        <w:t xml:space="preserve">
      </w:t>
      </w:r>
    </w:p>
    <w:bookmarkEnd w:id="300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3" w:id="3008"/>
    <w:p>
      <w:pPr>
        <w:spacing w:after="0"/>
        <w:ind w:left="0"/>
        <w:jc w:val="both"/>
      </w:pPr>
      <w:r>
        <w:rPr>
          <w:rFonts w:ascii="Times New Roman"/>
          <w:b w:val="false"/>
          <w:i w:val="false"/>
          <w:color w:val="000000"/>
          <w:sz w:val="28"/>
        </w:rPr>
        <w:t xml:space="preserve">
      наркомания; </w:t>
      </w:r>
    </w:p>
    <w:bookmarkEnd w:id="3008"/>
    <w:bookmarkStart w:name="z3484" w:id="3009"/>
    <w:p>
      <w:pPr>
        <w:spacing w:after="0"/>
        <w:ind w:left="0"/>
        <w:jc w:val="both"/>
      </w:pPr>
      <w:r>
        <w:rPr>
          <w:rFonts w:ascii="Times New Roman"/>
          <w:b w:val="false"/>
          <w:i w:val="false"/>
          <w:color w:val="000000"/>
          <w:sz w:val="28"/>
        </w:rPr>
        <w:t xml:space="preserve">
      </w:t>
      </w:r>
    </w:p>
    <w:bookmarkEnd w:id="30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5" w:id="3010"/>
    <w:p>
      <w:pPr>
        <w:spacing w:after="0"/>
        <w:ind w:left="0"/>
        <w:jc w:val="both"/>
      </w:pPr>
      <w:r>
        <w:rPr>
          <w:rFonts w:ascii="Times New Roman"/>
          <w:b w:val="false"/>
          <w:i w:val="false"/>
          <w:color w:val="000000"/>
          <w:sz w:val="28"/>
        </w:rPr>
        <w:t xml:space="preserve">
      злоупотребление алкоголем; </w:t>
      </w:r>
    </w:p>
    <w:bookmarkEnd w:id="3010"/>
    <w:bookmarkStart w:name="z3486" w:id="3011"/>
    <w:p>
      <w:pPr>
        <w:spacing w:after="0"/>
        <w:ind w:left="0"/>
        <w:jc w:val="both"/>
      </w:pPr>
      <w:r>
        <w:rPr>
          <w:rFonts w:ascii="Times New Roman"/>
          <w:b w:val="false"/>
          <w:i w:val="false"/>
          <w:color w:val="000000"/>
          <w:sz w:val="28"/>
        </w:rPr>
        <w:t xml:space="preserve">
      </w:t>
      </w:r>
    </w:p>
    <w:bookmarkEnd w:id="301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7" w:id="3012"/>
    <w:p>
      <w:pPr>
        <w:spacing w:after="0"/>
        <w:ind w:left="0"/>
        <w:jc w:val="both"/>
      </w:pPr>
      <w:r>
        <w:rPr>
          <w:rFonts w:ascii="Times New Roman"/>
          <w:b w:val="false"/>
          <w:i w:val="false"/>
          <w:color w:val="000000"/>
          <w:sz w:val="28"/>
        </w:rPr>
        <w:t xml:space="preserve">
      нахождение в местах лишения свободы за последние 2 года; </w:t>
      </w:r>
    </w:p>
    <w:bookmarkEnd w:id="3012"/>
    <w:bookmarkStart w:name="z3488" w:id="3013"/>
    <w:p>
      <w:pPr>
        <w:spacing w:after="0"/>
        <w:ind w:left="0"/>
        <w:jc w:val="both"/>
      </w:pPr>
      <w:r>
        <w:rPr>
          <w:rFonts w:ascii="Times New Roman"/>
          <w:b w:val="false"/>
          <w:i w:val="false"/>
          <w:color w:val="000000"/>
          <w:sz w:val="28"/>
        </w:rPr>
        <w:t xml:space="preserve">
      </w:t>
      </w:r>
    </w:p>
    <w:bookmarkEnd w:id="301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9" w:id="3014"/>
    <w:p>
      <w:pPr>
        <w:spacing w:after="0"/>
        <w:ind w:left="0"/>
        <w:jc w:val="both"/>
      </w:pPr>
      <w:r>
        <w:rPr>
          <w:rFonts w:ascii="Times New Roman"/>
          <w:b w:val="false"/>
          <w:i w:val="false"/>
          <w:color w:val="000000"/>
          <w:sz w:val="28"/>
        </w:rPr>
        <w:t xml:space="preserve">
      ВИЧ; </w:t>
      </w:r>
    </w:p>
    <w:bookmarkEnd w:id="3014"/>
    <w:bookmarkStart w:name="z3490" w:id="3015"/>
    <w:p>
      <w:pPr>
        <w:spacing w:after="0"/>
        <w:ind w:left="0"/>
        <w:jc w:val="both"/>
      </w:pPr>
      <w:r>
        <w:rPr>
          <w:rFonts w:ascii="Times New Roman"/>
          <w:b w:val="false"/>
          <w:i w:val="false"/>
          <w:color w:val="000000"/>
          <w:sz w:val="28"/>
        </w:rPr>
        <w:t xml:space="preserve">
      </w:t>
      </w:r>
    </w:p>
    <w:bookmarkEnd w:id="30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1" w:id="3016"/>
    <w:p>
      <w:pPr>
        <w:spacing w:after="0"/>
        <w:ind w:left="0"/>
        <w:jc w:val="both"/>
      </w:pPr>
      <w:r>
        <w:rPr>
          <w:rFonts w:ascii="Times New Roman"/>
          <w:b w:val="false"/>
          <w:i w:val="false"/>
          <w:color w:val="000000"/>
          <w:sz w:val="28"/>
        </w:rPr>
        <w:t xml:space="preserve">
      неизвестен. </w:t>
      </w:r>
    </w:p>
    <w:bookmarkEnd w:id="3016"/>
    <w:bookmarkStart w:name="z3492" w:id="3017"/>
    <w:p>
      <w:pPr>
        <w:spacing w:after="0"/>
        <w:ind w:left="0"/>
        <w:jc w:val="both"/>
      </w:pPr>
      <w:r>
        <w:rPr>
          <w:rFonts w:ascii="Times New Roman"/>
          <w:b w:val="false"/>
          <w:i w:val="false"/>
          <w:color w:val="000000"/>
          <w:sz w:val="28"/>
        </w:rPr>
        <w:t xml:space="preserve">
      </w:t>
      </w:r>
    </w:p>
    <w:bookmarkEnd w:id="30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3" w:id="3018"/>
    <w:p>
      <w:pPr>
        <w:spacing w:after="0"/>
        <w:ind w:left="0"/>
        <w:jc w:val="both"/>
      </w:pPr>
      <w:r>
        <w:rPr>
          <w:rFonts w:ascii="Times New Roman"/>
          <w:b w:val="false"/>
          <w:i w:val="false"/>
          <w:color w:val="000000"/>
          <w:sz w:val="28"/>
        </w:rPr>
        <w:t>
      женщины в послеродовом периоде до 1 года;</w:t>
      </w:r>
    </w:p>
    <w:bookmarkEnd w:id="3018"/>
    <w:bookmarkStart w:name="z3494" w:id="3019"/>
    <w:p>
      <w:pPr>
        <w:spacing w:after="0"/>
        <w:ind w:left="0"/>
        <w:jc w:val="both"/>
      </w:pPr>
      <w:r>
        <w:rPr>
          <w:rFonts w:ascii="Times New Roman"/>
          <w:b w:val="false"/>
          <w:i w:val="false"/>
          <w:color w:val="000000"/>
          <w:sz w:val="28"/>
        </w:rPr>
        <w:t>
      V. Тип пациента</w:t>
      </w:r>
    </w:p>
    <w:bookmarkEnd w:id="3019"/>
    <w:bookmarkStart w:name="z3495" w:id="3020"/>
    <w:p>
      <w:pPr>
        <w:spacing w:after="0"/>
        <w:ind w:left="0"/>
        <w:jc w:val="both"/>
      </w:pPr>
      <w:r>
        <w:rPr>
          <w:rFonts w:ascii="Times New Roman"/>
          <w:b w:val="false"/>
          <w:i w:val="false"/>
          <w:color w:val="000000"/>
          <w:sz w:val="28"/>
        </w:rPr>
        <w:t>
      VI. Локализация и форма туберкулеза:</w:t>
      </w:r>
    </w:p>
    <w:bookmarkEnd w:id="3020"/>
    <w:bookmarkStart w:name="z3496" w:id="3021"/>
    <w:p>
      <w:pPr>
        <w:spacing w:after="0"/>
        <w:ind w:left="0"/>
        <w:jc w:val="both"/>
      </w:pPr>
      <w:r>
        <w:rPr>
          <w:rFonts w:ascii="Times New Roman"/>
          <w:b w:val="false"/>
          <w:i w:val="false"/>
          <w:color w:val="000000"/>
          <w:sz w:val="28"/>
        </w:rPr>
        <w:t>
      Диагноз</w:t>
      </w:r>
    </w:p>
    <w:bookmarkEnd w:id="3021"/>
    <w:bookmarkStart w:name="z3497" w:id="3022"/>
    <w:p>
      <w:pPr>
        <w:spacing w:after="0"/>
        <w:ind w:left="0"/>
        <w:jc w:val="both"/>
      </w:pPr>
      <w:r>
        <w:rPr>
          <w:rFonts w:ascii="Times New Roman"/>
          <w:b w:val="false"/>
          <w:i w:val="false"/>
          <w:color w:val="000000"/>
          <w:sz w:val="28"/>
        </w:rPr>
        <w:t>
      Осложнения туберкулезного процесса</w:t>
      </w:r>
    </w:p>
    <w:bookmarkEnd w:id="3022"/>
    <w:bookmarkStart w:name="z3498" w:id="3023"/>
    <w:p>
      <w:pPr>
        <w:spacing w:after="0"/>
        <w:ind w:left="0"/>
        <w:jc w:val="both"/>
      </w:pPr>
      <w:r>
        <w:rPr>
          <w:rFonts w:ascii="Times New Roman"/>
          <w:b w:val="false"/>
          <w:i w:val="false"/>
          <w:color w:val="000000"/>
          <w:sz w:val="28"/>
        </w:rPr>
        <w:t xml:space="preserve">
      </w:t>
      </w:r>
    </w:p>
    <w:bookmarkEnd w:id="302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9" w:id="3024"/>
    <w:p>
      <w:pPr>
        <w:spacing w:after="0"/>
        <w:ind w:left="0"/>
        <w:jc w:val="both"/>
      </w:pPr>
      <w:r>
        <w:rPr>
          <w:rFonts w:ascii="Times New Roman"/>
          <w:b w:val="false"/>
          <w:i w:val="false"/>
          <w:color w:val="000000"/>
          <w:sz w:val="28"/>
        </w:rPr>
        <w:t xml:space="preserve">
      нет </w:t>
      </w:r>
    </w:p>
    <w:bookmarkEnd w:id="3024"/>
    <w:bookmarkStart w:name="z3500" w:id="3025"/>
    <w:p>
      <w:pPr>
        <w:spacing w:after="0"/>
        <w:ind w:left="0"/>
        <w:jc w:val="both"/>
      </w:pPr>
      <w:r>
        <w:rPr>
          <w:rFonts w:ascii="Times New Roman"/>
          <w:b w:val="false"/>
          <w:i w:val="false"/>
          <w:color w:val="000000"/>
          <w:sz w:val="28"/>
        </w:rPr>
        <w:t xml:space="preserve">
      </w:t>
      </w:r>
    </w:p>
    <w:bookmarkEnd w:id="30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1" w:id="3026"/>
    <w:p>
      <w:pPr>
        <w:spacing w:after="0"/>
        <w:ind w:left="0"/>
        <w:jc w:val="both"/>
      </w:pPr>
      <w:r>
        <w:rPr>
          <w:rFonts w:ascii="Times New Roman"/>
          <w:b w:val="false"/>
          <w:i w:val="false"/>
          <w:color w:val="000000"/>
          <w:sz w:val="28"/>
        </w:rPr>
        <w:t xml:space="preserve">
      да </w:t>
      </w:r>
    </w:p>
    <w:bookmarkEnd w:id="3026"/>
    <w:bookmarkStart w:name="z3502" w:id="3027"/>
    <w:p>
      <w:pPr>
        <w:spacing w:after="0"/>
        <w:ind w:left="0"/>
        <w:jc w:val="both"/>
      </w:pPr>
      <w:r>
        <w:rPr>
          <w:rFonts w:ascii="Times New Roman"/>
          <w:b w:val="false"/>
          <w:i w:val="false"/>
          <w:color w:val="000000"/>
          <w:sz w:val="28"/>
        </w:rPr>
        <w:t>
      VII. Результаты исследования:</w:t>
      </w:r>
    </w:p>
    <w:bookmarkEnd w:id="3027"/>
    <w:bookmarkStart w:name="z3503" w:id="3028"/>
    <w:p>
      <w:pPr>
        <w:spacing w:after="0"/>
        <w:ind w:left="0"/>
        <w:jc w:val="both"/>
      </w:pPr>
      <w:r>
        <w:rPr>
          <w:rFonts w:ascii="Times New Roman"/>
          <w:b w:val="false"/>
          <w:i w:val="false"/>
          <w:color w:val="000000"/>
          <w:sz w:val="28"/>
        </w:rPr>
        <w:t>
      1. Наименование исследования</w:t>
      </w:r>
    </w:p>
    <w:bookmarkEnd w:id="3028"/>
    <w:bookmarkStart w:name="z3504" w:id="3029"/>
    <w:p>
      <w:pPr>
        <w:spacing w:after="0"/>
        <w:ind w:left="0"/>
        <w:jc w:val="both"/>
      </w:pPr>
      <w:r>
        <w:rPr>
          <w:rFonts w:ascii="Times New Roman"/>
          <w:b w:val="false"/>
          <w:i w:val="false"/>
          <w:color w:val="000000"/>
          <w:sz w:val="28"/>
        </w:rPr>
        <w:t>
      2. Дата исследования</w:t>
      </w:r>
    </w:p>
    <w:bookmarkEnd w:id="3029"/>
    <w:bookmarkStart w:name="z3505" w:id="3030"/>
    <w:p>
      <w:pPr>
        <w:spacing w:after="0"/>
        <w:ind w:left="0"/>
        <w:jc w:val="both"/>
      </w:pPr>
      <w:r>
        <w:rPr>
          <w:rFonts w:ascii="Times New Roman"/>
          <w:b w:val="false"/>
          <w:i w:val="false"/>
          <w:color w:val="000000"/>
          <w:sz w:val="28"/>
        </w:rPr>
        <w:t>
      3. Результат исследования</w:t>
      </w:r>
    </w:p>
    <w:bookmarkEnd w:id="3030"/>
    <w:bookmarkStart w:name="z3506" w:id="3031"/>
    <w:p>
      <w:pPr>
        <w:spacing w:after="0"/>
        <w:ind w:left="0"/>
        <w:jc w:val="both"/>
      </w:pPr>
      <w:r>
        <w:rPr>
          <w:rFonts w:ascii="Times New Roman"/>
          <w:b w:val="false"/>
          <w:i w:val="false"/>
          <w:color w:val="000000"/>
          <w:sz w:val="28"/>
        </w:rPr>
        <w:t>
      4. Посев мокроты (метод)</w:t>
      </w:r>
    </w:p>
    <w:bookmarkEnd w:id="3031"/>
    <w:bookmarkStart w:name="z3507" w:id="3032"/>
    <w:p>
      <w:pPr>
        <w:spacing w:after="0"/>
        <w:ind w:left="0"/>
        <w:jc w:val="both"/>
      </w:pPr>
      <w:r>
        <w:rPr>
          <w:rFonts w:ascii="Times New Roman"/>
          <w:b w:val="false"/>
          <w:i w:val="false"/>
          <w:color w:val="000000"/>
          <w:sz w:val="28"/>
        </w:rPr>
        <w:t>
      5. Рентген снимки (дата, результат)</w:t>
      </w:r>
    </w:p>
    <w:bookmarkEnd w:id="3032"/>
    <w:bookmarkStart w:name="z3508" w:id="3033"/>
    <w:p>
      <w:pPr>
        <w:spacing w:after="0"/>
        <w:ind w:left="0"/>
        <w:jc w:val="both"/>
      </w:pPr>
      <w:r>
        <w:rPr>
          <w:rFonts w:ascii="Times New Roman"/>
          <w:b w:val="false"/>
          <w:i w:val="false"/>
          <w:color w:val="000000"/>
          <w:sz w:val="28"/>
        </w:rPr>
        <w:t>
      6. Гистологически верифицирован</w:t>
      </w:r>
    </w:p>
    <w:bookmarkEnd w:id="3033"/>
    <w:bookmarkStart w:name="z3509" w:id="3034"/>
    <w:p>
      <w:pPr>
        <w:spacing w:after="0"/>
        <w:ind w:left="0"/>
        <w:jc w:val="both"/>
      </w:pPr>
      <w:r>
        <w:rPr>
          <w:rFonts w:ascii="Times New Roman"/>
          <w:b w:val="false"/>
          <w:i w:val="false"/>
          <w:color w:val="000000"/>
          <w:sz w:val="28"/>
        </w:rPr>
        <w:t>
      VIII. Информация о лечении:</w:t>
      </w:r>
    </w:p>
    <w:bookmarkEnd w:id="3034"/>
    <w:bookmarkStart w:name="z3510" w:id="3035"/>
    <w:p>
      <w:pPr>
        <w:spacing w:after="0"/>
        <w:ind w:left="0"/>
        <w:jc w:val="both"/>
      </w:pPr>
      <w:r>
        <w:rPr>
          <w:rFonts w:ascii="Times New Roman"/>
          <w:b w:val="false"/>
          <w:i w:val="false"/>
          <w:color w:val="000000"/>
          <w:sz w:val="28"/>
        </w:rPr>
        <w:t>
      1. МО в интенсивной фазе</w:t>
      </w:r>
    </w:p>
    <w:bookmarkEnd w:id="3035"/>
    <w:bookmarkStart w:name="z3511" w:id="3036"/>
    <w:p>
      <w:pPr>
        <w:spacing w:after="0"/>
        <w:ind w:left="0"/>
        <w:jc w:val="both"/>
      </w:pPr>
      <w:r>
        <w:rPr>
          <w:rFonts w:ascii="Times New Roman"/>
          <w:b w:val="false"/>
          <w:i w:val="false"/>
          <w:color w:val="000000"/>
          <w:sz w:val="28"/>
        </w:rPr>
        <w:t>
      2. МО в поддерживающей фазе</w:t>
      </w:r>
    </w:p>
    <w:bookmarkEnd w:id="3036"/>
    <w:bookmarkStart w:name="z3512" w:id="3037"/>
    <w:p>
      <w:pPr>
        <w:spacing w:after="0"/>
        <w:ind w:left="0"/>
        <w:jc w:val="both"/>
      </w:pPr>
      <w:r>
        <w:rPr>
          <w:rFonts w:ascii="Times New Roman"/>
          <w:b w:val="false"/>
          <w:i w:val="false"/>
          <w:color w:val="000000"/>
          <w:sz w:val="28"/>
        </w:rPr>
        <w:t>
      3. Дата начала лечения</w:t>
      </w:r>
    </w:p>
    <w:bookmarkEnd w:id="3037"/>
    <w:bookmarkStart w:name="z3513" w:id="3038"/>
    <w:p>
      <w:pPr>
        <w:spacing w:after="0"/>
        <w:ind w:left="0"/>
        <w:jc w:val="both"/>
      </w:pPr>
      <w:r>
        <w:rPr>
          <w:rFonts w:ascii="Times New Roman"/>
          <w:b w:val="false"/>
          <w:i w:val="false"/>
          <w:color w:val="000000"/>
          <w:sz w:val="28"/>
        </w:rPr>
        <w:t>
      4. Дата окончания лечения</w:t>
      </w:r>
    </w:p>
    <w:bookmarkEnd w:id="3038"/>
    <w:bookmarkStart w:name="z3514" w:id="3039"/>
    <w:p>
      <w:pPr>
        <w:spacing w:after="0"/>
        <w:ind w:left="0"/>
        <w:jc w:val="both"/>
      </w:pPr>
      <w:r>
        <w:rPr>
          <w:rFonts w:ascii="Times New Roman"/>
          <w:b w:val="false"/>
          <w:i w:val="false"/>
          <w:color w:val="000000"/>
          <w:sz w:val="28"/>
        </w:rPr>
        <w:t>
      5. Лечение (стационарное, амбулаторное, санаторно)</w:t>
      </w:r>
    </w:p>
    <w:bookmarkEnd w:id="3039"/>
    <w:bookmarkStart w:name="z3515" w:id="3040"/>
    <w:p>
      <w:pPr>
        <w:spacing w:after="0"/>
        <w:ind w:left="0"/>
        <w:jc w:val="both"/>
      </w:pPr>
      <w:r>
        <w:rPr>
          <w:rFonts w:ascii="Times New Roman"/>
          <w:b w:val="false"/>
          <w:i w:val="false"/>
          <w:color w:val="000000"/>
          <w:sz w:val="28"/>
        </w:rPr>
        <w:t>
      Хирургическое лечение:</w:t>
      </w:r>
    </w:p>
    <w:bookmarkEnd w:id="3040"/>
    <w:bookmarkStart w:name="z3516" w:id="3041"/>
    <w:p>
      <w:pPr>
        <w:spacing w:after="0"/>
        <w:ind w:left="0"/>
        <w:jc w:val="both"/>
      </w:pPr>
      <w:r>
        <w:rPr>
          <w:rFonts w:ascii="Times New Roman"/>
          <w:b w:val="false"/>
          <w:i w:val="false"/>
          <w:color w:val="000000"/>
          <w:sz w:val="28"/>
        </w:rPr>
        <w:t>
      Код, наименование, ID МО</w:t>
      </w:r>
    </w:p>
    <w:bookmarkEnd w:id="3041"/>
    <w:bookmarkStart w:name="z3517" w:id="3042"/>
    <w:p>
      <w:pPr>
        <w:spacing w:after="0"/>
        <w:ind w:left="0"/>
        <w:jc w:val="both"/>
      </w:pPr>
      <w:r>
        <w:rPr>
          <w:rFonts w:ascii="Times New Roman"/>
          <w:b w:val="false"/>
          <w:i w:val="false"/>
          <w:color w:val="000000"/>
          <w:sz w:val="28"/>
        </w:rPr>
        <w:t>
      IX. Категория и схема лечения:</w:t>
      </w:r>
    </w:p>
    <w:bookmarkEnd w:id="3042"/>
    <w:bookmarkStart w:name="z3518" w:id="3043"/>
    <w:p>
      <w:pPr>
        <w:spacing w:after="0"/>
        <w:ind w:left="0"/>
        <w:jc w:val="both"/>
      </w:pPr>
      <w:r>
        <w:rPr>
          <w:rFonts w:ascii="Times New Roman"/>
          <w:b w:val="false"/>
          <w:i w:val="false"/>
          <w:color w:val="000000"/>
          <w:sz w:val="28"/>
        </w:rPr>
        <w:t>
      1. Интенсивная фаза (дата начала лечения, дата окончания лечения, наименование)</w:t>
      </w:r>
    </w:p>
    <w:bookmarkEnd w:id="3043"/>
    <w:bookmarkStart w:name="z3519" w:id="3044"/>
    <w:p>
      <w:pPr>
        <w:spacing w:after="0"/>
        <w:ind w:left="0"/>
        <w:jc w:val="both"/>
      </w:pPr>
      <w:r>
        <w:rPr>
          <w:rFonts w:ascii="Times New Roman"/>
          <w:b w:val="false"/>
          <w:i w:val="false"/>
          <w:color w:val="000000"/>
          <w:sz w:val="28"/>
        </w:rPr>
        <w:t>
      2. Поддерживающая фаза (дата начала лечения, дата окончания лечения, наименование)</w:t>
      </w:r>
    </w:p>
    <w:bookmarkEnd w:id="3044"/>
    <w:bookmarkStart w:name="z3520" w:id="3045"/>
    <w:p>
      <w:pPr>
        <w:spacing w:after="0"/>
        <w:ind w:left="0"/>
        <w:jc w:val="both"/>
      </w:pPr>
      <w:r>
        <w:rPr>
          <w:rFonts w:ascii="Times New Roman"/>
          <w:b w:val="false"/>
          <w:i w:val="false"/>
          <w:color w:val="000000"/>
          <w:sz w:val="28"/>
        </w:rPr>
        <w:t>
      Антиретровирусная терапия начата:</w:t>
      </w:r>
    </w:p>
    <w:bookmarkEnd w:id="3045"/>
    <w:bookmarkStart w:name="z3521" w:id="3046"/>
    <w:p>
      <w:pPr>
        <w:spacing w:after="0"/>
        <w:ind w:left="0"/>
        <w:jc w:val="both"/>
      </w:pPr>
      <w:r>
        <w:rPr>
          <w:rFonts w:ascii="Times New Roman"/>
          <w:b w:val="false"/>
          <w:i w:val="false"/>
          <w:color w:val="000000"/>
          <w:sz w:val="28"/>
        </w:rPr>
        <w:t xml:space="preserve">
      </w:t>
      </w:r>
    </w:p>
    <w:bookmarkEnd w:id="304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2" w:id="3047"/>
    <w:p>
      <w:pPr>
        <w:spacing w:after="0"/>
        <w:ind w:left="0"/>
        <w:jc w:val="both"/>
      </w:pPr>
      <w:r>
        <w:rPr>
          <w:rFonts w:ascii="Times New Roman"/>
          <w:b w:val="false"/>
          <w:i w:val="false"/>
          <w:color w:val="000000"/>
          <w:sz w:val="28"/>
        </w:rPr>
        <w:t xml:space="preserve">
      да </w:t>
      </w:r>
    </w:p>
    <w:bookmarkEnd w:id="3047"/>
    <w:bookmarkStart w:name="z3523" w:id="3048"/>
    <w:p>
      <w:pPr>
        <w:spacing w:after="0"/>
        <w:ind w:left="0"/>
        <w:jc w:val="both"/>
      </w:pPr>
      <w:r>
        <w:rPr>
          <w:rFonts w:ascii="Times New Roman"/>
          <w:b w:val="false"/>
          <w:i w:val="false"/>
          <w:color w:val="000000"/>
          <w:sz w:val="28"/>
        </w:rPr>
        <w:t xml:space="preserve">
      </w:t>
      </w:r>
    </w:p>
    <w:bookmarkEnd w:id="304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4" w:id="3049"/>
    <w:p>
      <w:pPr>
        <w:spacing w:after="0"/>
        <w:ind w:left="0"/>
        <w:jc w:val="both"/>
      </w:pPr>
      <w:r>
        <w:rPr>
          <w:rFonts w:ascii="Times New Roman"/>
          <w:b w:val="false"/>
          <w:i w:val="false"/>
          <w:color w:val="000000"/>
          <w:sz w:val="28"/>
        </w:rPr>
        <w:t>
      нет</w:t>
      </w:r>
    </w:p>
    <w:bookmarkEnd w:id="3049"/>
    <w:bookmarkStart w:name="z3525" w:id="3050"/>
    <w:p>
      <w:pPr>
        <w:spacing w:after="0"/>
        <w:ind w:left="0"/>
        <w:jc w:val="both"/>
      </w:pPr>
      <w:r>
        <w:rPr>
          <w:rFonts w:ascii="Times New Roman"/>
          <w:b w:val="false"/>
          <w:i w:val="false"/>
          <w:color w:val="000000"/>
          <w:sz w:val="28"/>
        </w:rPr>
        <w:t>
      Если начато, дата начала.</w:t>
      </w:r>
    </w:p>
    <w:bookmarkEnd w:id="3050"/>
    <w:bookmarkStart w:name="z3526" w:id="3051"/>
    <w:p>
      <w:pPr>
        <w:spacing w:after="0"/>
        <w:ind w:left="0"/>
        <w:jc w:val="both"/>
      </w:pPr>
      <w:r>
        <w:rPr>
          <w:rFonts w:ascii="Times New Roman"/>
          <w:b w:val="false"/>
          <w:i w:val="false"/>
          <w:color w:val="000000"/>
          <w:sz w:val="28"/>
        </w:rPr>
        <w:t>
      Профилакт.</w:t>
      </w:r>
    </w:p>
    <w:bookmarkEnd w:id="3051"/>
    <w:bookmarkStart w:name="z3527" w:id="3052"/>
    <w:p>
      <w:pPr>
        <w:spacing w:after="0"/>
        <w:ind w:left="0"/>
        <w:jc w:val="both"/>
      </w:pPr>
      <w:r>
        <w:rPr>
          <w:rFonts w:ascii="Times New Roman"/>
          <w:b w:val="false"/>
          <w:i w:val="false"/>
          <w:color w:val="000000"/>
          <w:sz w:val="28"/>
        </w:rPr>
        <w:t>
      терапия котримоксазолом начата:</w:t>
      </w:r>
    </w:p>
    <w:bookmarkEnd w:id="3052"/>
    <w:bookmarkStart w:name="z3528" w:id="3053"/>
    <w:p>
      <w:pPr>
        <w:spacing w:after="0"/>
        <w:ind w:left="0"/>
        <w:jc w:val="both"/>
      </w:pPr>
      <w:r>
        <w:rPr>
          <w:rFonts w:ascii="Times New Roman"/>
          <w:b w:val="false"/>
          <w:i w:val="false"/>
          <w:color w:val="000000"/>
          <w:sz w:val="28"/>
        </w:rPr>
        <w:t xml:space="preserve">
      </w:t>
      </w:r>
    </w:p>
    <w:bookmarkEnd w:id="30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9" w:id="3054"/>
    <w:p>
      <w:pPr>
        <w:spacing w:after="0"/>
        <w:ind w:left="0"/>
        <w:jc w:val="both"/>
      </w:pPr>
      <w:r>
        <w:rPr>
          <w:rFonts w:ascii="Times New Roman"/>
          <w:b w:val="false"/>
          <w:i w:val="false"/>
          <w:color w:val="000000"/>
          <w:sz w:val="28"/>
        </w:rPr>
        <w:t xml:space="preserve">
      да </w:t>
      </w:r>
    </w:p>
    <w:bookmarkEnd w:id="3054"/>
    <w:bookmarkStart w:name="z3530" w:id="3055"/>
    <w:p>
      <w:pPr>
        <w:spacing w:after="0"/>
        <w:ind w:left="0"/>
        <w:jc w:val="both"/>
      </w:pPr>
      <w:r>
        <w:rPr>
          <w:rFonts w:ascii="Times New Roman"/>
          <w:b w:val="false"/>
          <w:i w:val="false"/>
          <w:color w:val="000000"/>
          <w:sz w:val="28"/>
        </w:rPr>
        <w:t xml:space="preserve">
      </w:t>
      </w:r>
    </w:p>
    <w:bookmarkEnd w:id="30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1" w:id="3056"/>
    <w:p>
      <w:pPr>
        <w:spacing w:after="0"/>
        <w:ind w:left="0"/>
        <w:jc w:val="both"/>
      </w:pPr>
      <w:r>
        <w:rPr>
          <w:rFonts w:ascii="Times New Roman"/>
          <w:b w:val="false"/>
          <w:i w:val="false"/>
          <w:color w:val="000000"/>
          <w:sz w:val="28"/>
        </w:rPr>
        <w:t>
      нет Если начато, дата начала.</w:t>
      </w:r>
    </w:p>
    <w:bookmarkEnd w:id="3056"/>
    <w:bookmarkStart w:name="z3532" w:id="3057"/>
    <w:p>
      <w:pPr>
        <w:spacing w:after="0"/>
        <w:ind w:left="0"/>
        <w:jc w:val="both"/>
      </w:pPr>
      <w:r>
        <w:rPr>
          <w:rFonts w:ascii="Times New Roman"/>
          <w:b w:val="false"/>
          <w:i w:val="false"/>
          <w:color w:val="000000"/>
          <w:sz w:val="28"/>
        </w:rPr>
        <w:t>
      X. Противотуберкулезные препараты (лист назначений)</w:t>
      </w:r>
    </w:p>
    <w:bookmarkEnd w:id="3057"/>
    <w:bookmarkStart w:name="z3533" w:id="3058"/>
    <w:p>
      <w:pPr>
        <w:spacing w:after="0"/>
        <w:ind w:left="0"/>
        <w:jc w:val="both"/>
      </w:pPr>
      <w:r>
        <w:rPr>
          <w:rFonts w:ascii="Times New Roman"/>
          <w:b w:val="false"/>
          <w:i w:val="false"/>
          <w:color w:val="000000"/>
          <w:sz w:val="28"/>
        </w:rPr>
        <w:t>
      1. Дата начала приема</w:t>
      </w:r>
    </w:p>
    <w:bookmarkEnd w:id="3058"/>
    <w:bookmarkStart w:name="z3534" w:id="3059"/>
    <w:p>
      <w:pPr>
        <w:spacing w:after="0"/>
        <w:ind w:left="0"/>
        <w:jc w:val="both"/>
      </w:pPr>
      <w:r>
        <w:rPr>
          <w:rFonts w:ascii="Times New Roman"/>
          <w:b w:val="false"/>
          <w:i w:val="false"/>
          <w:color w:val="000000"/>
          <w:sz w:val="28"/>
        </w:rPr>
        <w:t>
      2. Наименование препарата (в интенсивной фазе, в поддерживающей фазе)</w:t>
      </w:r>
    </w:p>
    <w:bookmarkEnd w:id="3059"/>
    <w:bookmarkStart w:name="z3535" w:id="3060"/>
    <w:p>
      <w:pPr>
        <w:spacing w:after="0"/>
        <w:ind w:left="0"/>
        <w:jc w:val="both"/>
      </w:pPr>
      <w:r>
        <w:rPr>
          <w:rFonts w:ascii="Times New Roman"/>
          <w:b w:val="false"/>
          <w:i w:val="false"/>
          <w:color w:val="000000"/>
          <w:sz w:val="28"/>
        </w:rPr>
        <w:t>
      3. Единица измерения</w:t>
      </w:r>
    </w:p>
    <w:bookmarkEnd w:id="3060"/>
    <w:bookmarkStart w:name="z3536" w:id="3061"/>
    <w:p>
      <w:pPr>
        <w:spacing w:after="0"/>
        <w:ind w:left="0"/>
        <w:jc w:val="both"/>
      </w:pPr>
      <w:r>
        <w:rPr>
          <w:rFonts w:ascii="Times New Roman"/>
          <w:b w:val="false"/>
          <w:i w:val="false"/>
          <w:color w:val="000000"/>
          <w:sz w:val="28"/>
        </w:rPr>
        <w:t>
      4. Доза (мг)</w:t>
      </w:r>
    </w:p>
    <w:bookmarkEnd w:id="3061"/>
    <w:bookmarkStart w:name="z3537" w:id="3062"/>
    <w:p>
      <w:pPr>
        <w:spacing w:after="0"/>
        <w:ind w:left="0"/>
        <w:jc w:val="both"/>
      </w:pPr>
      <w:r>
        <w:rPr>
          <w:rFonts w:ascii="Times New Roman"/>
          <w:b w:val="false"/>
          <w:i w:val="false"/>
          <w:color w:val="000000"/>
          <w:sz w:val="28"/>
        </w:rPr>
        <w:t>
      5. Объективные измерения пациента</w:t>
      </w:r>
    </w:p>
    <w:bookmarkEnd w:id="3062"/>
    <w:bookmarkStart w:name="z3538" w:id="3063"/>
    <w:p>
      <w:pPr>
        <w:spacing w:after="0"/>
        <w:ind w:left="0"/>
        <w:jc w:val="both"/>
      </w:pPr>
      <w:r>
        <w:rPr>
          <w:rFonts w:ascii="Times New Roman"/>
          <w:b w:val="false"/>
          <w:i w:val="false"/>
          <w:color w:val="000000"/>
          <w:sz w:val="28"/>
        </w:rPr>
        <w:t>
      XI. Дата окончания лечения.</w:t>
      </w:r>
    </w:p>
    <w:bookmarkEnd w:id="3063"/>
    <w:bookmarkStart w:name="z3539" w:id="3064"/>
    <w:p>
      <w:pPr>
        <w:spacing w:after="0"/>
        <w:ind w:left="0"/>
        <w:jc w:val="both"/>
      </w:pPr>
      <w:r>
        <w:rPr>
          <w:rFonts w:ascii="Times New Roman"/>
          <w:b w:val="false"/>
          <w:i w:val="false"/>
          <w:color w:val="000000"/>
          <w:sz w:val="28"/>
        </w:rPr>
        <w:t>
      XII. Исход лечения</w:t>
      </w:r>
    </w:p>
    <w:bookmarkEnd w:id="3064"/>
    <w:bookmarkStart w:name="z3540" w:id="3065"/>
    <w:p>
      <w:pPr>
        <w:spacing w:after="0"/>
        <w:ind w:left="0"/>
        <w:jc w:val="both"/>
      </w:pPr>
      <w:r>
        <w:rPr>
          <w:rFonts w:ascii="Times New Roman"/>
          <w:b w:val="false"/>
          <w:i w:val="false"/>
          <w:color w:val="000000"/>
          <w:sz w:val="28"/>
        </w:rPr>
        <w:t>
      Если пациент умер:</w:t>
      </w:r>
    </w:p>
    <w:bookmarkEnd w:id="3065"/>
    <w:bookmarkStart w:name="z3541" w:id="3066"/>
    <w:p>
      <w:pPr>
        <w:spacing w:after="0"/>
        <w:ind w:left="0"/>
        <w:jc w:val="both"/>
      </w:pPr>
      <w:r>
        <w:rPr>
          <w:rFonts w:ascii="Times New Roman"/>
          <w:b w:val="false"/>
          <w:i w:val="false"/>
          <w:color w:val="000000"/>
          <w:sz w:val="28"/>
        </w:rPr>
        <w:t>
      Дата смерти Место смерти</w:t>
      </w:r>
    </w:p>
    <w:bookmarkEnd w:id="3066"/>
    <w:bookmarkStart w:name="z3542" w:id="3067"/>
    <w:p>
      <w:pPr>
        <w:spacing w:after="0"/>
        <w:ind w:left="0"/>
        <w:jc w:val="both"/>
      </w:pPr>
      <w:r>
        <w:rPr>
          <w:rFonts w:ascii="Times New Roman"/>
          <w:b w:val="false"/>
          <w:i w:val="false"/>
          <w:color w:val="000000"/>
          <w:sz w:val="28"/>
        </w:rPr>
        <w:t>
       XIII. Диагноз снят</w:t>
      </w:r>
    </w:p>
    <w:bookmarkEnd w:id="3067"/>
    <w:bookmarkStart w:name="z3543" w:id="3068"/>
    <w:p>
      <w:pPr>
        <w:spacing w:after="0"/>
        <w:ind w:left="0"/>
        <w:jc w:val="both"/>
      </w:pPr>
      <w:r>
        <w:rPr>
          <w:rFonts w:ascii="Times New Roman"/>
          <w:b w:val="false"/>
          <w:i w:val="false"/>
          <w:color w:val="000000"/>
          <w:sz w:val="28"/>
        </w:rPr>
        <w:t>
      Диагноз окончательный</w:t>
      </w:r>
    </w:p>
    <w:bookmarkEnd w:id="3068"/>
    <w:bookmarkStart w:name="z3544" w:id="3069"/>
    <w:p>
      <w:pPr>
        <w:spacing w:after="0"/>
        <w:ind w:left="0"/>
        <w:jc w:val="both"/>
      </w:pPr>
      <w:r>
        <w:rPr>
          <w:rFonts w:ascii="Times New Roman"/>
          <w:b w:val="false"/>
          <w:i w:val="false"/>
          <w:color w:val="000000"/>
          <w:sz w:val="28"/>
        </w:rPr>
        <w:t>
      Примечания:</w:t>
      </w:r>
    </w:p>
    <w:bookmarkEnd w:id="3069"/>
    <w:bookmarkStart w:name="z3545" w:id="3070"/>
    <w:p>
      <w:pPr>
        <w:spacing w:after="0"/>
        <w:ind w:left="0"/>
        <w:jc w:val="both"/>
      </w:pPr>
      <w:r>
        <w:rPr>
          <w:rFonts w:ascii="Times New Roman"/>
          <w:b w:val="false"/>
          <w:i w:val="false"/>
          <w:color w:val="000000"/>
          <w:sz w:val="28"/>
        </w:rPr>
        <w:t>
      Фтизиатр ФИО (при его наличии), ID</w:t>
      </w:r>
    </w:p>
    <w:bookmarkEnd w:id="3070"/>
    <w:bookmarkStart w:name="z3546" w:id="3071"/>
    <w:p>
      <w:pPr>
        <w:spacing w:after="0"/>
        <w:ind w:left="0"/>
        <w:jc w:val="both"/>
      </w:pPr>
      <w:r>
        <w:rPr>
          <w:rFonts w:ascii="Times New Roman"/>
          <w:b w:val="false"/>
          <w:i w:val="false"/>
          <w:color w:val="000000"/>
          <w:sz w:val="28"/>
        </w:rPr>
        <w:t>
      Заполняется при смерти:</w:t>
      </w:r>
    </w:p>
    <w:bookmarkEnd w:id="3071"/>
    <w:bookmarkStart w:name="z3547" w:id="3072"/>
    <w:p>
      <w:pPr>
        <w:spacing w:after="0"/>
        <w:ind w:left="0"/>
        <w:jc w:val="both"/>
      </w:pPr>
      <w:r>
        <w:rPr>
          <w:rFonts w:ascii="Times New Roman"/>
          <w:b w:val="false"/>
          <w:i w:val="false"/>
          <w:color w:val="000000"/>
          <w:sz w:val="28"/>
        </w:rPr>
        <w:t>
      Умер дд/мм/гг</w:t>
      </w:r>
    </w:p>
    <w:bookmarkEnd w:id="3072"/>
    <w:bookmarkStart w:name="z3548" w:id="3073"/>
    <w:p>
      <w:pPr>
        <w:spacing w:after="0"/>
        <w:ind w:left="0"/>
        <w:jc w:val="both"/>
      </w:pPr>
      <w:r>
        <w:rPr>
          <w:rFonts w:ascii="Times New Roman"/>
          <w:b w:val="false"/>
          <w:i w:val="false"/>
          <w:color w:val="000000"/>
          <w:sz w:val="28"/>
        </w:rPr>
        <w:t>
      Аутопсия проводилась:</w:t>
      </w:r>
    </w:p>
    <w:bookmarkEnd w:id="3073"/>
    <w:bookmarkStart w:name="z3549" w:id="3074"/>
    <w:p>
      <w:pPr>
        <w:spacing w:after="0"/>
        <w:ind w:left="0"/>
        <w:jc w:val="both"/>
      </w:pPr>
      <w:r>
        <w:rPr>
          <w:rFonts w:ascii="Times New Roman"/>
          <w:b w:val="false"/>
          <w:i w:val="false"/>
          <w:color w:val="000000"/>
          <w:sz w:val="28"/>
        </w:rPr>
        <w:t xml:space="preserve">
      </w:t>
      </w:r>
    </w:p>
    <w:bookmarkEnd w:id="30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0" w:id="3075"/>
    <w:p>
      <w:pPr>
        <w:spacing w:after="0"/>
        <w:ind w:left="0"/>
        <w:jc w:val="both"/>
      </w:pPr>
      <w:r>
        <w:rPr>
          <w:rFonts w:ascii="Times New Roman"/>
          <w:b w:val="false"/>
          <w:i w:val="false"/>
          <w:color w:val="000000"/>
          <w:sz w:val="28"/>
        </w:rPr>
        <w:t xml:space="preserve">
      да </w:t>
      </w:r>
    </w:p>
    <w:bookmarkEnd w:id="3075"/>
    <w:bookmarkStart w:name="z3551" w:id="3076"/>
    <w:p>
      <w:pPr>
        <w:spacing w:after="0"/>
        <w:ind w:left="0"/>
        <w:jc w:val="both"/>
      </w:pPr>
      <w:r>
        <w:rPr>
          <w:rFonts w:ascii="Times New Roman"/>
          <w:b w:val="false"/>
          <w:i w:val="false"/>
          <w:color w:val="000000"/>
          <w:sz w:val="28"/>
        </w:rPr>
        <w:t xml:space="preserve">
      </w:t>
      </w:r>
    </w:p>
    <w:bookmarkEnd w:id="307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2" w:id="3077"/>
    <w:p>
      <w:pPr>
        <w:spacing w:after="0"/>
        <w:ind w:left="0"/>
        <w:jc w:val="both"/>
      </w:pPr>
      <w:r>
        <w:rPr>
          <w:rFonts w:ascii="Times New Roman"/>
          <w:b w:val="false"/>
          <w:i w:val="false"/>
          <w:color w:val="000000"/>
          <w:sz w:val="28"/>
        </w:rPr>
        <w:t>
      нет</w:t>
      </w:r>
    </w:p>
    <w:bookmarkEnd w:id="3077"/>
    <w:bookmarkStart w:name="z3553" w:id="3078"/>
    <w:p>
      <w:pPr>
        <w:spacing w:after="0"/>
        <w:ind w:left="0"/>
        <w:jc w:val="both"/>
      </w:pPr>
      <w:r>
        <w:rPr>
          <w:rFonts w:ascii="Times New Roman"/>
          <w:b w:val="false"/>
          <w:i w:val="false"/>
          <w:color w:val="000000"/>
          <w:sz w:val="28"/>
        </w:rPr>
        <w:t>
      Патологическое (гистологическое) заключение:</w:t>
      </w:r>
    </w:p>
    <w:bookmarkEnd w:id="3078"/>
    <w:bookmarkStart w:name="z3554" w:id="3079"/>
    <w:p>
      <w:pPr>
        <w:spacing w:after="0"/>
        <w:ind w:left="0"/>
        <w:jc w:val="both"/>
      </w:pPr>
      <w:r>
        <w:rPr>
          <w:rFonts w:ascii="Times New Roman"/>
          <w:b w:val="false"/>
          <w:i w:val="false"/>
          <w:color w:val="000000"/>
          <w:sz w:val="28"/>
        </w:rPr>
        <w:t>
      Патоморфологический диагноз (основной) осложнения основного сопутствующий</w:t>
      </w:r>
    </w:p>
    <w:bookmarkEnd w:id="3079"/>
    <w:bookmarkStart w:name="z3555" w:id="3080"/>
    <w:p>
      <w:pPr>
        <w:spacing w:after="0"/>
        <w:ind w:left="0"/>
        <w:jc w:val="both"/>
      </w:pPr>
      <w:r>
        <w:rPr>
          <w:rFonts w:ascii="Times New Roman"/>
          <w:b w:val="false"/>
          <w:i w:val="false"/>
          <w:color w:val="000000"/>
          <w:sz w:val="28"/>
        </w:rPr>
        <w:t>
      Врач ФИО (при его наличии), ID</w:t>
      </w:r>
    </w:p>
    <w:bookmarkEnd w:id="3080"/>
    <w:bookmarkStart w:name="z3556" w:id="3081"/>
    <w:p>
      <w:pPr>
        <w:spacing w:after="0"/>
        <w:ind w:left="0"/>
        <w:jc w:val="left"/>
      </w:pPr>
      <w:r>
        <w:rPr>
          <w:rFonts w:ascii="Times New Roman"/>
          <w:b/>
          <w:i w:val="false"/>
          <w:color w:val="000000"/>
        </w:rPr>
        <w:t xml:space="preserve"> Список сокращений формы № ТБ 014/у "Медицинская карта пациента туберкулезом":</w:t>
      </w:r>
    </w:p>
    <w:bookmarkEnd w:id="30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3557" w:id="3082"/>
    <w:p>
      <w:pPr>
        <w:spacing w:after="0"/>
        <w:ind w:left="0"/>
        <w:jc w:val="left"/>
      </w:pPr>
      <w:r>
        <w:rPr>
          <w:rFonts w:ascii="Times New Roman"/>
          <w:b/>
          <w:i w:val="false"/>
          <w:color w:val="000000"/>
        </w:rPr>
        <w:t xml:space="preserve"> Форма № ТБ 015/у "Медицинская карта пациента туберкулезом категории IV" №____</w:t>
      </w:r>
    </w:p>
    <w:bookmarkEnd w:id="3082"/>
    <w:bookmarkStart w:name="z3558" w:id="3083"/>
    <w:p>
      <w:pPr>
        <w:spacing w:after="0"/>
        <w:ind w:left="0"/>
        <w:jc w:val="both"/>
      </w:pPr>
      <w:r>
        <w:rPr>
          <w:rFonts w:ascii="Times New Roman"/>
          <w:b w:val="false"/>
          <w:i w:val="false"/>
          <w:color w:val="000000"/>
          <w:sz w:val="28"/>
        </w:rPr>
        <w:t>
      Дата регистрации</w:t>
      </w:r>
    </w:p>
    <w:bookmarkEnd w:id="3083"/>
    <w:bookmarkStart w:name="z3559" w:id="3084"/>
    <w:p>
      <w:pPr>
        <w:spacing w:after="0"/>
        <w:ind w:left="0"/>
        <w:jc w:val="both"/>
      </w:pPr>
      <w:r>
        <w:rPr>
          <w:rFonts w:ascii="Times New Roman"/>
          <w:b w:val="false"/>
          <w:i w:val="false"/>
          <w:color w:val="000000"/>
          <w:sz w:val="28"/>
        </w:rPr>
        <w:t>
      Дата госпитализации</w:t>
      </w:r>
    </w:p>
    <w:bookmarkEnd w:id="3084"/>
    <w:bookmarkStart w:name="z3560" w:id="3085"/>
    <w:p>
      <w:pPr>
        <w:spacing w:after="0"/>
        <w:ind w:left="0"/>
        <w:jc w:val="both"/>
      </w:pPr>
      <w:r>
        <w:rPr>
          <w:rFonts w:ascii="Times New Roman"/>
          <w:b w:val="false"/>
          <w:i w:val="false"/>
          <w:color w:val="000000"/>
          <w:sz w:val="28"/>
        </w:rPr>
        <w:t>
      I. Информация о пациенте:</w:t>
      </w:r>
    </w:p>
    <w:bookmarkEnd w:id="3085"/>
    <w:bookmarkStart w:name="z3561" w:id="3086"/>
    <w:p>
      <w:pPr>
        <w:spacing w:after="0"/>
        <w:ind w:left="0"/>
        <w:jc w:val="both"/>
      </w:pPr>
      <w:r>
        <w:rPr>
          <w:rFonts w:ascii="Times New Roman"/>
          <w:b w:val="false"/>
          <w:i w:val="false"/>
          <w:color w:val="000000"/>
          <w:sz w:val="28"/>
        </w:rPr>
        <w:t>
      1. ИИН</w:t>
      </w:r>
    </w:p>
    <w:bookmarkEnd w:id="3086"/>
    <w:bookmarkStart w:name="z3562" w:id="3087"/>
    <w:p>
      <w:pPr>
        <w:spacing w:after="0"/>
        <w:ind w:left="0"/>
        <w:jc w:val="both"/>
      </w:pPr>
      <w:r>
        <w:rPr>
          <w:rFonts w:ascii="Times New Roman"/>
          <w:b w:val="false"/>
          <w:i w:val="false"/>
          <w:color w:val="000000"/>
          <w:sz w:val="28"/>
        </w:rPr>
        <w:t>
      2. ФИО (при его наличии)</w:t>
      </w:r>
    </w:p>
    <w:bookmarkEnd w:id="3087"/>
    <w:bookmarkStart w:name="z3563" w:id="3088"/>
    <w:p>
      <w:pPr>
        <w:spacing w:after="0"/>
        <w:ind w:left="0"/>
        <w:jc w:val="both"/>
      </w:pPr>
      <w:r>
        <w:rPr>
          <w:rFonts w:ascii="Times New Roman"/>
          <w:b w:val="false"/>
          <w:i w:val="false"/>
          <w:color w:val="000000"/>
          <w:sz w:val="28"/>
        </w:rPr>
        <w:t>
      3. Регистрационный №</w:t>
      </w:r>
    </w:p>
    <w:bookmarkEnd w:id="3088"/>
    <w:bookmarkStart w:name="z3564" w:id="3089"/>
    <w:p>
      <w:pPr>
        <w:spacing w:after="0"/>
        <w:ind w:left="0"/>
        <w:jc w:val="both"/>
      </w:pPr>
      <w:r>
        <w:rPr>
          <w:rFonts w:ascii="Times New Roman"/>
          <w:b w:val="false"/>
          <w:i w:val="false"/>
          <w:color w:val="000000"/>
          <w:sz w:val="28"/>
        </w:rPr>
        <w:t xml:space="preserve">
      </w:t>
      </w:r>
    </w:p>
    <w:bookmarkEnd w:id="30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5" w:id="3090"/>
    <w:p>
      <w:pPr>
        <w:spacing w:after="0"/>
        <w:ind w:left="0"/>
        <w:jc w:val="both"/>
      </w:pPr>
      <w:r>
        <w:rPr>
          <w:rFonts w:ascii="Times New Roman"/>
          <w:b w:val="false"/>
          <w:i w:val="false"/>
          <w:color w:val="000000"/>
          <w:sz w:val="28"/>
        </w:rPr>
        <w:t>
      4. Дата рождения</w:t>
      </w:r>
    </w:p>
    <w:bookmarkEnd w:id="3090"/>
    <w:bookmarkStart w:name="z3566" w:id="3091"/>
    <w:p>
      <w:pPr>
        <w:spacing w:after="0"/>
        <w:ind w:left="0"/>
        <w:jc w:val="both"/>
      </w:pPr>
      <w:r>
        <w:rPr>
          <w:rFonts w:ascii="Times New Roman"/>
          <w:b w:val="false"/>
          <w:i w:val="false"/>
          <w:color w:val="000000"/>
          <w:sz w:val="28"/>
        </w:rPr>
        <w:t>
      5. Пол</w:t>
      </w:r>
    </w:p>
    <w:bookmarkEnd w:id="3091"/>
    <w:bookmarkStart w:name="z3567" w:id="3092"/>
    <w:p>
      <w:pPr>
        <w:spacing w:after="0"/>
        <w:ind w:left="0"/>
        <w:jc w:val="both"/>
      </w:pPr>
      <w:r>
        <w:rPr>
          <w:rFonts w:ascii="Times New Roman"/>
          <w:b w:val="false"/>
          <w:i w:val="false"/>
          <w:color w:val="000000"/>
          <w:sz w:val="28"/>
        </w:rPr>
        <w:t xml:space="preserve">
      </w:t>
      </w:r>
    </w:p>
    <w:bookmarkEnd w:id="309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8" w:id="3093"/>
    <w:p>
      <w:pPr>
        <w:spacing w:after="0"/>
        <w:ind w:left="0"/>
        <w:jc w:val="both"/>
      </w:pPr>
      <w:r>
        <w:rPr>
          <w:rFonts w:ascii="Times New Roman"/>
          <w:b w:val="false"/>
          <w:i w:val="false"/>
          <w:color w:val="000000"/>
          <w:sz w:val="28"/>
        </w:rPr>
        <w:t xml:space="preserve">
      мужской </w:t>
      </w:r>
    </w:p>
    <w:bookmarkEnd w:id="3093"/>
    <w:bookmarkStart w:name="z3569" w:id="3094"/>
    <w:p>
      <w:pPr>
        <w:spacing w:after="0"/>
        <w:ind w:left="0"/>
        <w:jc w:val="both"/>
      </w:pPr>
      <w:r>
        <w:rPr>
          <w:rFonts w:ascii="Times New Roman"/>
          <w:b w:val="false"/>
          <w:i w:val="false"/>
          <w:color w:val="000000"/>
          <w:sz w:val="28"/>
        </w:rPr>
        <w:t xml:space="preserve">
      </w:t>
      </w:r>
    </w:p>
    <w:bookmarkEnd w:id="30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0" w:id="3095"/>
    <w:p>
      <w:pPr>
        <w:spacing w:after="0"/>
        <w:ind w:left="0"/>
        <w:jc w:val="both"/>
      </w:pPr>
      <w:r>
        <w:rPr>
          <w:rFonts w:ascii="Times New Roman"/>
          <w:b w:val="false"/>
          <w:i w:val="false"/>
          <w:color w:val="000000"/>
          <w:sz w:val="28"/>
        </w:rPr>
        <w:t xml:space="preserve">
      женский </w:t>
      </w:r>
    </w:p>
    <w:bookmarkEnd w:id="3095"/>
    <w:bookmarkStart w:name="z3571" w:id="3096"/>
    <w:p>
      <w:pPr>
        <w:spacing w:after="0"/>
        <w:ind w:left="0"/>
        <w:jc w:val="both"/>
      </w:pPr>
      <w:r>
        <w:rPr>
          <w:rFonts w:ascii="Times New Roman"/>
          <w:b w:val="false"/>
          <w:i w:val="false"/>
          <w:color w:val="000000"/>
          <w:sz w:val="28"/>
        </w:rPr>
        <w:t>
      6. Возраст</w:t>
      </w:r>
    </w:p>
    <w:bookmarkEnd w:id="3096"/>
    <w:bookmarkStart w:name="z3572" w:id="3097"/>
    <w:p>
      <w:pPr>
        <w:spacing w:after="0"/>
        <w:ind w:left="0"/>
        <w:jc w:val="both"/>
      </w:pPr>
      <w:r>
        <w:rPr>
          <w:rFonts w:ascii="Times New Roman"/>
          <w:b w:val="false"/>
          <w:i w:val="false"/>
          <w:color w:val="000000"/>
          <w:sz w:val="28"/>
        </w:rPr>
        <w:t>
      7. Национальность</w:t>
      </w:r>
    </w:p>
    <w:bookmarkEnd w:id="3097"/>
    <w:bookmarkStart w:name="z3573" w:id="3098"/>
    <w:p>
      <w:pPr>
        <w:spacing w:after="0"/>
        <w:ind w:left="0"/>
        <w:jc w:val="both"/>
      </w:pPr>
      <w:r>
        <w:rPr>
          <w:rFonts w:ascii="Times New Roman"/>
          <w:b w:val="false"/>
          <w:i w:val="false"/>
          <w:color w:val="000000"/>
          <w:sz w:val="28"/>
        </w:rPr>
        <w:t>
      8. Гражданство</w:t>
      </w:r>
    </w:p>
    <w:bookmarkEnd w:id="3098"/>
    <w:bookmarkStart w:name="z3574" w:id="3099"/>
    <w:p>
      <w:pPr>
        <w:spacing w:after="0"/>
        <w:ind w:left="0"/>
        <w:jc w:val="both"/>
      </w:pPr>
      <w:r>
        <w:rPr>
          <w:rFonts w:ascii="Times New Roman"/>
          <w:b w:val="false"/>
          <w:i w:val="false"/>
          <w:color w:val="000000"/>
          <w:sz w:val="28"/>
        </w:rPr>
        <w:t>
      9. Житель</w:t>
      </w:r>
    </w:p>
    <w:bookmarkEnd w:id="3099"/>
    <w:bookmarkStart w:name="z3575" w:id="3100"/>
    <w:p>
      <w:pPr>
        <w:spacing w:after="0"/>
        <w:ind w:left="0"/>
        <w:jc w:val="both"/>
      </w:pPr>
      <w:r>
        <w:rPr>
          <w:rFonts w:ascii="Times New Roman"/>
          <w:b w:val="false"/>
          <w:i w:val="false"/>
          <w:color w:val="000000"/>
          <w:sz w:val="28"/>
        </w:rPr>
        <w:t xml:space="preserve">
      </w:t>
      </w:r>
    </w:p>
    <w:bookmarkEnd w:id="310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6" w:id="3101"/>
    <w:p>
      <w:pPr>
        <w:spacing w:after="0"/>
        <w:ind w:left="0"/>
        <w:jc w:val="both"/>
      </w:pPr>
      <w:r>
        <w:rPr>
          <w:rFonts w:ascii="Times New Roman"/>
          <w:b w:val="false"/>
          <w:i w:val="false"/>
          <w:color w:val="000000"/>
          <w:sz w:val="28"/>
        </w:rPr>
        <w:t xml:space="preserve">
      города </w:t>
      </w:r>
    </w:p>
    <w:bookmarkEnd w:id="3101"/>
    <w:bookmarkStart w:name="z3577" w:id="3102"/>
    <w:p>
      <w:pPr>
        <w:spacing w:after="0"/>
        <w:ind w:left="0"/>
        <w:jc w:val="both"/>
      </w:pPr>
      <w:r>
        <w:rPr>
          <w:rFonts w:ascii="Times New Roman"/>
          <w:b w:val="false"/>
          <w:i w:val="false"/>
          <w:color w:val="000000"/>
          <w:sz w:val="28"/>
        </w:rPr>
        <w:t xml:space="preserve">
      </w:t>
      </w:r>
    </w:p>
    <w:bookmarkEnd w:id="31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8" w:id="3103"/>
    <w:p>
      <w:pPr>
        <w:spacing w:after="0"/>
        <w:ind w:left="0"/>
        <w:jc w:val="both"/>
      </w:pPr>
      <w:r>
        <w:rPr>
          <w:rFonts w:ascii="Times New Roman"/>
          <w:b w:val="false"/>
          <w:i w:val="false"/>
          <w:color w:val="000000"/>
          <w:sz w:val="28"/>
        </w:rPr>
        <w:t xml:space="preserve">
      села </w:t>
      </w:r>
    </w:p>
    <w:bookmarkEnd w:id="3103"/>
    <w:bookmarkStart w:name="z3579" w:id="3104"/>
    <w:p>
      <w:pPr>
        <w:spacing w:after="0"/>
        <w:ind w:left="0"/>
        <w:jc w:val="both"/>
      </w:pPr>
      <w:r>
        <w:rPr>
          <w:rFonts w:ascii="Times New Roman"/>
          <w:b w:val="false"/>
          <w:i w:val="false"/>
          <w:color w:val="000000"/>
          <w:sz w:val="28"/>
        </w:rPr>
        <w:t xml:space="preserve">
      </w:t>
      </w:r>
    </w:p>
    <w:bookmarkEnd w:id="310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0" w:id="3105"/>
    <w:p>
      <w:pPr>
        <w:spacing w:after="0"/>
        <w:ind w:left="0"/>
        <w:jc w:val="both"/>
      </w:pPr>
      <w:r>
        <w:rPr>
          <w:rFonts w:ascii="Times New Roman"/>
          <w:b w:val="false"/>
          <w:i w:val="false"/>
          <w:color w:val="000000"/>
          <w:sz w:val="28"/>
        </w:rPr>
        <w:t xml:space="preserve">
      БОМЖЫЛ </w:t>
      </w:r>
    </w:p>
    <w:bookmarkEnd w:id="3105"/>
    <w:bookmarkStart w:name="z3581" w:id="3106"/>
    <w:p>
      <w:pPr>
        <w:spacing w:after="0"/>
        <w:ind w:left="0"/>
        <w:jc w:val="both"/>
      </w:pPr>
      <w:r>
        <w:rPr>
          <w:rFonts w:ascii="Times New Roman"/>
          <w:b w:val="false"/>
          <w:i w:val="false"/>
          <w:color w:val="000000"/>
          <w:sz w:val="28"/>
        </w:rPr>
        <w:t>
      10. Адрес фактического проживания</w:t>
      </w:r>
    </w:p>
    <w:bookmarkEnd w:id="3106"/>
    <w:bookmarkStart w:name="z3582" w:id="3107"/>
    <w:p>
      <w:pPr>
        <w:spacing w:after="0"/>
        <w:ind w:left="0"/>
        <w:jc w:val="both"/>
      </w:pPr>
      <w:r>
        <w:rPr>
          <w:rFonts w:ascii="Times New Roman"/>
          <w:b w:val="false"/>
          <w:i w:val="false"/>
          <w:color w:val="000000"/>
          <w:sz w:val="28"/>
        </w:rPr>
        <w:t>
      11. ФИО (при его наличии) близкого лица</w:t>
      </w:r>
    </w:p>
    <w:bookmarkEnd w:id="3107"/>
    <w:bookmarkStart w:name="z3583" w:id="3108"/>
    <w:p>
      <w:pPr>
        <w:spacing w:after="0"/>
        <w:ind w:left="0"/>
        <w:jc w:val="both"/>
      </w:pPr>
      <w:r>
        <w:rPr>
          <w:rFonts w:ascii="Times New Roman"/>
          <w:b w:val="false"/>
          <w:i w:val="false"/>
          <w:color w:val="000000"/>
          <w:sz w:val="28"/>
        </w:rPr>
        <w:t>
      12. Адрес близкого лица область район город улица дом квартира</w:t>
      </w:r>
    </w:p>
    <w:bookmarkEnd w:id="3108"/>
    <w:bookmarkStart w:name="z3584" w:id="3109"/>
    <w:p>
      <w:pPr>
        <w:spacing w:after="0"/>
        <w:ind w:left="0"/>
        <w:jc w:val="both"/>
      </w:pPr>
      <w:r>
        <w:rPr>
          <w:rFonts w:ascii="Times New Roman"/>
          <w:b w:val="false"/>
          <w:i w:val="false"/>
          <w:color w:val="000000"/>
          <w:sz w:val="28"/>
        </w:rPr>
        <w:t>
      II. Выявление:</w:t>
      </w:r>
    </w:p>
    <w:bookmarkEnd w:id="3109"/>
    <w:bookmarkStart w:name="z3585" w:id="3110"/>
    <w:p>
      <w:pPr>
        <w:spacing w:after="0"/>
        <w:ind w:left="0"/>
        <w:jc w:val="both"/>
      </w:pPr>
      <w:r>
        <w:rPr>
          <w:rFonts w:ascii="Times New Roman"/>
          <w:b w:val="false"/>
          <w:i w:val="false"/>
          <w:color w:val="000000"/>
          <w:sz w:val="28"/>
        </w:rPr>
        <w:t>
      1. Обращение</w:t>
      </w:r>
    </w:p>
    <w:bookmarkEnd w:id="3110"/>
    <w:bookmarkStart w:name="z3586" w:id="3111"/>
    <w:p>
      <w:pPr>
        <w:spacing w:after="0"/>
        <w:ind w:left="0"/>
        <w:jc w:val="both"/>
      </w:pPr>
      <w:r>
        <w:rPr>
          <w:rFonts w:ascii="Times New Roman"/>
          <w:b w:val="false"/>
          <w:i w:val="false"/>
          <w:color w:val="000000"/>
          <w:sz w:val="28"/>
        </w:rPr>
        <w:t xml:space="preserve">
      </w:t>
      </w:r>
    </w:p>
    <w:bookmarkEnd w:id="311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7" w:id="3112"/>
    <w:p>
      <w:pPr>
        <w:spacing w:after="0"/>
        <w:ind w:left="0"/>
        <w:jc w:val="both"/>
      </w:pPr>
      <w:r>
        <w:rPr>
          <w:rFonts w:ascii="Times New Roman"/>
          <w:b w:val="false"/>
          <w:i w:val="false"/>
          <w:color w:val="000000"/>
          <w:sz w:val="28"/>
        </w:rPr>
        <w:t xml:space="preserve">
      группа риска </w:t>
      </w:r>
    </w:p>
    <w:bookmarkEnd w:id="3112"/>
    <w:bookmarkStart w:name="z3588" w:id="3113"/>
    <w:p>
      <w:pPr>
        <w:spacing w:after="0"/>
        <w:ind w:left="0"/>
        <w:jc w:val="both"/>
      </w:pPr>
      <w:r>
        <w:rPr>
          <w:rFonts w:ascii="Times New Roman"/>
          <w:b w:val="false"/>
          <w:i w:val="false"/>
          <w:color w:val="000000"/>
          <w:sz w:val="28"/>
        </w:rPr>
        <w:t xml:space="preserve">
      </w:t>
      </w:r>
    </w:p>
    <w:bookmarkEnd w:id="311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9" w:id="3114"/>
    <w:p>
      <w:pPr>
        <w:spacing w:after="0"/>
        <w:ind w:left="0"/>
        <w:jc w:val="both"/>
      </w:pPr>
      <w:r>
        <w:rPr>
          <w:rFonts w:ascii="Times New Roman"/>
          <w:b w:val="false"/>
          <w:i w:val="false"/>
          <w:color w:val="000000"/>
          <w:sz w:val="28"/>
        </w:rPr>
        <w:t xml:space="preserve">
      обязательный контингент </w:t>
      </w:r>
    </w:p>
    <w:bookmarkEnd w:id="3114"/>
    <w:bookmarkStart w:name="z3590" w:id="3115"/>
    <w:p>
      <w:pPr>
        <w:spacing w:after="0"/>
        <w:ind w:left="0"/>
        <w:jc w:val="both"/>
      </w:pPr>
      <w:r>
        <w:rPr>
          <w:rFonts w:ascii="Times New Roman"/>
          <w:b w:val="false"/>
          <w:i w:val="false"/>
          <w:color w:val="000000"/>
          <w:sz w:val="28"/>
        </w:rPr>
        <w:t xml:space="preserve">
      </w:t>
      </w:r>
    </w:p>
    <w:bookmarkEnd w:id="31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1" w:id="3116"/>
    <w:p>
      <w:pPr>
        <w:spacing w:after="0"/>
        <w:ind w:left="0"/>
        <w:jc w:val="both"/>
      </w:pPr>
      <w:r>
        <w:rPr>
          <w:rFonts w:ascii="Times New Roman"/>
          <w:b w:val="false"/>
          <w:i w:val="false"/>
          <w:color w:val="000000"/>
          <w:sz w:val="28"/>
        </w:rPr>
        <w:t>
      прочие</w:t>
      </w:r>
    </w:p>
    <w:bookmarkEnd w:id="3116"/>
    <w:bookmarkStart w:name="z3592" w:id="3117"/>
    <w:p>
      <w:pPr>
        <w:spacing w:after="0"/>
        <w:ind w:left="0"/>
        <w:jc w:val="both"/>
      </w:pPr>
      <w:r>
        <w:rPr>
          <w:rFonts w:ascii="Times New Roman"/>
          <w:b w:val="false"/>
          <w:i w:val="false"/>
          <w:color w:val="000000"/>
          <w:sz w:val="28"/>
        </w:rPr>
        <w:t>
      2. Профосмотр</w:t>
      </w:r>
    </w:p>
    <w:bookmarkEnd w:id="3117"/>
    <w:bookmarkStart w:name="z3593" w:id="3118"/>
    <w:p>
      <w:pPr>
        <w:spacing w:after="0"/>
        <w:ind w:left="0"/>
        <w:jc w:val="both"/>
      </w:pPr>
      <w:r>
        <w:rPr>
          <w:rFonts w:ascii="Times New Roman"/>
          <w:b w:val="false"/>
          <w:i w:val="false"/>
          <w:color w:val="000000"/>
          <w:sz w:val="28"/>
        </w:rPr>
        <w:t xml:space="preserve">
      </w:t>
      </w:r>
    </w:p>
    <w:bookmarkEnd w:id="31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4" w:id="3119"/>
    <w:p>
      <w:pPr>
        <w:spacing w:after="0"/>
        <w:ind w:left="0"/>
        <w:jc w:val="both"/>
      </w:pPr>
      <w:r>
        <w:rPr>
          <w:rFonts w:ascii="Times New Roman"/>
          <w:b w:val="false"/>
          <w:i w:val="false"/>
          <w:color w:val="000000"/>
          <w:sz w:val="28"/>
        </w:rPr>
        <w:t xml:space="preserve">
      группа риска </w:t>
      </w:r>
    </w:p>
    <w:bookmarkEnd w:id="3119"/>
    <w:bookmarkStart w:name="z3595" w:id="3120"/>
    <w:p>
      <w:pPr>
        <w:spacing w:after="0"/>
        <w:ind w:left="0"/>
        <w:jc w:val="both"/>
      </w:pPr>
      <w:r>
        <w:rPr>
          <w:rFonts w:ascii="Times New Roman"/>
          <w:b w:val="false"/>
          <w:i w:val="false"/>
          <w:color w:val="000000"/>
          <w:sz w:val="28"/>
        </w:rPr>
        <w:t xml:space="preserve">
      </w:t>
      </w:r>
    </w:p>
    <w:bookmarkEnd w:id="312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6" w:id="3121"/>
    <w:p>
      <w:pPr>
        <w:spacing w:after="0"/>
        <w:ind w:left="0"/>
        <w:jc w:val="both"/>
      </w:pPr>
      <w:r>
        <w:rPr>
          <w:rFonts w:ascii="Times New Roman"/>
          <w:b w:val="false"/>
          <w:i w:val="false"/>
          <w:color w:val="000000"/>
          <w:sz w:val="28"/>
        </w:rPr>
        <w:t xml:space="preserve">
      обязательный контингент </w:t>
      </w:r>
    </w:p>
    <w:bookmarkEnd w:id="3121"/>
    <w:bookmarkStart w:name="z3597" w:id="3122"/>
    <w:p>
      <w:pPr>
        <w:spacing w:after="0"/>
        <w:ind w:left="0"/>
        <w:jc w:val="both"/>
      </w:pPr>
      <w:r>
        <w:rPr>
          <w:rFonts w:ascii="Times New Roman"/>
          <w:b w:val="false"/>
          <w:i w:val="false"/>
          <w:color w:val="000000"/>
          <w:sz w:val="28"/>
        </w:rPr>
        <w:t xml:space="preserve">
      </w:t>
      </w:r>
    </w:p>
    <w:bookmarkEnd w:id="31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8" w:id="3123"/>
    <w:p>
      <w:pPr>
        <w:spacing w:after="0"/>
        <w:ind w:left="0"/>
        <w:jc w:val="both"/>
      </w:pPr>
      <w:r>
        <w:rPr>
          <w:rFonts w:ascii="Times New Roman"/>
          <w:b w:val="false"/>
          <w:i w:val="false"/>
          <w:color w:val="000000"/>
          <w:sz w:val="28"/>
        </w:rPr>
        <w:t>
      прочие</w:t>
      </w:r>
    </w:p>
    <w:bookmarkEnd w:id="3123"/>
    <w:bookmarkStart w:name="z3599" w:id="3124"/>
    <w:p>
      <w:pPr>
        <w:spacing w:after="0"/>
        <w:ind w:left="0"/>
        <w:jc w:val="both"/>
      </w:pPr>
      <w:r>
        <w:rPr>
          <w:rFonts w:ascii="Times New Roman"/>
          <w:b w:val="false"/>
          <w:i w:val="false"/>
          <w:color w:val="000000"/>
          <w:sz w:val="28"/>
        </w:rPr>
        <w:t>
      3. Посмертное</w:t>
      </w:r>
    </w:p>
    <w:bookmarkEnd w:id="3124"/>
    <w:bookmarkStart w:name="z3600" w:id="3125"/>
    <w:p>
      <w:pPr>
        <w:spacing w:after="0"/>
        <w:ind w:left="0"/>
        <w:jc w:val="both"/>
      </w:pPr>
      <w:r>
        <w:rPr>
          <w:rFonts w:ascii="Times New Roman"/>
          <w:b w:val="false"/>
          <w:i w:val="false"/>
          <w:color w:val="000000"/>
          <w:sz w:val="28"/>
        </w:rPr>
        <w:t xml:space="preserve">
      </w:t>
      </w:r>
    </w:p>
    <w:bookmarkEnd w:id="31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1" w:id="3126"/>
    <w:p>
      <w:pPr>
        <w:spacing w:after="0"/>
        <w:ind w:left="0"/>
        <w:jc w:val="both"/>
      </w:pPr>
      <w:r>
        <w:rPr>
          <w:rFonts w:ascii="Times New Roman"/>
          <w:b w:val="false"/>
          <w:i w:val="false"/>
          <w:color w:val="000000"/>
          <w:sz w:val="28"/>
        </w:rPr>
        <w:t>
      группа риска</w:t>
      </w:r>
    </w:p>
    <w:bookmarkEnd w:id="3126"/>
    <w:bookmarkStart w:name="z3602" w:id="3127"/>
    <w:p>
      <w:pPr>
        <w:spacing w:after="0"/>
        <w:ind w:left="0"/>
        <w:jc w:val="both"/>
      </w:pPr>
      <w:r>
        <w:rPr>
          <w:rFonts w:ascii="Times New Roman"/>
          <w:b w:val="false"/>
          <w:i w:val="false"/>
          <w:color w:val="000000"/>
          <w:sz w:val="28"/>
        </w:rPr>
        <w:t xml:space="preserve">
      </w:t>
      </w:r>
    </w:p>
    <w:bookmarkEnd w:id="31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3" w:id="3128"/>
    <w:p>
      <w:pPr>
        <w:spacing w:after="0"/>
        <w:ind w:left="0"/>
        <w:jc w:val="both"/>
      </w:pPr>
      <w:r>
        <w:rPr>
          <w:rFonts w:ascii="Times New Roman"/>
          <w:b w:val="false"/>
          <w:i w:val="false"/>
          <w:color w:val="000000"/>
          <w:sz w:val="28"/>
        </w:rPr>
        <w:t xml:space="preserve">
      обязательный контингент </w:t>
      </w:r>
    </w:p>
    <w:bookmarkEnd w:id="3128"/>
    <w:bookmarkStart w:name="z3604" w:id="3129"/>
    <w:p>
      <w:pPr>
        <w:spacing w:after="0"/>
        <w:ind w:left="0"/>
        <w:jc w:val="both"/>
      </w:pPr>
      <w:r>
        <w:rPr>
          <w:rFonts w:ascii="Times New Roman"/>
          <w:b w:val="false"/>
          <w:i w:val="false"/>
          <w:color w:val="000000"/>
          <w:sz w:val="28"/>
        </w:rPr>
        <w:t xml:space="preserve">
      </w:t>
      </w:r>
    </w:p>
    <w:bookmarkEnd w:id="312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5" w:id="3130"/>
    <w:p>
      <w:pPr>
        <w:spacing w:after="0"/>
        <w:ind w:left="0"/>
        <w:jc w:val="both"/>
      </w:pPr>
      <w:r>
        <w:rPr>
          <w:rFonts w:ascii="Times New Roman"/>
          <w:b w:val="false"/>
          <w:i w:val="false"/>
          <w:color w:val="000000"/>
          <w:sz w:val="28"/>
        </w:rPr>
        <w:t>
      прочие</w:t>
      </w:r>
    </w:p>
    <w:bookmarkEnd w:id="3130"/>
    <w:bookmarkStart w:name="z3606" w:id="3131"/>
    <w:p>
      <w:pPr>
        <w:spacing w:after="0"/>
        <w:ind w:left="0"/>
        <w:jc w:val="both"/>
      </w:pPr>
      <w:r>
        <w:rPr>
          <w:rFonts w:ascii="Times New Roman"/>
          <w:b w:val="false"/>
          <w:i w:val="false"/>
          <w:color w:val="000000"/>
          <w:sz w:val="28"/>
        </w:rPr>
        <w:t>
      Дата появления первого симптома</w:t>
      </w:r>
    </w:p>
    <w:bookmarkEnd w:id="3131"/>
    <w:bookmarkStart w:name="z3607" w:id="3132"/>
    <w:p>
      <w:pPr>
        <w:spacing w:after="0"/>
        <w:ind w:left="0"/>
        <w:jc w:val="both"/>
      </w:pPr>
      <w:r>
        <w:rPr>
          <w:rFonts w:ascii="Times New Roman"/>
          <w:b w:val="false"/>
          <w:i w:val="false"/>
          <w:color w:val="000000"/>
          <w:sz w:val="28"/>
        </w:rPr>
        <w:t>
      III. Эпизоды предыдущего лечения</w:t>
      </w:r>
    </w:p>
    <w:bookmarkEnd w:id="3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 леч.</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08" w:id="3133"/>
    <w:p>
      <w:pPr>
        <w:spacing w:after="0"/>
        <w:ind w:left="0"/>
        <w:jc w:val="both"/>
      </w:pPr>
      <w:r>
        <w:rPr>
          <w:rFonts w:ascii="Times New Roman"/>
          <w:b w:val="false"/>
          <w:i w:val="false"/>
          <w:color w:val="000000"/>
          <w:sz w:val="28"/>
        </w:rPr>
        <w:t>
      IV. Факторы риска:</w:t>
      </w:r>
    </w:p>
    <w:bookmarkEnd w:id="3133"/>
    <w:bookmarkStart w:name="z3609" w:id="3134"/>
    <w:p>
      <w:pPr>
        <w:spacing w:after="0"/>
        <w:ind w:left="0"/>
        <w:jc w:val="both"/>
      </w:pPr>
      <w:r>
        <w:rPr>
          <w:rFonts w:ascii="Times New Roman"/>
          <w:b w:val="false"/>
          <w:i w:val="false"/>
          <w:color w:val="000000"/>
          <w:sz w:val="28"/>
        </w:rPr>
        <w:t xml:space="preserve">
      </w:t>
      </w:r>
    </w:p>
    <w:bookmarkEnd w:id="31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0" w:id="3135"/>
    <w:p>
      <w:pPr>
        <w:spacing w:after="0"/>
        <w:ind w:left="0"/>
        <w:jc w:val="both"/>
      </w:pPr>
      <w:r>
        <w:rPr>
          <w:rFonts w:ascii="Times New Roman"/>
          <w:b w:val="false"/>
          <w:i w:val="false"/>
          <w:color w:val="000000"/>
          <w:sz w:val="28"/>
        </w:rPr>
        <w:t xml:space="preserve">
      туберкулез (далее – ТБ); </w:t>
      </w:r>
    </w:p>
    <w:bookmarkEnd w:id="3135"/>
    <w:bookmarkStart w:name="z3611" w:id="3136"/>
    <w:p>
      <w:pPr>
        <w:spacing w:after="0"/>
        <w:ind w:left="0"/>
        <w:jc w:val="both"/>
      </w:pPr>
      <w:r>
        <w:rPr>
          <w:rFonts w:ascii="Times New Roman"/>
          <w:b w:val="false"/>
          <w:i w:val="false"/>
          <w:color w:val="000000"/>
          <w:sz w:val="28"/>
        </w:rPr>
        <w:t xml:space="preserve">
      </w:t>
      </w:r>
    </w:p>
    <w:bookmarkEnd w:id="313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2" w:id="3137"/>
    <w:p>
      <w:pPr>
        <w:spacing w:after="0"/>
        <w:ind w:left="0"/>
        <w:jc w:val="both"/>
      </w:pPr>
      <w:r>
        <w:rPr>
          <w:rFonts w:ascii="Times New Roman"/>
          <w:b w:val="false"/>
          <w:i w:val="false"/>
          <w:color w:val="000000"/>
          <w:sz w:val="28"/>
        </w:rPr>
        <w:t>
      нахождение в местах лишения свободы</w:t>
      </w:r>
    </w:p>
    <w:bookmarkEnd w:id="3137"/>
    <w:bookmarkStart w:name="z3613" w:id="3138"/>
    <w:p>
      <w:pPr>
        <w:spacing w:after="0"/>
        <w:ind w:left="0"/>
        <w:jc w:val="both"/>
      </w:pPr>
      <w:r>
        <w:rPr>
          <w:rFonts w:ascii="Times New Roman"/>
          <w:b w:val="false"/>
          <w:i w:val="false"/>
          <w:color w:val="000000"/>
          <w:sz w:val="28"/>
        </w:rPr>
        <w:t xml:space="preserve">
      </w:t>
      </w:r>
    </w:p>
    <w:bookmarkEnd w:id="313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4" w:id="3139"/>
    <w:p>
      <w:pPr>
        <w:spacing w:after="0"/>
        <w:ind w:left="0"/>
        <w:jc w:val="both"/>
      </w:pPr>
      <w:r>
        <w:rPr>
          <w:rFonts w:ascii="Times New Roman"/>
          <w:b w:val="false"/>
          <w:i w:val="false"/>
          <w:color w:val="000000"/>
          <w:sz w:val="28"/>
        </w:rPr>
        <w:t>
      туберкулез с множественной за последние 2 года; лекарственной устойчивостью –</w:t>
      </w:r>
    </w:p>
    <w:bookmarkEnd w:id="3139"/>
    <w:bookmarkStart w:name="z3615" w:id="3140"/>
    <w:p>
      <w:pPr>
        <w:spacing w:after="0"/>
        <w:ind w:left="0"/>
        <w:jc w:val="both"/>
      </w:pPr>
      <w:r>
        <w:rPr>
          <w:rFonts w:ascii="Times New Roman"/>
          <w:b w:val="false"/>
          <w:i w:val="false"/>
          <w:color w:val="000000"/>
          <w:sz w:val="28"/>
        </w:rPr>
        <w:t xml:space="preserve">
      </w:t>
      </w:r>
    </w:p>
    <w:bookmarkEnd w:id="314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6" w:id="3141"/>
    <w:p>
      <w:pPr>
        <w:spacing w:after="0"/>
        <w:ind w:left="0"/>
        <w:jc w:val="both"/>
      </w:pPr>
      <w:r>
        <w:rPr>
          <w:rFonts w:ascii="Times New Roman"/>
          <w:b w:val="false"/>
          <w:i w:val="false"/>
          <w:color w:val="000000"/>
          <w:sz w:val="28"/>
        </w:rPr>
        <w:t>
      ВИЧ; при наличии (далее – МЛУ ТБ)</w:t>
      </w:r>
    </w:p>
    <w:bookmarkEnd w:id="3141"/>
    <w:bookmarkStart w:name="z3617" w:id="3142"/>
    <w:p>
      <w:pPr>
        <w:spacing w:after="0"/>
        <w:ind w:left="0"/>
        <w:jc w:val="both"/>
      </w:pPr>
      <w:r>
        <w:rPr>
          <w:rFonts w:ascii="Times New Roman"/>
          <w:b w:val="false"/>
          <w:i w:val="false"/>
          <w:color w:val="000000"/>
          <w:sz w:val="28"/>
        </w:rPr>
        <w:t xml:space="preserve">
      </w:t>
      </w:r>
    </w:p>
    <w:bookmarkEnd w:id="314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8" w:id="3143"/>
    <w:p>
      <w:pPr>
        <w:spacing w:after="0"/>
        <w:ind w:left="0"/>
        <w:jc w:val="both"/>
      </w:pPr>
      <w:r>
        <w:rPr>
          <w:rFonts w:ascii="Times New Roman"/>
          <w:b w:val="false"/>
          <w:i w:val="false"/>
          <w:color w:val="000000"/>
          <w:sz w:val="28"/>
        </w:rPr>
        <w:t>
      неизвестен.</w:t>
      </w:r>
    </w:p>
    <w:bookmarkEnd w:id="3143"/>
    <w:bookmarkStart w:name="z3619" w:id="3144"/>
    <w:p>
      <w:pPr>
        <w:spacing w:after="0"/>
        <w:ind w:left="0"/>
        <w:jc w:val="both"/>
      </w:pPr>
      <w:r>
        <w:rPr>
          <w:rFonts w:ascii="Times New Roman"/>
          <w:b w:val="false"/>
          <w:i w:val="false"/>
          <w:color w:val="000000"/>
          <w:sz w:val="28"/>
        </w:rPr>
        <w:t xml:space="preserve">
      </w:t>
      </w:r>
    </w:p>
    <w:bookmarkEnd w:id="31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0" w:id="3145"/>
    <w:p>
      <w:pPr>
        <w:spacing w:after="0"/>
        <w:ind w:left="0"/>
        <w:jc w:val="both"/>
      </w:pPr>
      <w:r>
        <w:rPr>
          <w:rFonts w:ascii="Times New Roman"/>
          <w:b w:val="false"/>
          <w:i w:val="false"/>
          <w:color w:val="000000"/>
          <w:sz w:val="28"/>
        </w:rPr>
        <w:t>
      туберкулез с широкой лекарственной</w:t>
      </w:r>
    </w:p>
    <w:bookmarkEnd w:id="3145"/>
    <w:bookmarkStart w:name="z3621" w:id="3146"/>
    <w:p>
      <w:pPr>
        <w:spacing w:after="0"/>
        <w:ind w:left="0"/>
        <w:jc w:val="both"/>
      </w:pPr>
      <w:r>
        <w:rPr>
          <w:rFonts w:ascii="Times New Roman"/>
          <w:b w:val="false"/>
          <w:i w:val="false"/>
          <w:color w:val="000000"/>
          <w:sz w:val="28"/>
        </w:rPr>
        <w:t xml:space="preserve">
      </w:t>
      </w:r>
    </w:p>
    <w:bookmarkEnd w:id="314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2" w:id="3147"/>
    <w:p>
      <w:pPr>
        <w:spacing w:after="0"/>
        <w:ind w:left="0"/>
        <w:jc w:val="both"/>
      </w:pPr>
      <w:r>
        <w:rPr>
          <w:rFonts w:ascii="Times New Roman"/>
          <w:b w:val="false"/>
          <w:i w:val="false"/>
          <w:color w:val="000000"/>
          <w:sz w:val="28"/>
        </w:rPr>
        <w:t xml:space="preserve">
      женщины в послеродовом периоде устойчивостью – при наличии (далее – до 1 года; ШЛУ ТБ); </w:t>
      </w:r>
    </w:p>
    <w:bookmarkEnd w:id="3147"/>
    <w:bookmarkStart w:name="z3623" w:id="3148"/>
    <w:p>
      <w:pPr>
        <w:spacing w:after="0"/>
        <w:ind w:left="0"/>
        <w:jc w:val="both"/>
      </w:pPr>
      <w:r>
        <w:rPr>
          <w:rFonts w:ascii="Times New Roman"/>
          <w:b w:val="false"/>
          <w:i w:val="false"/>
          <w:color w:val="000000"/>
          <w:sz w:val="28"/>
        </w:rPr>
        <w:t xml:space="preserve">
      </w:t>
      </w:r>
    </w:p>
    <w:bookmarkEnd w:id="314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4" w:id="3149"/>
    <w:p>
      <w:pPr>
        <w:spacing w:after="0"/>
        <w:ind w:left="0"/>
        <w:jc w:val="both"/>
      </w:pPr>
      <w:r>
        <w:rPr>
          <w:rFonts w:ascii="Times New Roman"/>
          <w:b w:val="false"/>
          <w:i w:val="false"/>
          <w:color w:val="000000"/>
          <w:sz w:val="28"/>
        </w:rPr>
        <w:t xml:space="preserve">
      беременность; </w:t>
      </w:r>
    </w:p>
    <w:bookmarkEnd w:id="3149"/>
    <w:bookmarkStart w:name="z3625" w:id="3150"/>
    <w:p>
      <w:pPr>
        <w:spacing w:after="0"/>
        <w:ind w:left="0"/>
        <w:jc w:val="both"/>
      </w:pPr>
      <w:r>
        <w:rPr>
          <w:rFonts w:ascii="Times New Roman"/>
          <w:b w:val="false"/>
          <w:i w:val="false"/>
          <w:color w:val="000000"/>
          <w:sz w:val="28"/>
        </w:rPr>
        <w:t xml:space="preserve">
      </w:t>
      </w:r>
    </w:p>
    <w:bookmarkEnd w:id="315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6" w:id="3151"/>
    <w:p>
      <w:pPr>
        <w:spacing w:after="0"/>
        <w:ind w:left="0"/>
        <w:jc w:val="both"/>
      </w:pPr>
      <w:r>
        <w:rPr>
          <w:rFonts w:ascii="Times New Roman"/>
          <w:b w:val="false"/>
          <w:i w:val="false"/>
          <w:color w:val="000000"/>
          <w:sz w:val="28"/>
        </w:rPr>
        <w:t xml:space="preserve">
      сахарный диабет; </w:t>
      </w:r>
    </w:p>
    <w:bookmarkEnd w:id="3151"/>
    <w:bookmarkStart w:name="z3627" w:id="3152"/>
    <w:p>
      <w:pPr>
        <w:spacing w:after="0"/>
        <w:ind w:left="0"/>
        <w:jc w:val="both"/>
      </w:pPr>
      <w:r>
        <w:rPr>
          <w:rFonts w:ascii="Times New Roman"/>
          <w:b w:val="false"/>
          <w:i w:val="false"/>
          <w:color w:val="000000"/>
          <w:sz w:val="28"/>
        </w:rPr>
        <w:t xml:space="preserve">
      </w:t>
      </w:r>
    </w:p>
    <w:bookmarkEnd w:id="315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8" w:id="3153"/>
    <w:p>
      <w:pPr>
        <w:spacing w:after="0"/>
        <w:ind w:left="0"/>
        <w:jc w:val="both"/>
      </w:pPr>
      <w:r>
        <w:rPr>
          <w:rFonts w:ascii="Times New Roman"/>
          <w:b w:val="false"/>
          <w:i w:val="false"/>
          <w:color w:val="000000"/>
          <w:sz w:val="28"/>
        </w:rPr>
        <w:t xml:space="preserve">
      не вакцинирован БЦЖЫЛ </w:t>
      </w:r>
    </w:p>
    <w:bookmarkEnd w:id="3153"/>
    <w:bookmarkStart w:name="z3629" w:id="3154"/>
    <w:p>
      <w:pPr>
        <w:spacing w:after="0"/>
        <w:ind w:left="0"/>
        <w:jc w:val="both"/>
      </w:pPr>
      <w:r>
        <w:rPr>
          <w:rFonts w:ascii="Times New Roman"/>
          <w:b w:val="false"/>
          <w:i w:val="false"/>
          <w:color w:val="000000"/>
          <w:sz w:val="28"/>
        </w:rPr>
        <w:t xml:space="preserve">
      </w:t>
      </w:r>
    </w:p>
    <w:bookmarkEnd w:id="315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0" w:id="3155"/>
    <w:p>
      <w:pPr>
        <w:spacing w:after="0"/>
        <w:ind w:left="0"/>
        <w:jc w:val="both"/>
      </w:pPr>
      <w:r>
        <w:rPr>
          <w:rFonts w:ascii="Times New Roman"/>
          <w:b w:val="false"/>
          <w:i w:val="false"/>
          <w:color w:val="000000"/>
          <w:sz w:val="28"/>
        </w:rPr>
        <w:t xml:space="preserve">
      наркомания; </w:t>
      </w:r>
    </w:p>
    <w:bookmarkEnd w:id="3155"/>
    <w:bookmarkStart w:name="z3631" w:id="3156"/>
    <w:p>
      <w:pPr>
        <w:spacing w:after="0"/>
        <w:ind w:left="0"/>
        <w:jc w:val="both"/>
      </w:pPr>
      <w:r>
        <w:rPr>
          <w:rFonts w:ascii="Times New Roman"/>
          <w:b w:val="false"/>
          <w:i w:val="false"/>
          <w:color w:val="000000"/>
          <w:sz w:val="28"/>
        </w:rPr>
        <w:t xml:space="preserve">
      </w:t>
      </w:r>
    </w:p>
    <w:bookmarkEnd w:id="315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2" w:id="3157"/>
    <w:p>
      <w:pPr>
        <w:spacing w:after="0"/>
        <w:ind w:left="0"/>
        <w:jc w:val="both"/>
      </w:pPr>
      <w:r>
        <w:rPr>
          <w:rFonts w:ascii="Times New Roman"/>
          <w:b w:val="false"/>
          <w:i w:val="false"/>
          <w:color w:val="000000"/>
          <w:sz w:val="28"/>
        </w:rPr>
        <w:t>
      злоупотребление алкоголем;</w:t>
      </w:r>
    </w:p>
    <w:bookmarkEnd w:id="3157"/>
    <w:bookmarkStart w:name="z3633" w:id="3158"/>
    <w:p>
      <w:pPr>
        <w:spacing w:after="0"/>
        <w:ind w:left="0"/>
        <w:jc w:val="both"/>
      </w:pPr>
      <w:r>
        <w:rPr>
          <w:rFonts w:ascii="Times New Roman"/>
          <w:b w:val="false"/>
          <w:i w:val="false"/>
          <w:color w:val="000000"/>
          <w:sz w:val="28"/>
        </w:rPr>
        <w:t>
      V. Социально-профессиональный статус</w:t>
      </w:r>
    </w:p>
    <w:bookmarkEnd w:id="3158"/>
    <w:bookmarkStart w:name="z3634" w:id="3159"/>
    <w:p>
      <w:pPr>
        <w:spacing w:after="0"/>
        <w:ind w:left="0"/>
        <w:jc w:val="both"/>
      </w:pPr>
      <w:r>
        <w:rPr>
          <w:rFonts w:ascii="Times New Roman"/>
          <w:b w:val="false"/>
          <w:i w:val="false"/>
          <w:color w:val="000000"/>
          <w:sz w:val="28"/>
        </w:rPr>
        <w:t>
      VI. Тип пациента:</w:t>
      </w:r>
    </w:p>
    <w:bookmarkEnd w:id="3159"/>
    <w:bookmarkStart w:name="z3635" w:id="3160"/>
    <w:p>
      <w:pPr>
        <w:spacing w:after="0"/>
        <w:ind w:left="0"/>
        <w:jc w:val="both"/>
      </w:pPr>
      <w:r>
        <w:rPr>
          <w:rFonts w:ascii="Times New Roman"/>
          <w:b w:val="false"/>
          <w:i w:val="false"/>
          <w:color w:val="000000"/>
          <w:sz w:val="28"/>
        </w:rPr>
        <w:t>
      VII. Локализация и форма туберкулеза:</w:t>
      </w:r>
    </w:p>
    <w:bookmarkEnd w:id="3160"/>
    <w:bookmarkStart w:name="z3636" w:id="3161"/>
    <w:p>
      <w:pPr>
        <w:spacing w:after="0"/>
        <w:ind w:left="0"/>
        <w:jc w:val="both"/>
      </w:pPr>
      <w:r>
        <w:rPr>
          <w:rFonts w:ascii="Times New Roman"/>
          <w:b w:val="false"/>
          <w:i w:val="false"/>
          <w:color w:val="000000"/>
          <w:sz w:val="28"/>
        </w:rPr>
        <w:t>
      Диагноз Осложнения туберкулезного процесса</w:t>
      </w:r>
    </w:p>
    <w:bookmarkEnd w:id="3161"/>
    <w:bookmarkStart w:name="z3637" w:id="3162"/>
    <w:p>
      <w:pPr>
        <w:spacing w:after="0"/>
        <w:ind w:left="0"/>
        <w:jc w:val="both"/>
      </w:pPr>
      <w:r>
        <w:rPr>
          <w:rFonts w:ascii="Times New Roman"/>
          <w:b w:val="false"/>
          <w:i w:val="false"/>
          <w:color w:val="000000"/>
          <w:sz w:val="28"/>
        </w:rPr>
        <w:t xml:space="preserve">
      </w:t>
      </w:r>
    </w:p>
    <w:bookmarkEnd w:id="316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8" w:id="3163"/>
    <w:p>
      <w:pPr>
        <w:spacing w:after="0"/>
        <w:ind w:left="0"/>
        <w:jc w:val="both"/>
      </w:pPr>
      <w:r>
        <w:rPr>
          <w:rFonts w:ascii="Times New Roman"/>
          <w:b w:val="false"/>
          <w:i w:val="false"/>
          <w:color w:val="000000"/>
          <w:sz w:val="28"/>
        </w:rPr>
        <w:t xml:space="preserve">
      нет </w:t>
      </w:r>
    </w:p>
    <w:bookmarkEnd w:id="3163"/>
    <w:bookmarkStart w:name="z3639" w:id="3164"/>
    <w:p>
      <w:pPr>
        <w:spacing w:after="0"/>
        <w:ind w:left="0"/>
        <w:jc w:val="both"/>
      </w:pPr>
      <w:r>
        <w:rPr>
          <w:rFonts w:ascii="Times New Roman"/>
          <w:b w:val="false"/>
          <w:i w:val="false"/>
          <w:color w:val="000000"/>
          <w:sz w:val="28"/>
        </w:rPr>
        <w:t xml:space="preserve">
      </w:t>
      </w:r>
    </w:p>
    <w:bookmarkEnd w:id="316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0" w:id="3165"/>
    <w:p>
      <w:pPr>
        <w:spacing w:after="0"/>
        <w:ind w:left="0"/>
        <w:jc w:val="both"/>
      </w:pPr>
      <w:r>
        <w:rPr>
          <w:rFonts w:ascii="Times New Roman"/>
          <w:b w:val="false"/>
          <w:i w:val="false"/>
          <w:color w:val="000000"/>
          <w:sz w:val="28"/>
        </w:rPr>
        <w:t xml:space="preserve">
      да </w:t>
      </w:r>
    </w:p>
    <w:bookmarkEnd w:id="3165"/>
    <w:bookmarkStart w:name="z3641" w:id="3166"/>
    <w:p>
      <w:pPr>
        <w:spacing w:after="0"/>
        <w:ind w:left="0"/>
        <w:jc w:val="both"/>
      </w:pPr>
      <w:r>
        <w:rPr>
          <w:rFonts w:ascii="Times New Roman"/>
          <w:b w:val="false"/>
          <w:i w:val="false"/>
          <w:color w:val="000000"/>
          <w:sz w:val="28"/>
        </w:rPr>
        <w:t>
      VIII. Причина перевода в категорию IV.</w:t>
      </w:r>
    </w:p>
    <w:bookmarkEnd w:id="3166"/>
    <w:bookmarkStart w:name="z3642" w:id="3167"/>
    <w:p>
      <w:pPr>
        <w:spacing w:after="0"/>
        <w:ind w:left="0"/>
        <w:jc w:val="both"/>
      </w:pPr>
      <w:r>
        <w:rPr>
          <w:rFonts w:ascii="Times New Roman"/>
          <w:b w:val="false"/>
          <w:i w:val="false"/>
          <w:color w:val="000000"/>
          <w:sz w:val="28"/>
        </w:rPr>
        <w:t>
      IX. Заключение Центральной врачебной консультативной комиссии (далее – ВКК):</w:t>
      </w:r>
    </w:p>
    <w:bookmarkEnd w:id="3167"/>
    <w:bookmarkStart w:name="z3643" w:id="3168"/>
    <w:p>
      <w:pPr>
        <w:spacing w:after="0"/>
        <w:ind w:left="0"/>
        <w:jc w:val="both"/>
      </w:pPr>
      <w:r>
        <w:rPr>
          <w:rFonts w:ascii="Times New Roman"/>
          <w:b w:val="false"/>
          <w:i w:val="false"/>
          <w:color w:val="000000"/>
          <w:sz w:val="28"/>
        </w:rPr>
        <w:t>
      1. Форма ТБ</w:t>
      </w:r>
    </w:p>
    <w:bookmarkEnd w:id="3168"/>
    <w:bookmarkStart w:name="z3644" w:id="3169"/>
    <w:p>
      <w:pPr>
        <w:spacing w:after="0"/>
        <w:ind w:left="0"/>
        <w:jc w:val="both"/>
      </w:pPr>
      <w:r>
        <w:rPr>
          <w:rFonts w:ascii="Times New Roman"/>
          <w:b w:val="false"/>
          <w:i w:val="false"/>
          <w:color w:val="000000"/>
          <w:sz w:val="28"/>
        </w:rPr>
        <w:t>
      2. Дата проведения ВКК</w:t>
      </w:r>
    </w:p>
    <w:bookmarkEnd w:id="3169"/>
    <w:bookmarkStart w:name="z3645" w:id="3170"/>
    <w:p>
      <w:pPr>
        <w:spacing w:after="0"/>
        <w:ind w:left="0"/>
        <w:jc w:val="both"/>
      </w:pPr>
      <w:r>
        <w:rPr>
          <w:rFonts w:ascii="Times New Roman"/>
          <w:b w:val="false"/>
          <w:i w:val="false"/>
          <w:color w:val="000000"/>
          <w:sz w:val="28"/>
        </w:rPr>
        <w:t>
      3. Принятое решение при МЛУ ТБ:</w:t>
      </w:r>
    </w:p>
    <w:bookmarkEnd w:id="3170"/>
    <w:bookmarkStart w:name="z3646" w:id="3171"/>
    <w:p>
      <w:pPr>
        <w:spacing w:after="0"/>
        <w:ind w:left="0"/>
        <w:jc w:val="both"/>
      </w:pPr>
      <w:r>
        <w:rPr>
          <w:rFonts w:ascii="Times New Roman"/>
          <w:b w:val="false"/>
          <w:i w:val="false"/>
          <w:color w:val="000000"/>
          <w:sz w:val="28"/>
        </w:rPr>
        <w:t>
      4. Заключение при МЛУ ТБ.</w:t>
      </w:r>
    </w:p>
    <w:bookmarkEnd w:id="3171"/>
    <w:bookmarkStart w:name="z3647" w:id="3172"/>
    <w:p>
      <w:pPr>
        <w:spacing w:after="0"/>
        <w:ind w:left="0"/>
        <w:jc w:val="both"/>
      </w:pPr>
      <w:r>
        <w:rPr>
          <w:rFonts w:ascii="Times New Roman"/>
          <w:b w:val="false"/>
          <w:i w:val="false"/>
          <w:color w:val="000000"/>
          <w:sz w:val="28"/>
        </w:rPr>
        <w:t>
      5. Причина не назначения. при ШЛУ ТБ:</w:t>
      </w:r>
    </w:p>
    <w:bookmarkEnd w:id="3172"/>
    <w:bookmarkStart w:name="z3648" w:id="3173"/>
    <w:p>
      <w:pPr>
        <w:spacing w:after="0"/>
        <w:ind w:left="0"/>
        <w:jc w:val="both"/>
      </w:pPr>
      <w:r>
        <w:rPr>
          <w:rFonts w:ascii="Times New Roman"/>
          <w:b w:val="false"/>
          <w:i w:val="false"/>
          <w:color w:val="000000"/>
          <w:sz w:val="28"/>
        </w:rPr>
        <w:t>
      6. Заключение при ШЛУ ТБ.</w:t>
      </w:r>
    </w:p>
    <w:bookmarkEnd w:id="3173"/>
    <w:bookmarkStart w:name="z3649" w:id="3174"/>
    <w:p>
      <w:pPr>
        <w:spacing w:after="0"/>
        <w:ind w:left="0"/>
        <w:jc w:val="both"/>
      </w:pPr>
      <w:r>
        <w:rPr>
          <w:rFonts w:ascii="Times New Roman"/>
          <w:b w:val="false"/>
          <w:i w:val="false"/>
          <w:color w:val="000000"/>
          <w:sz w:val="28"/>
        </w:rPr>
        <w:t>
      7. Причина не назначения.</w:t>
      </w:r>
    </w:p>
    <w:bookmarkEnd w:id="3174"/>
    <w:bookmarkStart w:name="z3650" w:id="3175"/>
    <w:p>
      <w:pPr>
        <w:spacing w:after="0"/>
        <w:ind w:left="0"/>
        <w:jc w:val="both"/>
      </w:pPr>
      <w:r>
        <w:rPr>
          <w:rFonts w:ascii="Times New Roman"/>
          <w:b w:val="false"/>
          <w:i w:val="false"/>
          <w:color w:val="000000"/>
          <w:sz w:val="28"/>
        </w:rPr>
        <w:t>
      8. Дата перевода на другой режим.</w:t>
      </w:r>
    </w:p>
    <w:bookmarkEnd w:id="3175"/>
    <w:bookmarkStart w:name="z3651" w:id="3176"/>
    <w:p>
      <w:pPr>
        <w:spacing w:after="0"/>
        <w:ind w:left="0"/>
        <w:jc w:val="both"/>
      </w:pPr>
      <w:r>
        <w:rPr>
          <w:rFonts w:ascii="Times New Roman"/>
          <w:b w:val="false"/>
          <w:i w:val="false"/>
          <w:color w:val="000000"/>
          <w:sz w:val="28"/>
        </w:rPr>
        <w:t>
      X. Информация о лечении:</w:t>
      </w:r>
    </w:p>
    <w:bookmarkEnd w:id="3176"/>
    <w:bookmarkStart w:name="z3652" w:id="3177"/>
    <w:p>
      <w:pPr>
        <w:spacing w:after="0"/>
        <w:ind w:left="0"/>
        <w:jc w:val="both"/>
      </w:pPr>
      <w:r>
        <w:rPr>
          <w:rFonts w:ascii="Times New Roman"/>
          <w:b w:val="false"/>
          <w:i w:val="false"/>
          <w:color w:val="000000"/>
          <w:sz w:val="28"/>
        </w:rPr>
        <w:t>
      1. МО в интенсивной фазе</w:t>
      </w:r>
    </w:p>
    <w:bookmarkEnd w:id="3177"/>
    <w:bookmarkStart w:name="z3653" w:id="3178"/>
    <w:p>
      <w:pPr>
        <w:spacing w:after="0"/>
        <w:ind w:left="0"/>
        <w:jc w:val="both"/>
      </w:pPr>
      <w:r>
        <w:rPr>
          <w:rFonts w:ascii="Times New Roman"/>
          <w:b w:val="false"/>
          <w:i w:val="false"/>
          <w:color w:val="000000"/>
          <w:sz w:val="28"/>
        </w:rPr>
        <w:t>
      2. МО в поддерживающей фазе</w:t>
      </w:r>
    </w:p>
    <w:bookmarkEnd w:id="3178"/>
    <w:bookmarkStart w:name="z3654" w:id="3179"/>
    <w:p>
      <w:pPr>
        <w:spacing w:after="0"/>
        <w:ind w:left="0"/>
        <w:jc w:val="both"/>
      </w:pPr>
      <w:r>
        <w:rPr>
          <w:rFonts w:ascii="Times New Roman"/>
          <w:b w:val="false"/>
          <w:i w:val="false"/>
          <w:color w:val="000000"/>
          <w:sz w:val="28"/>
        </w:rPr>
        <w:t>
      3. Дата начала лечения</w:t>
      </w:r>
    </w:p>
    <w:bookmarkEnd w:id="3179"/>
    <w:bookmarkStart w:name="z3655" w:id="3180"/>
    <w:p>
      <w:pPr>
        <w:spacing w:after="0"/>
        <w:ind w:left="0"/>
        <w:jc w:val="both"/>
      </w:pPr>
      <w:r>
        <w:rPr>
          <w:rFonts w:ascii="Times New Roman"/>
          <w:b w:val="false"/>
          <w:i w:val="false"/>
          <w:color w:val="000000"/>
          <w:sz w:val="28"/>
        </w:rPr>
        <w:t>
      4. Дата окончания лечения</w:t>
      </w:r>
    </w:p>
    <w:bookmarkEnd w:id="3180"/>
    <w:bookmarkStart w:name="z3656" w:id="3181"/>
    <w:p>
      <w:pPr>
        <w:spacing w:after="0"/>
        <w:ind w:left="0"/>
        <w:jc w:val="both"/>
      </w:pPr>
      <w:r>
        <w:rPr>
          <w:rFonts w:ascii="Times New Roman"/>
          <w:b w:val="false"/>
          <w:i w:val="false"/>
          <w:color w:val="000000"/>
          <w:sz w:val="28"/>
        </w:rPr>
        <w:t>
      5. Лечение (стационарное, амбулаторное, санаторно)</w:t>
      </w:r>
    </w:p>
    <w:bookmarkEnd w:id="3181"/>
    <w:bookmarkStart w:name="z3657" w:id="3182"/>
    <w:p>
      <w:pPr>
        <w:spacing w:after="0"/>
        <w:ind w:left="0"/>
        <w:jc w:val="both"/>
      </w:pPr>
      <w:r>
        <w:rPr>
          <w:rFonts w:ascii="Times New Roman"/>
          <w:b w:val="false"/>
          <w:i w:val="false"/>
          <w:color w:val="000000"/>
          <w:sz w:val="28"/>
        </w:rPr>
        <w:t>
      Хирургическое лечение:</w:t>
      </w:r>
    </w:p>
    <w:bookmarkEnd w:id="3182"/>
    <w:bookmarkStart w:name="z3658" w:id="3183"/>
    <w:p>
      <w:pPr>
        <w:spacing w:after="0"/>
        <w:ind w:left="0"/>
        <w:jc w:val="both"/>
      </w:pPr>
      <w:r>
        <w:rPr>
          <w:rFonts w:ascii="Times New Roman"/>
          <w:b w:val="false"/>
          <w:i w:val="false"/>
          <w:color w:val="000000"/>
          <w:sz w:val="28"/>
        </w:rPr>
        <w:t>
      Код, наименование, ID МО</w:t>
      </w:r>
    </w:p>
    <w:bookmarkEnd w:id="3183"/>
    <w:bookmarkStart w:name="z3659" w:id="3184"/>
    <w:p>
      <w:pPr>
        <w:spacing w:after="0"/>
        <w:ind w:left="0"/>
        <w:jc w:val="both"/>
      </w:pPr>
      <w:r>
        <w:rPr>
          <w:rFonts w:ascii="Times New Roman"/>
          <w:b w:val="false"/>
          <w:i w:val="false"/>
          <w:color w:val="000000"/>
          <w:sz w:val="28"/>
        </w:rPr>
        <w:t>
      Для пациентов с положительным результатом по 113 коду:</w:t>
      </w:r>
    </w:p>
    <w:bookmarkEnd w:id="3184"/>
    <w:bookmarkStart w:name="z3660" w:id="3185"/>
    <w:p>
      <w:pPr>
        <w:spacing w:after="0"/>
        <w:ind w:left="0"/>
        <w:jc w:val="both"/>
      </w:pPr>
      <w:r>
        <w:rPr>
          <w:rFonts w:ascii="Times New Roman"/>
          <w:b w:val="false"/>
          <w:i w:val="false"/>
          <w:color w:val="000000"/>
          <w:sz w:val="28"/>
        </w:rPr>
        <w:t xml:space="preserve">
      </w:t>
      </w:r>
    </w:p>
    <w:bookmarkEnd w:id="318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1" w:id="3186"/>
    <w:p>
      <w:pPr>
        <w:spacing w:after="0"/>
        <w:ind w:left="0"/>
        <w:jc w:val="both"/>
      </w:pPr>
      <w:r>
        <w:rPr>
          <w:rFonts w:ascii="Times New Roman"/>
          <w:b w:val="false"/>
          <w:i w:val="false"/>
          <w:color w:val="000000"/>
          <w:sz w:val="28"/>
        </w:rPr>
        <w:t xml:space="preserve">
      Антиретровирусная терапия начата: </w:t>
      </w:r>
    </w:p>
    <w:bookmarkEnd w:id="3186"/>
    <w:bookmarkStart w:name="z3662" w:id="3187"/>
    <w:p>
      <w:pPr>
        <w:spacing w:after="0"/>
        <w:ind w:left="0"/>
        <w:jc w:val="both"/>
      </w:pPr>
      <w:r>
        <w:rPr>
          <w:rFonts w:ascii="Times New Roman"/>
          <w:b w:val="false"/>
          <w:i w:val="false"/>
          <w:color w:val="000000"/>
          <w:sz w:val="28"/>
        </w:rPr>
        <w:t xml:space="preserve">
      </w:t>
      </w:r>
    </w:p>
    <w:bookmarkEnd w:id="31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3" w:id="3188"/>
    <w:p>
      <w:pPr>
        <w:spacing w:after="0"/>
        <w:ind w:left="0"/>
        <w:jc w:val="both"/>
      </w:pPr>
      <w:r>
        <w:rPr>
          <w:rFonts w:ascii="Times New Roman"/>
          <w:b w:val="false"/>
          <w:i w:val="false"/>
          <w:color w:val="000000"/>
          <w:sz w:val="28"/>
        </w:rPr>
        <w:t xml:space="preserve">
      профилактическая терапия котримоксазолом начата </w:t>
      </w:r>
    </w:p>
    <w:bookmarkEnd w:id="3188"/>
    <w:bookmarkStart w:name="z3664" w:id="3189"/>
    <w:p>
      <w:pPr>
        <w:spacing w:after="0"/>
        <w:ind w:left="0"/>
        <w:jc w:val="both"/>
      </w:pPr>
      <w:r>
        <w:rPr>
          <w:rFonts w:ascii="Times New Roman"/>
          <w:b w:val="false"/>
          <w:i w:val="false"/>
          <w:color w:val="000000"/>
          <w:sz w:val="28"/>
        </w:rPr>
        <w:t>
      XI. Результаты исследования:</w:t>
      </w:r>
    </w:p>
    <w:bookmarkEnd w:id="3189"/>
    <w:bookmarkStart w:name="z3665" w:id="3190"/>
    <w:p>
      <w:pPr>
        <w:spacing w:after="0"/>
        <w:ind w:left="0"/>
        <w:jc w:val="both"/>
      </w:pPr>
      <w:r>
        <w:rPr>
          <w:rFonts w:ascii="Times New Roman"/>
          <w:b w:val="false"/>
          <w:i w:val="false"/>
          <w:color w:val="000000"/>
          <w:sz w:val="28"/>
        </w:rPr>
        <w:t>
      1. Наименование исследования</w:t>
      </w:r>
    </w:p>
    <w:bookmarkEnd w:id="3190"/>
    <w:bookmarkStart w:name="z3666" w:id="3191"/>
    <w:p>
      <w:pPr>
        <w:spacing w:after="0"/>
        <w:ind w:left="0"/>
        <w:jc w:val="both"/>
      </w:pPr>
      <w:r>
        <w:rPr>
          <w:rFonts w:ascii="Times New Roman"/>
          <w:b w:val="false"/>
          <w:i w:val="false"/>
          <w:color w:val="000000"/>
          <w:sz w:val="28"/>
        </w:rPr>
        <w:t>
      2. Дата исследования</w:t>
      </w:r>
    </w:p>
    <w:bookmarkEnd w:id="3191"/>
    <w:bookmarkStart w:name="z3667" w:id="3192"/>
    <w:p>
      <w:pPr>
        <w:spacing w:after="0"/>
        <w:ind w:left="0"/>
        <w:jc w:val="both"/>
      </w:pPr>
      <w:r>
        <w:rPr>
          <w:rFonts w:ascii="Times New Roman"/>
          <w:b w:val="false"/>
          <w:i w:val="false"/>
          <w:color w:val="000000"/>
          <w:sz w:val="28"/>
        </w:rPr>
        <w:t>
      3. Результат исследования</w:t>
      </w:r>
    </w:p>
    <w:bookmarkEnd w:id="3192"/>
    <w:bookmarkStart w:name="z3668" w:id="3193"/>
    <w:p>
      <w:pPr>
        <w:spacing w:after="0"/>
        <w:ind w:left="0"/>
        <w:jc w:val="both"/>
      </w:pPr>
      <w:r>
        <w:rPr>
          <w:rFonts w:ascii="Times New Roman"/>
          <w:b w:val="false"/>
          <w:i w:val="false"/>
          <w:color w:val="000000"/>
          <w:sz w:val="28"/>
        </w:rPr>
        <w:t>
      4. Посев мокроты (метод)</w:t>
      </w:r>
    </w:p>
    <w:bookmarkEnd w:id="3193"/>
    <w:bookmarkStart w:name="z3669" w:id="3194"/>
    <w:p>
      <w:pPr>
        <w:spacing w:after="0"/>
        <w:ind w:left="0"/>
        <w:jc w:val="both"/>
      </w:pPr>
      <w:r>
        <w:rPr>
          <w:rFonts w:ascii="Times New Roman"/>
          <w:b w:val="false"/>
          <w:i w:val="false"/>
          <w:color w:val="000000"/>
          <w:sz w:val="28"/>
        </w:rPr>
        <w:t>
      5. Рентген снимки (дата, результат)</w:t>
      </w:r>
    </w:p>
    <w:bookmarkEnd w:id="3194"/>
    <w:bookmarkStart w:name="z3670" w:id="3195"/>
    <w:p>
      <w:pPr>
        <w:spacing w:after="0"/>
        <w:ind w:left="0"/>
        <w:jc w:val="both"/>
      </w:pPr>
      <w:r>
        <w:rPr>
          <w:rFonts w:ascii="Times New Roman"/>
          <w:b w:val="false"/>
          <w:i w:val="false"/>
          <w:color w:val="000000"/>
          <w:sz w:val="28"/>
        </w:rPr>
        <w:t>
      XII. Противотуберкулезные препараты (лист назначений) категории IV</w:t>
      </w:r>
    </w:p>
    <w:bookmarkEnd w:id="3195"/>
    <w:bookmarkStart w:name="z3671" w:id="3196"/>
    <w:p>
      <w:pPr>
        <w:spacing w:after="0"/>
        <w:ind w:left="0"/>
        <w:jc w:val="both"/>
      </w:pPr>
      <w:r>
        <w:rPr>
          <w:rFonts w:ascii="Times New Roman"/>
          <w:b w:val="false"/>
          <w:i w:val="false"/>
          <w:color w:val="000000"/>
          <w:sz w:val="28"/>
        </w:rPr>
        <w:t>
      1. Наименование препарата</w:t>
      </w:r>
    </w:p>
    <w:bookmarkEnd w:id="3196"/>
    <w:bookmarkStart w:name="z3672" w:id="3197"/>
    <w:p>
      <w:pPr>
        <w:spacing w:after="0"/>
        <w:ind w:left="0"/>
        <w:jc w:val="both"/>
      </w:pPr>
      <w:r>
        <w:rPr>
          <w:rFonts w:ascii="Times New Roman"/>
          <w:b w:val="false"/>
          <w:i w:val="false"/>
          <w:color w:val="000000"/>
          <w:sz w:val="28"/>
        </w:rPr>
        <w:t>
      2. Дата начала лечения</w:t>
      </w:r>
    </w:p>
    <w:bookmarkEnd w:id="3197"/>
    <w:bookmarkStart w:name="z3673" w:id="3198"/>
    <w:p>
      <w:pPr>
        <w:spacing w:after="0"/>
        <w:ind w:left="0"/>
        <w:jc w:val="both"/>
      </w:pPr>
      <w:r>
        <w:rPr>
          <w:rFonts w:ascii="Times New Roman"/>
          <w:b w:val="false"/>
          <w:i w:val="false"/>
          <w:color w:val="000000"/>
          <w:sz w:val="28"/>
        </w:rPr>
        <w:t>
      3. Единица измерения</w:t>
      </w:r>
    </w:p>
    <w:bookmarkEnd w:id="3198"/>
    <w:bookmarkStart w:name="z3674" w:id="3199"/>
    <w:p>
      <w:pPr>
        <w:spacing w:after="0"/>
        <w:ind w:left="0"/>
        <w:jc w:val="both"/>
      </w:pPr>
      <w:r>
        <w:rPr>
          <w:rFonts w:ascii="Times New Roman"/>
          <w:b w:val="false"/>
          <w:i w:val="false"/>
          <w:color w:val="000000"/>
          <w:sz w:val="28"/>
        </w:rPr>
        <w:t>
      4. Доза (мг)</w:t>
      </w:r>
    </w:p>
    <w:bookmarkEnd w:id="3199"/>
    <w:bookmarkStart w:name="z3675" w:id="3200"/>
    <w:p>
      <w:pPr>
        <w:spacing w:after="0"/>
        <w:ind w:left="0"/>
        <w:jc w:val="both"/>
      </w:pPr>
      <w:r>
        <w:rPr>
          <w:rFonts w:ascii="Times New Roman"/>
          <w:b w:val="false"/>
          <w:i w:val="false"/>
          <w:color w:val="000000"/>
          <w:sz w:val="28"/>
        </w:rPr>
        <w:t>
      5. Изменение дозы и отмена приема лекарств</w:t>
      </w:r>
    </w:p>
    <w:bookmarkEnd w:id="3200"/>
    <w:bookmarkStart w:name="z3676" w:id="3201"/>
    <w:p>
      <w:pPr>
        <w:spacing w:after="0"/>
        <w:ind w:left="0"/>
        <w:jc w:val="both"/>
      </w:pPr>
      <w:r>
        <w:rPr>
          <w:rFonts w:ascii="Times New Roman"/>
          <w:b w:val="false"/>
          <w:i w:val="false"/>
          <w:color w:val="000000"/>
          <w:sz w:val="28"/>
        </w:rPr>
        <w:t>
      6. Объективные измерения пациента</w:t>
      </w:r>
    </w:p>
    <w:bookmarkEnd w:id="3201"/>
    <w:bookmarkStart w:name="z3677" w:id="3202"/>
    <w:p>
      <w:pPr>
        <w:spacing w:after="0"/>
        <w:ind w:left="0"/>
        <w:jc w:val="both"/>
      </w:pPr>
      <w:r>
        <w:rPr>
          <w:rFonts w:ascii="Times New Roman"/>
          <w:b w:val="false"/>
          <w:i w:val="false"/>
          <w:color w:val="000000"/>
          <w:sz w:val="28"/>
        </w:rPr>
        <w:t>
      XIII. Дата окончания лечения</w:t>
      </w:r>
    </w:p>
    <w:bookmarkEnd w:id="3202"/>
    <w:bookmarkStart w:name="z3678" w:id="3203"/>
    <w:p>
      <w:pPr>
        <w:spacing w:after="0"/>
        <w:ind w:left="0"/>
        <w:jc w:val="both"/>
      </w:pPr>
      <w:r>
        <w:rPr>
          <w:rFonts w:ascii="Times New Roman"/>
          <w:b w:val="false"/>
          <w:i w:val="false"/>
          <w:color w:val="000000"/>
          <w:sz w:val="28"/>
        </w:rPr>
        <w:t>
      XIV. Исходы лечения</w:t>
      </w:r>
    </w:p>
    <w:bookmarkEnd w:id="3203"/>
    <w:bookmarkStart w:name="z3679" w:id="3204"/>
    <w:p>
      <w:pPr>
        <w:spacing w:after="0"/>
        <w:ind w:left="0"/>
        <w:jc w:val="both"/>
      </w:pPr>
      <w:r>
        <w:rPr>
          <w:rFonts w:ascii="Times New Roman"/>
          <w:b w:val="false"/>
          <w:i w:val="false"/>
          <w:color w:val="000000"/>
          <w:sz w:val="28"/>
        </w:rPr>
        <w:t>
      Если пациент умер:</w:t>
      </w:r>
    </w:p>
    <w:bookmarkEnd w:id="3204"/>
    <w:bookmarkStart w:name="z3680" w:id="3205"/>
    <w:p>
      <w:pPr>
        <w:spacing w:after="0"/>
        <w:ind w:left="0"/>
        <w:jc w:val="both"/>
      </w:pPr>
      <w:r>
        <w:rPr>
          <w:rFonts w:ascii="Times New Roman"/>
          <w:b w:val="false"/>
          <w:i w:val="false"/>
          <w:color w:val="000000"/>
          <w:sz w:val="28"/>
        </w:rPr>
        <w:t>
      Дата смерти.</w:t>
      </w:r>
    </w:p>
    <w:bookmarkEnd w:id="3205"/>
    <w:bookmarkStart w:name="z3681" w:id="3206"/>
    <w:p>
      <w:pPr>
        <w:spacing w:after="0"/>
        <w:ind w:left="0"/>
        <w:jc w:val="both"/>
      </w:pPr>
      <w:r>
        <w:rPr>
          <w:rFonts w:ascii="Times New Roman"/>
          <w:b w:val="false"/>
          <w:i w:val="false"/>
          <w:color w:val="000000"/>
          <w:sz w:val="28"/>
        </w:rPr>
        <w:t>
      Место смерти</w:t>
      </w:r>
    </w:p>
    <w:bookmarkEnd w:id="3206"/>
    <w:bookmarkStart w:name="z3682" w:id="3207"/>
    <w:p>
      <w:pPr>
        <w:spacing w:after="0"/>
        <w:ind w:left="0"/>
        <w:jc w:val="both"/>
      </w:pPr>
      <w:r>
        <w:rPr>
          <w:rFonts w:ascii="Times New Roman"/>
          <w:b w:val="false"/>
          <w:i w:val="false"/>
          <w:color w:val="000000"/>
          <w:sz w:val="28"/>
        </w:rPr>
        <w:t>
      XV. Диагноз снят.</w:t>
      </w:r>
    </w:p>
    <w:bookmarkEnd w:id="3207"/>
    <w:bookmarkStart w:name="z3683" w:id="3208"/>
    <w:p>
      <w:pPr>
        <w:spacing w:after="0"/>
        <w:ind w:left="0"/>
        <w:jc w:val="both"/>
      </w:pPr>
      <w:r>
        <w:rPr>
          <w:rFonts w:ascii="Times New Roman"/>
          <w:b w:val="false"/>
          <w:i w:val="false"/>
          <w:color w:val="000000"/>
          <w:sz w:val="28"/>
        </w:rPr>
        <w:t>
      Примечания:</w:t>
      </w:r>
    </w:p>
    <w:bookmarkEnd w:id="3208"/>
    <w:bookmarkStart w:name="z3684" w:id="3209"/>
    <w:p>
      <w:pPr>
        <w:spacing w:after="0"/>
        <w:ind w:left="0"/>
        <w:jc w:val="both"/>
      </w:pPr>
      <w:r>
        <w:rPr>
          <w:rFonts w:ascii="Times New Roman"/>
          <w:b w:val="false"/>
          <w:i w:val="false"/>
          <w:color w:val="000000"/>
          <w:sz w:val="28"/>
        </w:rPr>
        <w:t>
      Фтизиатр ФИО (при его наличии), ID.</w:t>
      </w:r>
    </w:p>
    <w:bookmarkEnd w:id="3209"/>
    <w:bookmarkStart w:name="z3685" w:id="3210"/>
    <w:p>
      <w:pPr>
        <w:spacing w:after="0"/>
        <w:ind w:left="0"/>
        <w:jc w:val="both"/>
      </w:pPr>
      <w:r>
        <w:rPr>
          <w:rFonts w:ascii="Times New Roman"/>
          <w:b w:val="false"/>
          <w:i w:val="false"/>
          <w:color w:val="000000"/>
          <w:sz w:val="28"/>
        </w:rPr>
        <w:t>
      Примечание:</w:t>
      </w:r>
    </w:p>
    <w:bookmarkEnd w:id="3210"/>
    <w:bookmarkStart w:name="z3686" w:id="3211"/>
    <w:p>
      <w:pPr>
        <w:spacing w:after="0"/>
        <w:ind w:left="0"/>
        <w:jc w:val="both"/>
      </w:pPr>
      <w:r>
        <w:rPr>
          <w:rFonts w:ascii="Times New Roman"/>
          <w:b w:val="false"/>
          <w:i w:val="false"/>
          <w:color w:val="000000"/>
          <w:sz w:val="28"/>
        </w:rPr>
        <w:t>
      Заполняется при смерти:</w:t>
      </w:r>
    </w:p>
    <w:bookmarkEnd w:id="3211"/>
    <w:bookmarkStart w:name="z3687" w:id="3212"/>
    <w:p>
      <w:pPr>
        <w:spacing w:after="0"/>
        <w:ind w:left="0"/>
        <w:jc w:val="both"/>
      </w:pPr>
      <w:r>
        <w:rPr>
          <w:rFonts w:ascii="Times New Roman"/>
          <w:b w:val="false"/>
          <w:i w:val="false"/>
          <w:color w:val="000000"/>
          <w:sz w:val="28"/>
        </w:rPr>
        <w:t>
      Умер дд/мм/гг</w:t>
      </w:r>
    </w:p>
    <w:bookmarkEnd w:id="3212"/>
    <w:bookmarkStart w:name="z3688" w:id="3213"/>
    <w:p>
      <w:pPr>
        <w:spacing w:after="0"/>
        <w:ind w:left="0"/>
        <w:jc w:val="both"/>
      </w:pPr>
      <w:r>
        <w:rPr>
          <w:rFonts w:ascii="Times New Roman"/>
          <w:b w:val="false"/>
          <w:i w:val="false"/>
          <w:color w:val="000000"/>
          <w:sz w:val="28"/>
        </w:rPr>
        <w:t>
      Аутопсия проводилась:</w:t>
      </w:r>
    </w:p>
    <w:bookmarkEnd w:id="3213"/>
    <w:bookmarkStart w:name="z3689" w:id="3214"/>
    <w:p>
      <w:pPr>
        <w:spacing w:after="0"/>
        <w:ind w:left="0"/>
        <w:jc w:val="both"/>
      </w:pPr>
      <w:r>
        <w:rPr>
          <w:rFonts w:ascii="Times New Roman"/>
          <w:b w:val="false"/>
          <w:i w:val="false"/>
          <w:color w:val="000000"/>
          <w:sz w:val="28"/>
        </w:rPr>
        <w:t xml:space="preserve">
      </w:t>
      </w:r>
    </w:p>
    <w:bookmarkEnd w:id="32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0" w:id="3215"/>
    <w:p>
      <w:pPr>
        <w:spacing w:after="0"/>
        <w:ind w:left="0"/>
        <w:jc w:val="both"/>
      </w:pPr>
      <w:r>
        <w:rPr>
          <w:rFonts w:ascii="Times New Roman"/>
          <w:b w:val="false"/>
          <w:i w:val="false"/>
          <w:color w:val="000000"/>
          <w:sz w:val="28"/>
        </w:rPr>
        <w:t xml:space="preserve">
      да </w:t>
      </w:r>
    </w:p>
    <w:bookmarkEnd w:id="3215"/>
    <w:bookmarkStart w:name="z3691" w:id="3216"/>
    <w:p>
      <w:pPr>
        <w:spacing w:after="0"/>
        <w:ind w:left="0"/>
        <w:jc w:val="both"/>
      </w:pPr>
      <w:r>
        <w:rPr>
          <w:rFonts w:ascii="Times New Roman"/>
          <w:b w:val="false"/>
          <w:i w:val="false"/>
          <w:color w:val="000000"/>
          <w:sz w:val="28"/>
        </w:rPr>
        <w:t xml:space="preserve">
      </w:t>
      </w:r>
    </w:p>
    <w:bookmarkEnd w:id="32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2" w:id="3217"/>
    <w:p>
      <w:pPr>
        <w:spacing w:after="0"/>
        <w:ind w:left="0"/>
        <w:jc w:val="both"/>
      </w:pPr>
      <w:r>
        <w:rPr>
          <w:rFonts w:ascii="Times New Roman"/>
          <w:b w:val="false"/>
          <w:i w:val="false"/>
          <w:color w:val="000000"/>
          <w:sz w:val="28"/>
        </w:rPr>
        <w:t>
      нет</w:t>
      </w:r>
    </w:p>
    <w:bookmarkEnd w:id="3217"/>
    <w:bookmarkStart w:name="z3693" w:id="3218"/>
    <w:p>
      <w:pPr>
        <w:spacing w:after="0"/>
        <w:ind w:left="0"/>
        <w:jc w:val="both"/>
      </w:pPr>
      <w:r>
        <w:rPr>
          <w:rFonts w:ascii="Times New Roman"/>
          <w:b w:val="false"/>
          <w:i w:val="false"/>
          <w:color w:val="000000"/>
          <w:sz w:val="28"/>
        </w:rPr>
        <w:t>
      Патологическое (гистологическое) заключение:</w:t>
      </w:r>
    </w:p>
    <w:bookmarkEnd w:id="3218"/>
    <w:bookmarkStart w:name="z3694" w:id="3219"/>
    <w:p>
      <w:pPr>
        <w:spacing w:after="0"/>
        <w:ind w:left="0"/>
        <w:jc w:val="both"/>
      </w:pPr>
      <w:r>
        <w:rPr>
          <w:rFonts w:ascii="Times New Roman"/>
          <w:b w:val="false"/>
          <w:i w:val="false"/>
          <w:color w:val="000000"/>
          <w:sz w:val="28"/>
        </w:rPr>
        <w:t>
      Патоморфологический диагноз (основной) осложнения основного сопутствующий</w:t>
      </w:r>
    </w:p>
    <w:bookmarkEnd w:id="3219"/>
    <w:bookmarkStart w:name="z3695" w:id="3220"/>
    <w:p>
      <w:pPr>
        <w:spacing w:after="0"/>
        <w:ind w:left="0"/>
        <w:jc w:val="both"/>
      </w:pPr>
      <w:r>
        <w:rPr>
          <w:rFonts w:ascii="Times New Roman"/>
          <w:b w:val="false"/>
          <w:i w:val="false"/>
          <w:color w:val="000000"/>
          <w:sz w:val="28"/>
        </w:rPr>
        <w:t>
      Врач ФИО (при его наличии), ID</w:t>
      </w:r>
    </w:p>
    <w:bookmarkEnd w:id="3220"/>
    <w:bookmarkStart w:name="z3696" w:id="3221"/>
    <w:p>
      <w:pPr>
        <w:spacing w:after="0"/>
        <w:ind w:left="0"/>
        <w:jc w:val="left"/>
      </w:pPr>
      <w:r>
        <w:rPr>
          <w:rFonts w:ascii="Times New Roman"/>
          <w:b/>
          <w:i w:val="false"/>
          <w:color w:val="000000"/>
        </w:rPr>
        <w:t xml:space="preserve"> Список сокращений формы № ТБ 015/у категории IV "Медицинская карта пациента туберкулезом категории IV":</w:t>
      </w:r>
    </w:p>
    <w:bookmarkEnd w:id="3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3697" w:id="3222"/>
    <w:p>
      <w:pPr>
        <w:spacing w:after="0"/>
        <w:ind w:left="0"/>
        <w:jc w:val="left"/>
      </w:pPr>
      <w:r>
        <w:rPr>
          <w:rFonts w:ascii="Times New Roman"/>
          <w:b/>
          <w:i w:val="false"/>
          <w:color w:val="000000"/>
        </w:rPr>
        <w:t xml:space="preserve"> Форма № ТБ 016/у "Форма учета регистрации пациентов туберкулезом"</w:t>
      </w:r>
    </w:p>
    <w:bookmarkEnd w:id="3222"/>
    <w:bookmarkStart w:name="z3698" w:id="3223"/>
    <w:p>
      <w:pPr>
        <w:spacing w:after="0"/>
        <w:ind w:left="0"/>
        <w:jc w:val="both"/>
      </w:pPr>
      <w:r>
        <w:rPr>
          <w:rFonts w:ascii="Times New Roman"/>
          <w:b w:val="false"/>
          <w:i w:val="false"/>
          <w:color w:val="000000"/>
          <w:sz w:val="28"/>
        </w:rPr>
        <w:t>
      1. Дата регистрации</w:t>
      </w:r>
    </w:p>
    <w:bookmarkEnd w:id="3223"/>
    <w:bookmarkStart w:name="z3699" w:id="3224"/>
    <w:p>
      <w:pPr>
        <w:spacing w:after="0"/>
        <w:ind w:left="0"/>
        <w:jc w:val="both"/>
      </w:pPr>
      <w:r>
        <w:rPr>
          <w:rFonts w:ascii="Times New Roman"/>
          <w:b w:val="false"/>
          <w:i w:val="false"/>
          <w:color w:val="000000"/>
          <w:sz w:val="28"/>
        </w:rPr>
        <w:t>
      2. Индивидуальный идентификационный номер</w:t>
      </w:r>
    </w:p>
    <w:bookmarkEnd w:id="3224"/>
    <w:bookmarkStart w:name="z3700" w:id="3225"/>
    <w:p>
      <w:pPr>
        <w:spacing w:after="0"/>
        <w:ind w:left="0"/>
        <w:jc w:val="both"/>
      </w:pPr>
      <w:r>
        <w:rPr>
          <w:rFonts w:ascii="Times New Roman"/>
          <w:b w:val="false"/>
          <w:i w:val="false"/>
          <w:color w:val="000000"/>
          <w:sz w:val="28"/>
        </w:rPr>
        <w:t>
      3. Фамилия, имя, отчество (при его наличии) пациента</w:t>
      </w:r>
    </w:p>
    <w:bookmarkEnd w:id="3225"/>
    <w:bookmarkStart w:name="z3701" w:id="3226"/>
    <w:p>
      <w:pPr>
        <w:spacing w:after="0"/>
        <w:ind w:left="0"/>
        <w:jc w:val="both"/>
      </w:pPr>
      <w:r>
        <w:rPr>
          <w:rFonts w:ascii="Times New Roman"/>
          <w:b w:val="false"/>
          <w:i w:val="false"/>
          <w:color w:val="000000"/>
          <w:sz w:val="28"/>
        </w:rPr>
        <w:t>
      4. Дата рождения</w:t>
      </w:r>
    </w:p>
    <w:bookmarkEnd w:id="3226"/>
    <w:bookmarkStart w:name="z3702" w:id="3227"/>
    <w:p>
      <w:pPr>
        <w:spacing w:after="0"/>
        <w:ind w:left="0"/>
        <w:jc w:val="both"/>
      </w:pPr>
      <w:r>
        <w:rPr>
          <w:rFonts w:ascii="Times New Roman"/>
          <w:b w:val="false"/>
          <w:i w:val="false"/>
          <w:color w:val="000000"/>
          <w:sz w:val="28"/>
        </w:rPr>
        <w:t>
      5. Пол</w:t>
      </w:r>
    </w:p>
    <w:bookmarkEnd w:id="3227"/>
    <w:bookmarkStart w:name="z3703" w:id="3228"/>
    <w:p>
      <w:pPr>
        <w:spacing w:after="0"/>
        <w:ind w:left="0"/>
        <w:jc w:val="both"/>
      </w:pPr>
      <w:r>
        <w:rPr>
          <w:rFonts w:ascii="Times New Roman"/>
          <w:b w:val="false"/>
          <w:i w:val="false"/>
          <w:color w:val="000000"/>
          <w:sz w:val="28"/>
        </w:rPr>
        <w:t>
      6. Адрес проживания</w:t>
      </w:r>
    </w:p>
    <w:bookmarkEnd w:id="3228"/>
    <w:bookmarkStart w:name="z3704" w:id="3229"/>
    <w:p>
      <w:pPr>
        <w:spacing w:after="0"/>
        <w:ind w:left="0"/>
        <w:jc w:val="both"/>
      </w:pPr>
      <w:r>
        <w:rPr>
          <w:rFonts w:ascii="Times New Roman"/>
          <w:b w:val="false"/>
          <w:i w:val="false"/>
          <w:color w:val="000000"/>
          <w:sz w:val="28"/>
        </w:rPr>
        <w:t>
      7. Организация (в интенсивной фазе/в поддерживающей фазе)</w:t>
      </w:r>
    </w:p>
    <w:bookmarkEnd w:id="3229"/>
    <w:bookmarkStart w:name="z3705" w:id="3230"/>
    <w:p>
      <w:pPr>
        <w:spacing w:after="0"/>
        <w:ind w:left="0"/>
        <w:jc w:val="both"/>
      </w:pPr>
      <w:r>
        <w:rPr>
          <w:rFonts w:ascii="Times New Roman"/>
          <w:b w:val="false"/>
          <w:i w:val="false"/>
          <w:color w:val="000000"/>
          <w:sz w:val="28"/>
        </w:rPr>
        <w:t>
      8. Типы пациентов</w:t>
      </w:r>
    </w:p>
    <w:bookmarkEnd w:id="3230"/>
    <w:bookmarkStart w:name="z3706" w:id="3231"/>
    <w:p>
      <w:pPr>
        <w:spacing w:after="0"/>
        <w:ind w:left="0"/>
        <w:jc w:val="both"/>
      </w:pPr>
      <w:r>
        <w:rPr>
          <w:rFonts w:ascii="Times New Roman"/>
          <w:b w:val="false"/>
          <w:i w:val="false"/>
          <w:color w:val="000000"/>
          <w:sz w:val="28"/>
        </w:rPr>
        <w:t>
      9. Категория лечения</w:t>
      </w:r>
    </w:p>
    <w:bookmarkEnd w:id="3231"/>
    <w:bookmarkStart w:name="z3707" w:id="3232"/>
    <w:p>
      <w:pPr>
        <w:spacing w:after="0"/>
        <w:ind w:left="0"/>
        <w:jc w:val="both"/>
      </w:pPr>
      <w:r>
        <w:rPr>
          <w:rFonts w:ascii="Times New Roman"/>
          <w:b w:val="false"/>
          <w:i w:val="false"/>
          <w:color w:val="000000"/>
          <w:sz w:val="28"/>
        </w:rPr>
        <w:t>
      10. Дата начала лечения</w:t>
      </w:r>
    </w:p>
    <w:bookmarkEnd w:id="3232"/>
    <w:bookmarkStart w:name="z3708" w:id="3233"/>
    <w:p>
      <w:pPr>
        <w:spacing w:after="0"/>
        <w:ind w:left="0"/>
        <w:jc w:val="both"/>
      </w:pPr>
      <w:r>
        <w:rPr>
          <w:rFonts w:ascii="Times New Roman"/>
          <w:b w:val="false"/>
          <w:i w:val="false"/>
          <w:color w:val="000000"/>
          <w:sz w:val="28"/>
        </w:rPr>
        <w:t>
      11. Мониторинг лечения</w:t>
      </w:r>
    </w:p>
    <w:bookmarkEnd w:id="3233"/>
    <w:bookmarkStart w:name="z3709" w:id="3234"/>
    <w:p>
      <w:pPr>
        <w:spacing w:after="0"/>
        <w:ind w:left="0"/>
        <w:jc w:val="both"/>
      </w:pPr>
      <w:r>
        <w:rPr>
          <w:rFonts w:ascii="Times New Roman"/>
          <w:b w:val="false"/>
          <w:i w:val="false"/>
          <w:color w:val="000000"/>
          <w:sz w:val="28"/>
        </w:rPr>
        <w:t>
      12. Метод диагностики</w:t>
      </w:r>
    </w:p>
    <w:bookmarkEnd w:id="3234"/>
    <w:bookmarkStart w:name="z3710" w:id="3235"/>
    <w:p>
      <w:pPr>
        <w:spacing w:after="0"/>
        <w:ind w:left="0"/>
        <w:jc w:val="both"/>
      </w:pPr>
      <w:r>
        <w:rPr>
          <w:rFonts w:ascii="Times New Roman"/>
          <w:b w:val="false"/>
          <w:i w:val="false"/>
          <w:color w:val="000000"/>
          <w:sz w:val="28"/>
        </w:rPr>
        <w:t>
      13. Мероприятия по ВИЧ/СПИД</w:t>
      </w:r>
    </w:p>
    <w:bookmarkEnd w:id="3235"/>
    <w:bookmarkStart w:name="z3711" w:id="3236"/>
    <w:p>
      <w:pPr>
        <w:spacing w:after="0"/>
        <w:ind w:left="0"/>
        <w:jc w:val="both"/>
      </w:pPr>
      <w:r>
        <w:rPr>
          <w:rFonts w:ascii="Times New Roman"/>
          <w:b w:val="false"/>
          <w:i w:val="false"/>
          <w:color w:val="000000"/>
          <w:sz w:val="28"/>
        </w:rPr>
        <w:t>
      14. Исход пребывания</w:t>
      </w:r>
    </w:p>
    <w:bookmarkEnd w:id="3236"/>
    <w:bookmarkStart w:name="z3712" w:id="3237"/>
    <w:p>
      <w:pPr>
        <w:spacing w:after="0"/>
        <w:ind w:left="0"/>
        <w:jc w:val="left"/>
      </w:pPr>
      <w:r>
        <w:rPr>
          <w:rFonts w:ascii="Times New Roman"/>
          <w:b/>
          <w:i w:val="false"/>
          <w:color w:val="000000"/>
        </w:rPr>
        <w:t xml:space="preserve"> Форма № ТБ 017/у "Журнал регистрации пациентов туберкулезом категории IV"</w:t>
      </w:r>
    </w:p>
    <w:bookmarkEnd w:id="3237"/>
    <w:bookmarkStart w:name="z3713" w:id="3238"/>
    <w:p>
      <w:pPr>
        <w:spacing w:after="0"/>
        <w:ind w:left="0"/>
        <w:jc w:val="both"/>
      </w:pPr>
      <w:r>
        <w:rPr>
          <w:rFonts w:ascii="Times New Roman"/>
          <w:b w:val="false"/>
          <w:i w:val="false"/>
          <w:color w:val="000000"/>
          <w:sz w:val="28"/>
        </w:rPr>
        <w:t>
      левая часть</w:t>
      </w:r>
    </w:p>
    <w:bookmarkEnd w:id="3238"/>
    <w:bookmarkStart w:name="z3714" w:id="3239"/>
    <w:p>
      <w:pPr>
        <w:spacing w:after="0"/>
        <w:ind w:left="0"/>
        <w:jc w:val="both"/>
      </w:pPr>
      <w:r>
        <w:rPr>
          <w:rFonts w:ascii="Times New Roman"/>
          <w:b w:val="false"/>
          <w:i w:val="false"/>
          <w:color w:val="000000"/>
          <w:sz w:val="28"/>
        </w:rPr>
        <w:t>
      _____________________________ область ______________________________ район</w:t>
      </w:r>
    </w:p>
    <w:bookmarkEnd w:id="3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Регод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фактического проживания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 организация в интенсивной фазе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15" w:id="3240"/>
    <w:p>
      <w:pPr>
        <w:spacing w:after="0"/>
        <w:ind w:left="0"/>
        <w:jc w:val="both"/>
      </w:pPr>
      <w:r>
        <w:rPr>
          <w:rFonts w:ascii="Times New Roman"/>
          <w:b w:val="false"/>
          <w:i w:val="false"/>
          <w:color w:val="000000"/>
          <w:sz w:val="28"/>
        </w:rPr>
        <w:t>
      продолжение таблицы</w:t>
      </w:r>
    </w:p>
    <w:bookmarkEnd w:id="3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Регод№ в ТБ 03 (дата рег-ии)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 (Л/ВЛ)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ПВР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ШЛУ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ШЛУ ТБ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лечения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16" w:id="3241"/>
    <w:p>
      <w:pPr>
        <w:spacing w:after="0"/>
        <w:ind w:left="0"/>
        <w:jc w:val="both"/>
      </w:pPr>
      <w:r>
        <w:rPr>
          <w:rFonts w:ascii="Times New Roman"/>
          <w:b w:val="false"/>
          <w:i w:val="false"/>
          <w:color w:val="000000"/>
          <w:sz w:val="28"/>
        </w:rPr>
        <w:t>
      ПВР - препараты второго ряда; ПТР - препараты третьего ряда;</w:t>
      </w:r>
    </w:p>
    <w:bookmarkEnd w:id="3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диагностики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 на ТЛЧ</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ТЛЧ**, по которому пациент регистрирован в категорию IV. Если ТЛЧ в ожидании, то результат вносится позже. См. карту лечения для полной истории результатов ТЛЧ. **Уст – устойчив, Ч – чувствителен П – пророст (результат/дата)</w:t>
            </w:r>
          </w:p>
        </w:tc>
      </w:tr>
      <w:tr>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17" w:id="3242"/>
    <w:p>
      <w:pPr>
        <w:spacing w:after="0"/>
        <w:ind w:left="0"/>
        <w:jc w:val="both"/>
      </w:pPr>
      <w:r>
        <w:rPr>
          <w:rFonts w:ascii="Times New Roman"/>
          <w:b w:val="false"/>
          <w:i w:val="false"/>
          <w:color w:val="000000"/>
          <w:sz w:val="28"/>
        </w:rPr>
        <w:t>
      продолжение таблицы</w:t>
      </w:r>
    </w:p>
    <w:bookmarkEnd w:id="3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18" w:id="3243"/>
    <w:p>
      <w:pPr>
        <w:spacing w:after="0"/>
        <w:ind w:left="0"/>
        <w:jc w:val="both"/>
      </w:pPr>
      <w:r>
        <w:rPr>
          <w:rFonts w:ascii="Times New Roman"/>
          <w:b w:val="false"/>
          <w:i w:val="false"/>
          <w:color w:val="000000"/>
          <w:sz w:val="28"/>
        </w:rPr>
        <w:t>
      *1- Новый; 2- Рецидив; 3- Нарушение режима; 4- НЛ после I кат; 5 - НЛ после II кат; 6 - НЛ после III кат; 7 - Переведен; 8 - Другие: 8.1 –рецидив МБТ (-); 8.2 - лечение после перерыва МБТ (-); 8.3 –неудача лечения МБТ (-); 8.4 –симптоматическое лечение. Молекулярный: Хайн-тест, G-Xper</w:t>
      </w:r>
    </w:p>
    <w:bookmarkEnd w:id="3243"/>
    <w:bookmarkStart w:name="z3719" w:id="3244"/>
    <w:p>
      <w:pPr>
        <w:spacing w:after="0"/>
        <w:ind w:left="0"/>
        <w:jc w:val="both"/>
      </w:pPr>
      <w:r>
        <w:rPr>
          <w:rFonts w:ascii="Times New Roman"/>
          <w:b w:val="false"/>
          <w:i w:val="false"/>
          <w:color w:val="000000"/>
          <w:sz w:val="28"/>
        </w:rPr>
        <w:t>
      средняя часть</w:t>
      </w:r>
    </w:p>
    <w:bookmarkEnd w:id="3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20" w:id="3245"/>
    <w:p>
      <w:pPr>
        <w:spacing w:after="0"/>
        <w:ind w:left="0"/>
        <w:jc w:val="both"/>
      </w:pPr>
      <w:r>
        <w:rPr>
          <w:rFonts w:ascii="Times New Roman"/>
          <w:b w:val="false"/>
          <w:i w:val="false"/>
          <w:color w:val="000000"/>
          <w:sz w:val="28"/>
        </w:rPr>
        <w:t>
      правая часть</w:t>
      </w:r>
    </w:p>
    <w:bookmarkEnd w:id="3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Исходы лечения (дата)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ВИЧ/СПИД (результат/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Лечение завершено</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Неудача лечения</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режима лечения</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ТБ</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других причин</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 стационаре</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bl>
    <w:bookmarkStart w:name="z3721" w:id="3246"/>
    <w:p>
      <w:pPr>
        <w:spacing w:after="0"/>
        <w:ind w:left="0"/>
        <w:jc w:val="both"/>
      </w:pPr>
      <w:r>
        <w:rPr>
          <w:rFonts w:ascii="Times New Roman"/>
          <w:b w:val="false"/>
          <w:i w:val="false"/>
          <w:color w:val="000000"/>
          <w:sz w:val="28"/>
        </w:rPr>
        <w:t>
      Аббревиатура лекарств: ПТП первого ряда: Н – Изониазид R - Рифампицин E – Этамбутол S-Стрептомицин Z-Пиразинамид</w:t>
      </w:r>
    </w:p>
    <w:bookmarkEnd w:id="3246"/>
    <w:bookmarkStart w:name="z3722" w:id="3247"/>
    <w:p>
      <w:pPr>
        <w:spacing w:after="0"/>
        <w:ind w:left="0"/>
        <w:jc w:val="both"/>
      </w:pPr>
      <w:r>
        <w:rPr>
          <w:rFonts w:ascii="Times New Roman"/>
          <w:b w:val="false"/>
          <w:i w:val="false"/>
          <w:color w:val="000000"/>
          <w:sz w:val="28"/>
        </w:rPr>
        <w:t>
      ПТП второго ряда: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 П-аминосалициловая кислота;</w:t>
      </w:r>
    </w:p>
    <w:bookmarkEnd w:id="3247"/>
    <w:bookmarkStart w:name="z3723" w:id="3248"/>
    <w:p>
      <w:pPr>
        <w:spacing w:after="0"/>
        <w:ind w:left="0"/>
        <w:jc w:val="both"/>
      </w:pPr>
      <w:r>
        <w:rPr>
          <w:rFonts w:ascii="Times New Roman"/>
          <w:b w:val="false"/>
          <w:i w:val="false"/>
          <w:color w:val="000000"/>
          <w:sz w:val="28"/>
        </w:rPr>
        <w:t>
      АРТ – антиретровирусная терапия, ПТК – профилактическая терапия котримоксазол</w:t>
      </w:r>
    </w:p>
    <w:bookmarkEnd w:id="3248"/>
    <w:bookmarkStart w:name="z3724" w:id="3249"/>
    <w:p>
      <w:pPr>
        <w:spacing w:after="0"/>
        <w:ind w:left="0"/>
        <w:jc w:val="left"/>
      </w:pPr>
      <w:r>
        <w:rPr>
          <w:rFonts w:ascii="Times New Roman"/>
          <w:b/>
          <w:i w:val="false"/>
          <w:color w:val="000000"/>
        </w:rPr>
        <w:t xml:space="preserve"> Форма № ТБ 018/у "Журнал регистрации противотуберкулезных препаратов"</w:t>
      </w:r>
    </w:p>
    <w:bookmarkEnd w:id="3249"/>
    <w:bookmarkStart w:name="z3725" w:id="3250"/>
    <w:p>
      <w:pPr>
        <w:spacing w:after="0"/>
        <w:ind w:left="0"/>
        <w:jc w:val="both"/>
      </w:pPr>
      <w:r>
        <w:rPr>
          <w:rFonts w:ascii="Times New Roman"/>
          <w:b w:val="false"/>
          <w:i w:val="false"/>
          <w:color w:val="000000"/>
          <w:sz w:val="28"/>
        </w:rPr>
        <w:t>
      Дата начала ведения</w:t>
      </w:r>
    </w:p>
    <w:bookmarkEnd w:id="3250"/>
    <w:bookmarkStart w:name="z3726" w:id="3251"/>
    <w:p>
      <w:pPr>
        <w:spacing w:after="0"/>
        <w:ind w:left="0"/>
        <w:jc w:val="both"/>
      </w:pPr>
      <w:r>
        <w:rPr>
          <w:rFonts w:ascii="Times New Roman"/>
          <w:b w:val="false"/>
          <w:i w:val="false"/>
          <w:color w:val="000000"/>
          <w:sz w:val="28"/>
        </w:rPr>
        <w:t>
      Международное непатентованное наименование и дозировка</w:t>
      </w:r>
    </w:p>
    <w:bookmarkEnd w:id="3251"/>
    <w:bookmarkStart w:name="z3727" w:id="3252"/>
    <w:p>
      <w:pPr>
        <w:spacing w:after="0"/>
        <w:ind w:left="0"/>
        <w:jc w:val="both"/>
      </w:pPr>
      <w:r>
        <w:rPr>
          <w:rFonts w:ascii="Times New Roman"/>
          <w:b w:val="false"/>
          <w:i w:val="false"/>
          <w:color w:val="000000"/>
          <w:sz w:val="28"/>
        </w:rPr>
        <w:t>
      Торговое название Производитель Страна-производитель</w:t>
      </w:r>
    </w:p>
    <w:bookmarkEnd w:id="3252"/>
    <w:bookmarkStart w:name="z3728" w:id="3253"/>
    <w:p>
      <w:pPr>
        <w:spacing w:after="0"/>
        <w:ind w:left="0"/>
        <w:jc w:val="both"/>
      </w:pPr>
      <w:r>
        <w:rPr>
          <w:rFonts w:ascii="Times New Roman"/>
          <w:b w:val="false"/>
          <w:i w:val="false"/>
          <w:color w:val="000000"/>
          <w:sz w:val="28"/>
        </w:rPr>
        <w:t>
      Накладная поставщика №</w:t>
      </w:r>
    </w:p>
    <w:bookmarkEnd w:id="3253"/>
    <w:bookmarkStart w:name="z3729" w:id="3254"/>
    <w:p>
      <w:pPr>
        <w:spacing w:after="0"/>
        <w:ind w:left="0"/>
        <w:jc w:val="both"/>
      </w:pPr>
      <w:r>
        <w:rPr>
          <w:rFonts w:ascii="Times New Roman"/>
          <w:b w:val="false"/>
          <w:i w:val="false"/>
          <w:color w:val="000000"/>
          <w:sz w:val="28"/>
        </w:rPr>
        <w:t xml:space="preserve">
      </w:t>
      </w:r>
    </w:p>
    <w:bookmarkEnd w:id="32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0" w:id="3255"/>
    <w:p>
      <w:pPr>
        <w:spacing w:after="0"/>
        <w:ind w:left="0"/>
        <w:jc w:val="both"/>
      </w:pPr>
      <w:r>
        <w:rPr>
          <w:rFonts w:ascii="Times New Roman"/>
          <w:b w:val="false"/>
          <w:i w:val="false"/>
          <w:color w:val="000000"/>
          <w:sz w:val="28"/>
        </w:rPr>
        <w:t>
      Форма выпуска:</w:t>
      </w:r>
    </w:p>
    <w:bookmarkEnd w:id="3255"/>
    <w:bookmarkStart w:name="z3731" w:id="3256"/>
    <w:p>
      <w:pPr>
        <w:spacing w:after="0"/>
        <w:ind w:left="0"/>
        <w:jc w:val="both"/>
      </w:pPr>
      <w:r>
        <w:rPr>
          <w:rFonts w:ascii="Times New Roman"/>
          <w:b w:val="false"/>
          <w:i w:val="false"/>
          <w:color w:val="000000"/>
          <w:sz w:val="28"/>
        </w:rPr>
        <w:t>
      Единица измерения: Серия</w:t>
      </w:r>
    </w:p>
    <w:bookmarkEnd w:id="3256"/>
    <w:bookmarkStart w:name="z3732" w:id="3257"/>
    <w:p>
      <w:pPr>
        <w:spacing w:after="0"/>
        <w:ind w:left="0"/>
        <w:jc w:val="both"/>
      </w:pPr>
      <w:r>
        <w:rPr>
          <w:rFonts w:ascii="Times New Roman"/>
          <w:b w:val="false"/>
          <w:i w:val="false"/>
          <w:color w:val="000000"/>
          <w:sz w:val="28"/>
        </w:rPr>
        <w:t xml:space="preserve">
      </w:t>
      </w:r>
    </w:p>
    <w:bookmarkEnd w:id="32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3" w:id="3258"/>
    <w:p>
      <w:pPr>
        <w:spacing w:after="0"/>
        <w:ind w:left="0"/>
        <w:jc w:val="both"/>
      </w:pPr>
      <w:r>
        <w:rPr>
          <w:rFonts w:ascii="Times New Roman"/>
          <w:b w:val="false"/>
          <w:i w:val="false"/>
          <w:color w:val="000000"/>
          <w:sz w:val="28"/>
        </w:rPr>
        <w:t>
      Срок годности.</w:t>
      </w:r>
    </w:p>
    <w:bookmarkEnd w:id="3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(день, месяц)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года, дня, месяца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3259"/>
          <w:p>
            <w:pPr>
              <w:spacing w:after="20"/>
              <w:ind w:left="20"/>
              <w:jc w:val="both"/>
            </w:pPr>
            <w:r>
              <w:rPr>
                <w:rFonts w:ascii="Times New Roman"/>
                <w:b w:val="false"/>
                <w:i w:val="false"/>
                <w:color w:val="000000"/>
                <w:sz w:val="20"/>
              </w:rPr>
              <w:t>
Приход</w:t>
            </w:r>
          </w:p>
          <w:bookmarkEnd w:id="3259"/>
          <w:p>
            <w:pPr>
              <w:spacing w:after="20"/>
              <w:ind w:left="20"/>
              <w:jc w:val="both"/>
            </w:pPr>
            <w:r>
              <w:rPr>
                <w:rFonts w:ascii="Times New Roman"/>
                <w:b w:val="false"/>
                <w:i w:val="false"/>
                <w:color w:val="000000"/>
                <w:sz w:val="20"/>
              </w:rPr>
              <w:t>
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приход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разнарядке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учреждений, ведомств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35" w:id="3260"/>
    <w:p>
      <w:pPr>
        <w:spacing w:after="0"/>
        <w:ind w:left="0"/>
        <w:jc w:val="both"/>
      </w:pPr>
      <w:r>
        <w:rPr>
          <w:rFonts w:ascii="Times New Roman"/>
          <w:b w:val="false"/>
          <w:i w:val="false"/>
          <w:color w:val="000000"/>
          <w:sz w:val="28"/>
        </w:rPr>
        <w:t>
      продолжение таблицы</w:t>
      </w:r>
    </w:p>
    <w:bookmarkEnd w:id="3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дня,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(возврат, потери)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(ПМСП, ПТО, район, отделение, пост)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ПТП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самом учреждении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(районы, ПТО ПМСП)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36" w:id="3261"/>
    <w:p>
      <w:pPr>
        <w:spacing w:after="0"/>
        <w:ind w:left="0"/>
        <w:jc w:val="left"/>
      </w:pPr>
      <w:r>
        <w:rPr>
          <w:rFonts w:ascii="Times New Roman"/>
          <w:b/>
          <w:i w:val="false"/>
          <w:color w:val="000000"/>
        </w:rPr>
        <w:t xml:space="preserve"> Список сокращений формы № ТБ 018/у "Журнал регистрации противотуберкулезных препаратов":</w:t>
      </w:r>
    </w:p>
    <w:bookmarkEnd w:id="3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препараты</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9 июля 2025 года № 64</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 № ҚР ДСМ-175/2020</w:t>
            </w:r>
          </w:p>
        </w:tc>
      </w:tr>
    </w:tbl>
    <w:bookmarkStart w:name="z3739" w:id="3262"/>
    <w:p>
      <w:pPr>
        <w:spacing w:after="0"/>
        <w:ind w:left="0"/>
        <w:jc w:val="left"/>
      </w:pPr>
      <w:r>
        <w:rPr>
          <w:rFonts w:ascii="Times New Roman"/>
          <w:b/>
          <w:i w:val="false"/>
          <w:color w:val="000000"/>
        </w:rPr>
        <w:t xml:space="preserve"> Формы медицинской учетной документации, используемые в стационарах и амбулаторно-поликлинических организациях</w:t>
      </w:r>
    </w:p>
    <w:bookmarkEnd w:id="3262"/>
    <w:bookmarkStart w:name="z3740" w:id="3263"/>
    <w:p>
      <w:pPr>
        <w:spacing w:after="0"/>
        <w:ind w:left="0"/>
        <w:jc w:val="left"/>
      </w:pPr>
      <w:r>
        <w:rPr>
          <w:rFonts w:ascii="Times New Roman"/>
          <w:b/>
          <w:i w:val="false"/>
          <w:color w:val="000000"/>
        </w:rPr>
        <w:t xml:space="preserve"> Форма № 019/у "Форма учета операций/манипуляций"</w:t>
      </w:r>
    </w:p>
    <w:bookmarkEnd w:id="3263"/>
    <w:bookmarkStart w:name="z3741" w:id="3264"/>
    <w:p>
      <w:pPr>
        <w:spacing w:after="0"/>
        <w:ind w:left="0"/>
        <w:jc w:val="both"/>
      </w:pPr>
      <w:r>
        <w:rPr>
          <w:rFonts w:ascii="Times New Roman"/>
          <w:b w:val="false"/>
          <w:i w:val="false"/>
          <w:color w:val="000000"/>
          <w:sz w:val="28"/>
        </w:rPr>
        <w:t>
      1. Дата и время операции</w:t>
      </w:r>
    </w:p>
    <w:bookmarkEnd w:id="3264"/>
    <w:bookmarkStart w:name="z3742" w:id="3265"/>
    <w:p>
      <w:pPr>
        <w:spacing w:after="0"/>
        <w:ind w:left="0"/>
        <w:jc w:val="both"/>
      </w:pPr>
      <w:r>
        <w:rPr>
          <w:rFonts w:ascii="Times New Roman"/>
          <w:b w:val="false"/>
          <w:i w:val="false"/>
          <w:color w:val="000000"/>
          <w:sz w:val="28"/>
        </w:rPr>
        <w:t>
      2. Индивидуальный идентификационный номер</w:t>
      </w:r>
    </w:p>
    <w:bookmarkEnd w:id="3265"/>
    <w:bookmarkStart w:name="z3743" w:id="3266"/>
    <w:p>
      <w:pPr>
        <w:spacing w:after="0"/>
        <w:ind w:left="0"/>
        <w:jc w:val="both"/>
      </w:pPr>
      <w:r>
        <w:rPr>
          <w:rFonts w:ascii="Times New Roman"/>
          <w:b w:val="false"/>
          <w:i w:val="false"/>
          <w:color w:val="000000"/>
          <w:sz w:val="28"/>
        </w:rPr>
        <w:t xml:space="preserve">
      </w:t>
      </w:r>
    </w:p>
    <w:bookmarkEnd w:id="32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4" w:id="3267"/>
    <w:p>
      <w:pPr>
        <w:spacing w:after="0"/>
        <w:ind w:left="0"/>
        <w:jc w:val="both"/>
      </w:pPr>
      <w:r>
        <w:rPr>
          <w:rFonts w:ascii="Times New Roman"/>
          <w:b w:val="false"/>
          <w:i w:val="false"/>
          <w:color w:val="000000"/>
          <w:sz w:val="28"/>
        </w:rPr>
        <w:t>
      3. Фамилия, имя, отчество (при его наличии) пациента</w:t>
      </w:r>
    </w:p>
    <w:bookmarkEnd w:id="3267"/>
    <w:bookmarkStart w:name="z3745" w:id="3268"/>
    <w:p>
      <w:pPr>
        <w:spacing w:after="0"/>
        <w:ind w:left="0"/>
        <w:jc w:val="both"/>
      </w:pPr>
      <w:r>
        <w:rPr>
          <w:rFonts w:ascii="Times New Roman"/>
          <w:b w:val="false"/>
          <w:i w:val="false"/>
          <w:color w:val="000000"/>
          <w:sz w:val="28"/>
        </w:rPr>
        <w:t>
      4. Дата рождения</w:t>
      </w:r>
    </w:p>
    <w:bookmarkEnd w:id="3268"/>
    <w:bookmarkStart w:name="z3746" w:id="3269"/>
    <w:p>
      <w:pPr>
        <w:spacing w:after="0"/>
        <w:ind w:left="0"/>
        <w:jc w:val="both"/>
      </w:pPr>
      <w:r>
        <w:rPr>
          <w:rFonts w:ascii="Times New Roman"/>
          <w:b w:val="false"/>
          <w:i w:val="false"/>
          <w:color w:val="000000"/>
          <w:sz w:val="28"/>
        </w:rPr>
        <w:t>
      5. Адрес проживания</w:t>
      </w:r>
    </w:p>
    <w:bookmarkEnd w:id="3269"/>
    <w:bookmarkStart w:name="z3747" w:id="3270"/>
    <w:p>
      <w:pPr>
        <w:spacing w:after="0"/>
        <w:ind w:left="0"/>
        <w:jc w:val="both"/>
      </w:pPr>
      <w:r>
        <w:rPr>
          <w:rFonts w:ascii="Times New Roman"/>
          <w:b w:val="false"/>
          <w:i w:val="false"/>
          <w:color w:val="000000"/>
          <w:sz w:val="28"/>
        </w:rPr>
        <w:t>
      6. Кем направлен</w:t>
      </w:r>
    </w:p>
    <w:bookmarkEnd w:id="3270"/>
    <w:bookmarkStart w:name="z3748" w:id="3271"/>
    <w:p>
      <w:pPr>
        <w:spacing w:after="0"/>
        <w:ind w:left="0"/>
        <w:jc w:val="both"/>
      </w:pPr>
      <w:r>
        <w:rPr>
          <w:rFonts w:ascii="Times New Roman"/>
          <w:b w:val="false"/>
          <w:i w:val="false"/>
          <w:color w:val="000000"/>
          <w:sz w:val="28"/>
        </w:rPr>
        <w:t>
      7. Взято на гистологию</w:t>
      </w:r>
    </w:p>
    <w:bookmarkEnd w:id="3271"/>
    <w:bookmarkStart w:name="z3749" w:id="3272"/>
    <w:p>
      <w:pPr>
        <w:spacing w:after="0"/>
        <w:ind w:left="0"/>
        <w:jc w:val="both"/>
      </w:pPr>
      <w:r>
        <w:rPr>
          <w:rFonts w:ascii="Times New Roman"/>
          <w:b w:val="false"/>
          <w:i w:val="false"/>
          <w:color w:val="000000"/>
          <w:sz w:val="28"/>
        </w:rPr>
        <w:t>
      8. Диагноз (до, после операции/манипуляции)</w:t>
      </w:r>
    </w:p>
    <w:bookmarkEnd w:id="3272"/>
    <w:bookmarkStart w:name="z3750" w:id="3273"/>
    <w:p>
      <w:pPr>
        <w:spacing w:after="0"/>
        <w:ind w:left="0"/>
        <w:jc w:val="both"/>
      </w:pPr>
      <w:r>
        <w:rPr>
          <w:rFonts w:ascii="Times New Roman"/>
          <w:b w:val="false"/>
          <w:i w:val="false"/>
          <w:color w:val="000000"/>
          <w:sz w:val="28"/>
        </w:rPr>
        <w:t>
      9. Код и название операции/манипуляции</w:t>
      </w:r>
    </w:p>
    <w:bookmarkEnd w:id="3273"/>
    <w:bookmarkStart w:name="z3751" w:id="3274"/>
    <w:p>
      <w:pPr>
        <w:spacing w:after="0"/>
        <w:ind w:left="0"/>
        <w:jc w:val="both"/>
      </w:pPr>
      <w:r>
        <w:rPr>
          <w:rFonts w:ascii="Times New Roman"/>
          <w:b w:val="false"/>
          <w:i w:val="false"/>
          <w:color w:val="000000"/>
          <w:sz w:val="28"/>
        </w:rPr>
        <w:t>
      10. Метод обезболивания</w:t>
      </w:r>
    </w:p>
    <w:bookmarkEnd w:id="3274"/>
    <w:bookmarkStart w:name="z3752" w:id="3275"/>
    <w:p>
      <w:pPr>
        <w:spacing w:after="0"/>
        <w:ind w:left="0"/>
        <w:jc w:val="both"/>
      </w:pPr>
      <w:r>
        <w:rPr>
          <w:rFonts w:ascii="Times New Roman"/>
          <w:b w:val="false"/>
          <w:i w:val="false"/>
          <w:color w:val="000000"/>
          <w:sz w:val="28"/>
        </w:rPr>
        <w:t>
      11. Фамилия, имя, отчество (при его наличии), идентификатор врача, ассистента врача, операционной сестры/медицинской сестры</w:t>
      </w:r>
    </w:p>
    <w:bookmarkEnd w:id="3275"/>
    <w:bookmarkStart w:name="z3753" w:id="3276"/>
    <w:p>
      <w:pPr>
        <w:spacing w:after="0"/>
        <w:ind w:left="0"/>
        <w:jc w:val="both"/>
      </w:pPr>
      <w:r>
        <w:rPr>
          <w:rFonts w:ascii="Times New Roman"/>
          <w:b w:val="false"/>
          <w:i w:val="false"/>
          <w:color w:val="000000"/>
          <w:sz w:val="28"/>
        </w:rPr>
        <w:t>
      Форма № 020/у "Форма учета родов"</w:t>
      </w:r>
    </w:p>
    <w:bookmarkEnd w:id="3276"/>
    <w:bookmarkStart w:name="z3754" w:id="3277"/>
    <w:p>
      <w:pPr>
        <w:spacing w:after="0"/>
        <w:ind w:left="0"/>
        <w:jc w:val="both"/>
      </w:pPr>
      <w:r>
        <w:rPr>
          <w:rFonts w:ascii="Times New Roman"/>
          <w:b w:val="false"/>
          <w:i w:val="false"/>
          <w:color w:val="000000"/>
          <w:sz w:val="28"/>
        </w:rPr>
        <w:t>
      1. Дата и время обращения</w:t>
      </w:r>
    </w:p>
    <w:bookmarkEnd w:id="3277"/>
    <w:bookmarkStart w:name="z3755" w:id="3278"/>
    <w:p>
      <w:pPr>
        <w:spacing w:after="0"/>
        <w:ind w:left="0"/>
        <w:jc w:val="both"/>
      </w:pPr>
      <w:r>
        <w:rPr>
          <w:rFonts w:ascii="Times New Roman"/>
          <w:b w:val="false"/>
          <w:i w:val="false"/>
          <w:color w:val="000000"/>
          <w:sz w:val="28"/>
        </w:rPr>
        <w:t>
      2. Индивидуальный идентификационный номер</w:t>
      </w:r>
    </w:p>
    <w:bookmarkEnd w:id="3278"/>
    <w:bookmarkStart w:name="z3756" w:id="3279"/>
    <w:p>
      <w:pPr>
        <w:spacing w:after="0"/>
        <w:ind w:left="0"/>
        <w:jc w:val="both"/>
      </w:pPr>
      <w:r>
        <w:rPr>
          <w:rFonts w:ascii="Times New Roman"/>
          <w:b w:val="false"/>
          <w:i w:val="false"/>
          <w:color w:val="000000"/>
          <w:sz w:val="28"/>
        </w:rPr>
        <w:t xml:space="preserve">
      </w:t>
      </w:r>
    </w:p>
    <w:bookmarkEnd w:id="32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7" w:id="3280"/>
    <w:p>
      <w:pPr>
        <w:spacing w:after="0"/>
        <w:ind w:left="0"/>
        <w:jc w:val="both"/>
      </w:pPr>
      <w:r>
        <w:rPr>
          <w:rFonts w:ascii="Times New Roman"/>
          <w:b w:val="false"/>
          <w:i w:val="false"/>
          <w:color w:val="000000"/>
          <w:sz w:val="28"/>
        </w:rPr>
        <w:t>
      3. Фамилия, имя, отчество (при его наличии) роженицы</w:t>
      </w:r>
    </w:p>
    <w:bookmarkEnd w:id="3280"/>
    <w:bookmarkStart w:name="z3758" w:id="3281"/>
    <w:p>
      <w:pPr>
        <w:spacing w:after="0"/>
        <w:ind w:left="0"/>
        <w:jc w:val="both"/>
      </w:pPr>
      <w:r>
        <w:rPr>
          <w:rFonts w:ascii="Times New Roman"/>
          <w:b w:val="false"/>
          <w:i w:val="false"/>
          <w:color w:val="000000"/>
          <w:sz w:val="28"/>
        </w:rPr>
        <w:t>
      4. Дата рождения</w:t>
      </w:r>
    </w:p>
    <w:bookmarkEnd w:id="3281"/>
    <w:bookmarkStart w:name="z3759" w:id="3282"/>
    <w:p>
      <w:pPr>
        <w:spacing w:after="0"/>
        <w:ind w:left="0"/>
        <w:jc w:val="both"/>
      </w:pPr>
      <w:r>
        <w:rPr>
          <w:rFonts w:ascii="Times New Roman"/>
          <w:b w:val="false"/>
          <w:i w:val="false"/>
          <w:color w:val="000000"/>
          <w:sz w:val="28"/>
        </w:rPr>
        <w:t>
      5. Адрес проживания</w:t>
      </w:r>
    </w:p>
    <w:bookmarkEnd w:id="3282"/>
    <w:bookmarkStart w:name="z3760" w:id="3283"/>
    <w:p>
      <w:pPr>
        <w:spacing w:after="0"/>
        <w:ind w:left="0"/>
        <w:jc w:val="both"/>
      </w:pPr>
      <w:r>
        <w:rPr>
          <w:rFonts w:ascii="Times New Roman"/>
          <w:b w:val="false"/>
          <w:i w:val="false"/>
          <w:color w:val="000000"/>
          <w:sz w:val="28"/>
        </w:rPr>
        <w:t>
      6. Которая беременность, которые роды</w:t>
      </w:r>
    </w:p>
    <w:bookmarkEnd w:id="3283"/>
    <w:bookmarkStart w:name="z3761" w:id="3284"/>
    <w:p>
      <w:pPr>
        <w:spacing w:after="0"/>
        <w:ind w:left="0"/>
        <w:jc w:val="both"/>
      </w:pPr>
      <w:r>
        <w:rPr>
          <w:rFonts w:ascii="Times New Roman"/>
          <w:b w:val="false"/>
          <w:i w:val="false"/>
          <w:color w:val="000000"/>
          <w:sz w:val="28"/>
        </w:rPr>
        <w:t>
      7. Роды в срок или преждевременные</w:t>
      </w:r>
    </w:p>
    <w:bookmarkEnd w:id="3284"/>
    <w:bookmarkStart w:name="z3762" w:id="3285"/>
    <w:p>
      <w:pPr>
        <w:spacing w:after="0"/>
        <w:ind w:left="0"/>
        <w:jc w:val="both"/>
      </w:pPr>
      <w:r>
        <w:rPr>
          <w:rFonts w:ascii="Times New Roman"/>
          <w:b w:val="false"/>
          <w:i w:val="false"/>
          <w:color w:val="000000"/>
          <w:sz w:val="28"/>
        </w:rPr>
        <w:t>
      8. Психопрофилактическая подготовка к родам</w:t>
      </w:r>
    </w:p>
    <w:bookmarkEnd w:id="3285"/>
    <w:bookmarkStart w:name="z3763" w:id="3286"/>
    <w:p>
      <w:pPr>
        <w:spacing w:after="0"/>
        <w:ind w:left="0"/>
        <w:jc w:val="both"/>
      </w:pPr>
      <w:r>
        <w:rPr>
          <w:rFonts w:ascii="Times New Roman"/>
          <w:b w:val="false"/>
          <w:i w:val="false"/>
          <w:color w:val="000000"/>
          <w:sz w:val="28"/>
        </w:rPr>
        <w:t>
      9. Медикаментозное обезболивание родов (указать чем)</w:t>
      </w:r>
    </w:p>
    <w:bookmarkEnd w:id="3286"/>
    <w:bookmarkStart w:name="z3764" w:id="3287"/>
    <w:p>
      <w:pPr>
        <w:spacing w:after="0"/>
        <w:ind w:left="0"/>
        <w:jc w:val="both"/>
      </w:pPr>
      <w:r>
        <w:rPr>
          <w:rFonts w:ascii="Times New Roman"/>
          <w:b w:val="false"/>
          <w:i w:val="false"/>
          <w:color w:val="000000"/>
          <w:sz w:val="28"/>
        </w:rPr>
        <w:t>
      10. Осложнения в родах. Экстрагенитальные заболевания</w:t>
      </w:r>
    </w:p>
    <w:bookmarkEnd w:id="3287"/>
    <w:bookmarkStart w:name="z3765" w:id="3288"/>
    <w:p>
      <w:pPr>
        <w:spacing w:after="0"/>
        <w:ind w:left="0"/>
        <w:jc w:val="both"/>
      </w:pPr>
      <w:r>
        <w:rPr>
          <w:rFonts w:ascii="Times New Roman"/>
          <w:b w:val="false"/>
          <w:i w:val="false"/>
          <w:color w:val="000000"/>
          <w:sz w:val="28"/>
        </w:rPr>
        <w:t>
      11. Операции, пособия в родах (указать какие)</w:t>
      </w:r>
    </w:p>
    <w:bookmarkEnd w:id="3288"/>
    <w:bookmarkStart w:name="z3766" w:id="3289"/>
    <w:p>
      <w:pPr>
        <w:spacing w:after="0"/>
        <w:ind w:left="0"/>
        <w:jc w:val="both"/>
      </w:pPr>
      <w:r>
        <w:rPr>
          <w:rFonts w:ascii="Times New Roman"/>
          <w:b w:val="false"/>
          <w:i w:val="false"/>
          <w:color w:val="000000"/>
          <w:sz w:val="28"/>
        </w:rPr>
        <w:t>
      12. Дата и время родов (число, месяц, час, минута)</w:t>
      </w:r>
    </w:p>
    <w:bookmarkEnd w:id="3289"/>
    <w:bookmarkStart w:name="z3767" w:id="3290"/>
    <w:p>
      <w:pPr>
        <w:spacing w:after="0"/>
        <w:ind w:left="0"/>
        <w:jc w:val="both"/>
      </w:pPr>
      <w:r>
        <w:rPr>
          <w:rFonts w:ascii="Times New Roman"/>
          <w:b w:val="false"/>
          <w:i w:val="false"/>
          <w:color w:val="000000"/>
          <w:sz w:val="28"/>
        </w:rPr>
        <w:t>
      13. Сведения о новорожденном (живой/мертвый, пол)</w:t>
      </w:r>
    </w:p>
    <w:bookmarkEnd w:id="3290"/>
    <w:bookmarkStart w:name="z3768" w:id="3291"/>
    <w:p>
      <w:pPr>
        <w:spacing w:after="0"/>
        <w:ind w:left="0"/>
        <w:jc w:val="both"/>
      </w:pPr>
      <w:r>
        <w:rPr>
          <w:rFonts w:ascii="Times New Roman"/>
          <w:b w:val="false"/>
          <w:i w:val="false"/>
          <w:color w:val="000000"/>
          <w:sz w:val="28"/>
        </w:rPr>
        <w:t>
      14. Кто принимал роды (врач, акушерка), фамилия, имя, отчество (при его наличии), идентификатор</w:t>
      </w:r>
    </w:p>
    <w:bookmarkEnd w:id="3291"/>
    <w:bookmarkStart w:name="z3769" w:id="3292"/>
    <w:p>
      <w:pPr>
        <w:spacing w:after="0"/>
        <w:ind w:left="0"/>
        <w:jc w:val="both"/>
      </w:pPr>
      <w:r>
        <w:rPr>
          <w:rFonts w:ascii="Times New Roman"/>
          <w:b w:val="false"/>
          <w:i w:val="false"/>
          <w:color w:val="000000"/>
          <w:sz w:val="28"/>
        </w:rPr>
        <w:t>
      Форма № 021/у "Форма учета медицинского освидетельствования, справок"</w:t>
      </w:r>
    </w:p>
    <w:bookmarkEnd w:id="3292"/>
    <w:bookmarkStart w:name="z3770" w:id="3293"/>
    <w:p>
      <w:pPr>
        <w:spacing w:after="0"/>
        <w:ind w:left="0"/>
        <w:jc w:val="both"/>
      </w:pPr>
      <w:r>
        <w:rPr>
          <w:rFonts w:ascii="Times New Roman"/>
          <w:b w:val="false"/>
          <w:i w:val="false"/>
          <w:color w:val="000000"/>
          <w:sz w:val="28"/>
        </w:rPr>
        <w:t>
      1. Дата и время проведения освидетельствования или выдачи справки</w:t>
      </w:r>
    </w:p>
    <w:bookmarkEnd w:id="3293"/>
    <w:bookmarkStart w:name="z3771" w:id="3294"/>
    <w:p>
      <w:pPr>
        <w:spacing w:after="0"/>
        <w:ind w:left="0"/>
        <w:jc w:val="both"/>
      </w:pPr>
      <w:r>
        <w:rPr>
          <w:rFonts w:ascii="Times New Roman"/>
          <w:b w:val="false"/>
          <w:i w:val="false"/>
          <w:color w:val="000000"/>
          <w:sz w:val="28"/>
        </w:rPr>
        <w:t>
      2. Индивидуальный идентификационный номер</w:t>
      </w:r>
    </w:p>
    <w:bookmarkEnd w:id="3294"/>
    <w:bookmarkStart w:name="z3772" w:id="3295"/>
    <w:p>
      <w:pPr>
        <w:spacing w:after="0"/>
        <w:ind w:left="0"/>
        <w:jc w:val="both"/>
      </w:pPr>
      <w:r>
        <w:rPr>
          <w:rFonts w:ascii="Times New Roman"/>
          <w:b w:val="false"/>
          <w:i w:val="false"/>
          <w:color w:val="000000"/>
          <w:sz w:val="28"/>
        </w:rPr>
        <w:t xml:space="preserve">
      </w:t>
      </w:r>
    </w:p>
    <w:bookmarkEnd w:id="32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3" w:id="3296"/>
    <w:p>
      <w:pPr>
        <w:spacing w:after="0"/>
        <w:ind w:left="0"/>
        <w:jc w:val="both"/>
      </w:pPr>
      <w:r>
        <w:rPr>
          <w:rFonts w:ascii="Times New Roman"/>
          <w:b w:val="false"/>
          <w:i w:val="false"/>
          <w:color w:val="000000"/>
          <w:sz w:val="28"/>
        </w:rPr>
        <w:t>
      3. Фамилия, имя, отчество (при его наличии)</w:t>
      </w:r>
    </w:p>
    <w:bookmarkEnd w:id="3296"/>
    <w:bookmarkStart w:name="z3774" w:id="3297"/>
    <w:p>
      <w:pPr>
        <w:spacing w:after="0"/>
        <w:ind w:left="0"/>
        <w:jc w:val="both"/>
      </w:pPr>
      <w:r>
        <w:rPr>
          <w:rFonts w:ascii="Times New Roman"/>
          <w:b w:val="false"/>
          <w:i w:val="false"/>
          <w:color w:val="000000"/>
          <w:sz w:val="28"/>
        </w:rPr>
        <w:t>
      4. Дата рождения</w:t>
      </w:r>
    </w:p>
    <w:bookmarkEnd w:id="3297"/>
    <w:bookmarkStart w:name="z3775" w:id="3298"/>
    <w:p>
      <w:pPr>
        <w:spacing w:after="0"/>
        <w:ind w:left="0"/>
        <w:jc w:val="both"/>
      </w:pPr>
      <w:r>
        <w:rPr>
          <w:rFonts w:ascii="Times New Roman"/>
          <w:b w:val="false"/>
          <w:i w:val="false"/>
          <w:color w:val="000000"/>
          <w:sz w:val="28"/>
        </w:rPr>
        <w:t>
      5. Место жительства</w:t>
      </w:r>
    </w:p>
    <w:bookmarkEnd w:id="3298"/>
    <w:bookmarkStart w:name="z3776" w:id="3299"/>
    <w:p>
      <w:pPr>
        <w:spacing w:after="0"/>
        <w:ind w:left="0"/>
        <w:jc w:val="both"/>
      </w:pPr>
      <w:r>
        <w:rPr>
          <w:rFonts w:ascii="Times New Roman"/>
          <w:b w:val="false"/>
          <w:i w:val="false"/>
          <w:color w:val="000000"/>
          <w:sz w:val="28"/>
        </w:rPr>
        <w:t>
      6. Кем направлен (заполняется при наличии направления)</w:t>
      </w:r>
    </w:p>
    <w:bookmarkEnd w:id="3299"/>
    <w:bookmarkStart w:name="z3777" w:id="3300"/>
    <w:p>
      <w:pPr>
        <w:spacing w:after="0"/>
        <w:ind w:left="0"/>
        <w:jc w:val="both"/>
      </w:pPr>
      <w:r>
        <w:rPr>
          <w:rFonts w:ascii="Times New Roman"/>
          <w:b w:val="false"/>
          <w:i w:val="false"/>
          <w:color w:val="000000"/>
          <w:sz w:val="28"/>
        </w:rPr>
        <w:t>
      7. № направления (заполняется при наличии направления)</w:t>
      </w:r>
    </w:p>
    <w:bookmarkEnd w:id="3300"/>
    <w:bookmarkStart w:name="z3778" w:id="3301"/>
    <w:p>
      <w:pPr>
        <w:spacing w:after="0"/>
        <w:ind w:left="0"/>
        <w:jc w:val="both"/>
      </w:pPr>
      <w:r>
        <w:rPr>
          <w:rFonts w:ascii="Times New Roman"/>
          <w:b w:val="false"/>
          <w:i w:val="false"/>
          <w:color w:val="000000"/>
          <w:sz w:val="28"/>
        </w:rPr>
        <w:t xml:space="preserve">
      </w:t>
      </w:r>
    </w:p>
    <w:bookmarkEnd w:id="33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9" w:id="3302"/>
    <w:p>
      <w:pPr>
        <w:spacing w:after="0"/>
        <w:ind w:left="0"/>
        <w:jc w:val="both"/>
      </w:pPr>
      <w:r>
        <w:rPr>
          <w:rFonts w:ascii="Times New Roman"/>
          <w:b w:val="false"/>
          <w:i w:val="false"/>
          <w:color w:val="000000"/>
          <w:sz w:val="28"/>
        </w:rPr>
        <w:t>
      8. Причина направления (заполняется при наличии направления)</w:t>
      </w:r>
    </w:p>
    <w:bookmarkEnd w:id="3302"/>
    <w:bookmarkStart w:name="z3780" w:id="3303"/>
    <w:p>
      <w:pPr>
        <w:spacing w:after="0"/>
        <w:ind w:left="0"/>
        <w:jc w:val="both"/>
      </w:pPr>
      <w:r>
        <w:rPr>
          <w:rFonts w:ascii="Times New Roman"/>
          <w:b w:val="false"/>
          <w:i w:val="false"/>
          <w:color w:val="000000"/>
          <w:sz w:val="28"/>
        </w:rPr>
        <w:t>
      9. Фамилия, имя, отчество (при его наличии) доставившего (заполняется при наличии направления)</w:t>
      </w:r>
    </w:p>
    <w:bookmarkEnd w:id="3303"/>
    <w:bookmarkStart w:name="z3781" w:id="3304"/>
    <w:p>
      <w:pPr>
        <w:spacing w:after="0"/>
        <w:ind w:left="0"/>
        <w:jc w:val="both"/>
      </w:pPr>
      <w:r>
        <w:rPr>
          <w:rFonts w:ascii="Times New Roman"/>
          <w:b w:val="false"/>
          <w:i w:val="false"/>
          <w:color w:val="000000"/>
          <w:sz w:val="28"/>
        </w:rPr>
        <w:t>
      10. Заключение</w:t>
      </w:r>
    </w:p>
    <w:bookmarkEnd w:id="3304"/>
    <w:bookmarkStart w:name="z3782" w:id="3305"/>
    <w:p>
      <w:pPr>
        <w:spacing w:after="0"/>
        <w:ind w:left="0"/>
        <w:jc w:val="both"/>
      </w:pPr>
      <w:r>
        <w:rPr>
          <w:rFonts w:ascii="Times New Roman"/>
          <w:b w:val="false"/>
          <w:i w:val="false"/>
          <w:color w:val="000000"/>
          <w:sz w:val="28"/>
        </w:rPr>
        <w:t>
      11. Идентификатор сотрудника, выполнившего освидетельствование или выдавшего справку</w:t>
      </w:r>
    </w:p>
    <w:bookmarkEnd w:id="3305"/>
    <w:bookmarkStart w:name="z3783" w:id="3306"/>
    <w:p>
      <w:pPr>
        <w:spacing w:after="0"/>
        <w:ind w:left="0"/>
        <w:jc w:val="left"/>
      </w:pPr>
      <w:r>
        <w:rPr>
          <w:rFonts w:ascii="Times New Roman"/>
          <w:b/>
          <w:i w:val="false"/>
          <w:color w:val="000000"/>
        </w:rPr>
        <w:t xml:space="preserve"> Форма № 022/у "Карта диализа" №____</w:t>
      </w:r>
    </w:p>
    <w:bookmarkEnd w:id="3306"/>
    <w:bookmarkStart w:name="z3784" w:id="3307"/>
    <w:p>
      <w:pPr>
        <w:spacing w:after="0"/>
        <w:ind w:left="0"/>
        <w:jc w:val="both"/>
      </w:pPr>
      <w:r>
        <w:rPr>
          <w:rFonts w:ascii="Times New Roman"/>
          <w:b w:val="false"/>
          <w:i w:val="false"/>
          <w:color w:val="000000"/>
          <w:sz w:val="28"/>
        </w:rPr>
        <w:t>
      Общая часть</w:t>
      </w:r>
    </w:p>
    <w:bookmarkEnd w:id="3307"/>
    <w:bookmarkStart w:name="z3785" w:id="3308"/>
    <w:p>
      <w:pPr>
        <w:spacing w:after="0"/>
        <w:ind w:left="0"/>
        <w:jc w:val="both"/>
      </w:pPr>
      <w:r>
        <w:rPr>
          <w:rFonts w:ascii="Times New Roman"/>
          <w:b w:val="false"/>
          <w:i w:val="false"/>
          <w:color w:val="000000"/>
          <w:sz w:val="28"/>
        </w:rPr>
        <w:t>
      1. ИИН</w:t>
      </w:r>
    </w:p>
    <w:bookmarkEnd w:id="3308"/>
    <w:bookmarkStart w:name="z3786" w:id="3309"/>
    <w:p>
      <w:pPr>
        <w:spacing w:after="0"/>
        <w:ind w:left="0"/>
        <w:jc w:val="both"/>
      </w:pPr>
      <w:r>
        <w:rPr>
          <w:rFonts w:ascii="Times New Roman"/>
          <w:b w:val="false"/>
          <w:i w:val="false"/>
          <w:color w:val="000000"/>
          <w:sz w:val="28"/>
        </w:rPr>
        <w:t xml:space="preserve">
      </w:t>
      </w:r>
    </w:p>
    <w:bookmarkEnd w:id="33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7" w:id="3310"/>
    <w:p>
      <w:pPr>
        <w:spacing w:after="0"/>
        <w:ind w:left="0"/>
        <w:jc w:val="both"/>
      </w:pPr>
      <w:r>
        <w:rPr>
          <w:rFonts w:ascii="Times New Roman"/>
          <w:b w:val="false"/>
          <w:i w:val="false"/>
          <w:color w:val="000000"/>
          <w:sz w:val="28"/>
        </w:rPr>
        <w:t>
      2. ФИО (при его наличии)</w:t>
      </w:r>
    </w:p>
    <w:bookmarkEnd w:id="3310"/>
    <w:bookmarkStart w:name="z3788" w:id="3311"/>
    <w:p>
      <w:pPr>
        <w:spacing w:after="0"/>
        <w:ind w:left="0"/>
        <w:jc w:val="both"/>
      </w:pPr>
      <w:r>
        <w:rPr>
          <w:rFonts w:ascii="Times New Roman"/>
          <w:b w:val="false"/>
          <w:i w:val="false"/>
          <w:color w:val="000000"/>
          <w:sz w:val="28"/>
        </w:rPr>
        <w:t>
      3. Дата рождения</w:t>
      </w:r>
    </w:p>
    <w:bookmarkEnd w:id="3311"/>
    <w:bookmarkStart w:name="z3789" w:id="3312"/>
    <w:p>
      <w:pPr>
        <w:spacing w:after="0"/>
        <w:ind w:left="0"/>
        <w:jc w:val="both"/>
      </w:pPr>
      <w:r>
        <w:rPr>
          <w:rFonts w:ascii="Times New Roman"/>
          <w:b w:val="false"/>
          <w:i w:val="false"/>
          <w:color w:val="000000"/>
          <w:sz w:val="28"/>
        </w:rPr>
        <w:t>
      4. Пол</w:t>
      </w:r>
    </w:p>
    <w:bookmarkEnd w:id="3312"/>
    <w:bookmarkStart w:name="z3790" w:id="3313"/>
    <w:p>
      <w:pPr>
        <w:spacing w:after="0"/>
        <w:ind w:left="0"/>
        <w:jc w:val="both"/>
      </w:pPr>
      <w:r>
        <w:rPr>
          <w:rFonts w:ascii="Times New Roman"/>
          <w:b w:val="false"/>
          <w:i w:val="false"/>
          <w:color w:val="000000"/>
          <w:sz w:val="28"/>
        </w:rPr>
        <w:t xml:space="preserve">
      </w:t>
      </w:r>
    </w:p>
    <w:bookmarkEnd w:id="33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1" w:id="3314"/>
    <w:p>
      <w:pPr>
        <w:spacing w:after="0"/>
        <w:ind w:left="0"/>
        <w:jc w:val="both"/>
      </w:pPr>
      <w:r>
        <w:rPr>
          <w:rFonts w:ascii="Times New Roman"/>
          <w:b w:val="false"/>
          <w:i w:val="false"/>
          <w:color w:val="000000"/>
          <w:sz w:val="28"/>
        </w:rPr>
        <w:t>
      мужской</w:t>
      </w:r>
    </w:p>
    <w:bookmarkEnd w:id="3314"/>
    <w:bookmarkStart w:name="z3792" w:id="3315"/>
    <w:p>
      <w:pPr>
        <w:spacing w:after="0"/>
        <w:ind w:left="0"/>
        <w:jc w:val="both"/>
      </w:pPr>
      <w:r>
        <w:rPr>
          <w:rFonts w:ascii="Times New Roman"/>
          <w:b w:val="false"/>
          <w:i w:val="false"/>
          <w:color w:val="000000"/>
          <w:sz w:val="28"/>
        </w:rPr>
        <w:t xml:space="preserve">
      </w:t>
      </w:r>
    </w:p>
    <w:bookmarkEnd w:id="33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3" w:id="3316"/>
    <w:p>
      <w:pPr>
        <w:spacing w:after="0"/>
        <w:ind w:left="0"/>
        <w:jc w:val="both"/>
      </w:pPr>
      <w:r>
        <w:rPr>
          <w:rFonts w:ascii="Times New Roman"/>
          <w:b w:val="false"/>
          <w:i w:val="false"/>
          <w:color w:val="000000"/>
          <w:sz w:val="28"/>
        </w:rPr>
        <w:t>
      женский</w:t>
      </w:r>
    </w:p>
    <w:bookmarkEnd w:id="3316"/>
    <w:bookmarkStart w:name="z3794" w:id="3317"/>
    <w:p>
      <w:pPr>
        <w:spacing w:after="0"/>
        <w:ind w:left="0"/>
        <w:jc w:val="both"/>
      </w:pPr>
      <w:r>
        <w:rPr>
          <w:rFonts w:ascii="Times New Roman"/>
          <w:b w:val="false"/>
          <w:i w:val="false"/>
          <w:color w:val="000000"/>
          <w:sz w:val="28"/>
        </w:rPr>
        <w:t>
      5. Возраст</w:t>
      </w:r>
    </w:p>
    <w:bookmarkEnd w:id="3317"/>
    <w:bookmarkStart w:name="z3795" w:id="3318"/>
    <w:p>
      <w:pPr>
        <w:spacing w:after="0"/>
        <w:ind w:left="0"/>
        <w:jc w:val="both"/>
      </w:pPr>
      <w:r>
        <w:rPr>
          <w:rFonts w:ascii="Times New Roman"/>
          <w:b w:val="false"/>
          <w:i w:val="false"/>
          <w:color w:val="000000"/>
          <w:sz w:val="28"/>
        </w:rPr>
        <w:t xml:space="preserve">
      </w:t>
      </w:r>
    </w:p>
    <w:bookmarkEnd w:id="33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6" w:id="3319"/>
    <w:p>
      <w:pPr>
        <w:spacing w:after="0"/>
        <w:ind w:left="0"/>
        <w:jc w:val="both"/>
      </w:pPr>
      <w:r>
        <w:rPr>
          <w:rFonts w:ascii="Times New Roman"/>
          <w:b w:val="false"/>
          <w:i w:val="false"/>
          <w:color w:val="000000"/>
          <w:sz w:val="28"/>
        </w:rPr>
        <w:t>
      6. Национальность</w:t>
      </w:r>
    </w:p>
    <w:bookmarkEnd w:id="3319"/>
    <w:bookmarkStart w:name="z3797" w:id="3320"/>
    <w:p>
      <w:pPr>
        <w:spacing w:after="0"/>
        <w:ind w:left="0"/>
        <w:jc w:val="both"/>
      </w:pPr>
      <w:r>
        <w:rPr>
          <w:rFonts w:ascii="Times New Roman"/>
          <w:b w:val="false"/>
          <w:i w:val="false"/>
          <w:color w:val="000000"/>
          <w:sz w:val="28"/>
        </w:rPr>
        <w:t>
      7. Гражданство</w:t>
      </w:r>
    </w:p>
    <w:bookmarkEnd w:id="3320"/>
    <w:bookmarkStart w:name="z3798" w:id="3321"/>
    <w:p>
      <w:pPr>
        <w:spacing w:after="0"/>
        <w:ind w:left="0"/>
        <w:jc w:val="both"/>
      </w:pPr>
      <w:r>
        <w:rPr>
          <w:rFonts w:ascii="Times New Roman"/>
          <w:b w:val="false"/>
          <w:i w:val="false"/>
          <w:color w:val="000000"/>
          <w:sz w:val="28"/>
        </w:rPr>
        <w:t>
      8. Житель</w:t>
      </w:r>
    </w:p>
    <w:bookmarkEnd w:id="3321"/>
    <w:bookmarkStart w:name="z3799" w:id="3322"/>
    <w:p>
      <w:pPr>
        <w:spacing w:after="0"/>
        <w:ind w:left="0"/>
        <w:jc w:val="both"/>
      </w:pPr>
      <w:r>
        <w:rPr>
          <w:rFonts w:ascii="Times New Roman"/>
          <w:b w:val="false"/>
          <w:i w:val="false"/>
          <w:color w:val="000000"/>
          <w:sz w:val="28"/>
        </w:rPr>
        <w:t xml:space="preserve">
      </w:t>
      </w:r>
    </w:p>
    <w:bookmarkEnd w:id="33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0" w:id="3323"/>
    <w:p>
      <w:pPr>
        <w:spacing w:after="0"/>
        <w:ind w:left="0"/>
        <w:jc w:val="both"/>
      </w:pPr>
      <w:r>
        <w:rPr>
          <w:rFonts w:ascii="Times New Roman"/>
          <w:b w:val="false"/>
          <w:i w:val="false"/>
          <w:color w:val="000000"/>
          <w:sz w:val="28"/>
        </w:rPr>
        <w:t>
      города</w:t>
      </w:r>
    </w:p>
    <w:bookmarkEnd w:id="3323"/>
    <w:bookmarkStart w:name="z3801" w:id="3324"/>
    <w:p>
      <w:pPr>
        <w:spacing w:after="0"/>
        <w:ind w:left="0"/>
        <w:jc w:val="both"/>
      </w:pPr>
      <w:r>
        <w:rPr>
          <w:rFonts w:ascii="Times New Roman"/>
          <w:b w:val="false"/>
          <w:i w:val="false"/>
          <w:color w:val="000000"/>
          <w:sz w:val="28"/>
        </w:rPr>
        <w:t xml:space="preserve">
      </w:t>
      </w:r>
    </w:p>
    <w:bookmarkEnd w:id="33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2" w:id="3325"/>
    <w:p>
      <w:pPr>
        <w:spacing w:after="0"/>
        <w:ind w:left="0"/>
        <w:jc w:val="both"/>
      </w:pPr>
      <w:r>
        <w:rPr>
          <w:rFonts w:ascii="Times New Roman"/>
          <w:b w:val="false"/>
          <w:i w:val="false"/>
          <w:color w:val="000000"/>
          <w:sz w:val="28"/>
        </w:rPr>
        <w:t>
      села</w:t>
      </w:r>
    </w:p>
    <w:bookmarkEnd w:id="3325"/>
    <w:bookmarkStart w:name="z3803" w:id="3326"/>
    <w:p>
      <w:pPr>
        <w:spacing w:after="0"/>
        <w:ind w:left="0"/>
        <w:jc w:val="both"/>
      </w:pPr>
      <w:r>
        <w:rPr>
          <w:rFonts w:ascii="Times New Roman"/>
          <w:b w:val="false"/>
          <w:i w:val="false"/>
          <w:color w:val="000000"/>
          <w:sz w:val="28"/>
        </w:rPr>
        <w:t>
      Адрес проживания</w:t>
      </w:r>
    </w:p>
    <w:bookmarkEnd w:id="3326"/>
    <w:bookmarkStart w:name="z3804" w:id="3327"/>
    <w:p>
      <w:pPr>
        <w:spacing w:after="0"/>
        <w:ind w:left="0"/>
        <w:jc w:val="both"/>
      </w:pPr>
      <w:r>
        <w:rPr>
          <w:rFonts w:ascii="Times New Roman"/>
          <w:b w:val="false"/>
          <w:i w:val="false"/>
          <w:color w:val="000000"/>
          <w:sz w:val="28"/>
        </w:rPr>
        <w:t>
      9. Место работы/учебы/детского учреждения</w:t>
      </w:r>
    </w:p>
    <w:bookmarkEnd w:id="3327"/>
    <w:bookmarkStart w:name="z3805" w:id="3328"/>
    <w:p>
      <w:pPr>
        <w:spacing w:after="0"/>
        <w:ind w:left="0"/>
        <w:jc w:val="both"/>
      </w:pPr>
      <w:r>
        <w:rPr>
          <w:rFonts w:ascii="Times New Roman"/>
          <w:b w:val="false"/>
          <w:i w:val="false"/>
          <w:color w:val="000000"/>
          <w:sz w:val="28"/>
        </w:rPr>
        <w:t>
      Должность</w:t>
      </w:r>
    </w:p>
    <w:bookmarkEnd w:id="3328"/>
    <w:bookmarkStart w:name="z3806" w:id="3329"/>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329"/>
    <w:bookmarkStart w:name="z3807" w:id="3330"/>
    <w:p>
      <w:pPr>
        <w:spacing w:after="0"/>
        <w:ind w:left="0"/>
        <w:jc w:val="both"/>
      </w:pPr>
      <w:r>
        <w:rPr>
          <w:rFonts w:ascii="Times New Roman"/>
          <w:b w:val="false"/>
          <w:i w:val="false"/>
          <w:color w:val="000000"/>
          <w:sz w:val="28"/>
        </w:rPr>
        <w:t>
      11. Группа инвалидности</w:t>
      </w:r>
    </w:p>
    <w:bookmarkEnd w:id="3330"/>
    <w:bookmarkStart w:name="z3808" w:id="3331"/>
    <w:p>
      <w:pPr>
        <w:spacing w:after="0"/>
        <w:ind w:left="0"/>
        <w:jc w:val="both"/>
      </w:pPr>
      <w:r>
        <w:rPr>
          <w:rFonts w:ascii="Times New Roman"/>
          <w:b w:val="false"/>
          <w:i w:val="false"/>
          <w:color w:val="000000"/>
          <w:sz w:val="28"/>
        </w:rPr>
        <w:t>
      12. Тип возмещения</w:t>
      </w:r>
    </w:p>
    <w:bookmarkEnd w:id="3331"/>
    <w:bookmarkStart w:name="z3809" w:id="3332"/>
    <w:p>
      <w:pPr>
        <w:spacing w:after="0"/>
        <w:ind w:left="0"/>
        <w:jc w:val="both"/>
      </w:pPr>
      <w:r>
        <w:rPr>
          <w:rFonts w:ascii="Times New Roman"/>
          <w:b w:val="false"/>
          <w:i w:val="false"/>
          <w:color w:val="000000"/>
          <w:sz w:val="28"/>
        </w:rPr>
        <w:t>
      13. Социальный статус</w:t>
      </w:r>
    </w:p>
    <w:bookmarkEnd w:id="3332"/>
    <w:bookmarkStart w:name="z3810" w:id="3333"/>
    <w:p>
      <w:pPr>
        <w:spacing w:after="0"/>
        <w:ind w:left="0"/>
        <w:jc w:val="both"/>
      </w:pPr>
      <w:r>
        <w:rPr>
          <w:rFonts w:ascii="Times New Roman"/>
          <w:b w:val="false"/>
          <w:i w:val="false"/>
          <w:color w:val="000000"/>
          <w:sz w:val="28"/>
        </w:rPr>
        <w:t>
      14. Наименование направившей МО (из регистра МО)</w:t>
      </w:r>
    </w:p>
    <w:bookmarkEnd w:id="3333"/>
    <w:bookmarkStart w:name="z3811" w:id="3334"/>
    <w:p>
      <w:pPr>
        <w:spacing w:after="0"/>
        <w:ind w:left="0"/>
        <w:jc w:val="both"/>
      </w:pPr>
      <w:r>
        <w:rPr>
          <w:rFonts w:ascii="Times New Roman"/>
          <w:b w:val="false"/>
          <w:i w:val="false"/>
          <w:color w:val="000000"/>
          <w:sz w:val="28"/>
        </w:rPr>
        <w:t>
      15. Диагноз основной код наименование</w:t>
      </w:r>
    </w:p>
    <w:bookmarkEnd w:id="3334"/>
    <w:bookmarkStart w:name="z3812" w:id="3335"/>
    <w:p>
      <w:pPr>
        <w:spacing w:after="0"/>
        <w:ind w:left="0"/>
        <w:jc w:val="both"/>
      </w:pPr>
      <w:r>
        <w:rPr>
          <w:rFonts w:ascii="Times New Roman"/>
          <w:b w:val="false"/>
          <w:i w:val="false"/>
          <w:color w:val="000000"/>
          <w:sz w:val="28"/>
        </w:rPr>
        <w:t>
      16. Фоновые заболевания код наименование</w:t>
      </w:r>
    </w:p>
    <w:bookmarkEnd w:id="3335"/>
    <w:bookmarkStart w:name="z3813" w:id="3336"/>
    <w:p>
      <w:pPr>
        <w:spacing w:after="0"/>
        <w:ind w:left="0"/>
        <w:jc w:val="left"/>
      </w:pPr>
      <w:r>
        <w:rPr>
          <w:rFonts w:ascii="Times New Roman"/>
          <w:b/>
          <w:i w:val="false"/>
          <w:color w:val="000000"/>
        </w:rPr>
        <w:t xml:space="preserve"> Информацию о состоянии здоровья разрешено сообщать следующим лицам:</w:t>
      </w:r>
    </w:p>
    <w:bookmarkEnd w:id="3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14" w:id="3337"/>
    <w:p>
      <w:pPr>
        <w:spacing w:after="0"/>
        <w:ind w:left="0"/>
        <w:jc w:val="both"/>
      </w:pPr>
      <w:r>
        <w:rPr>
          <w:rFonts w:ascii="Times New Roman"/>
          <w:b w:val="false"/>
          <w:i w:val="false"/>
          <w:color w:val="000000"/>
          <w:sz w:val="28"/>
        </w:rPr>
        <w:t>
      17. Дата начала лечения гемодиализом</w:t>
      </w:r>
    </w:p>
    <w:bookmarkEnd w:id="3337"/>
    <w:bookmarkStart w:name="z3815" w:id="3338"/>
    <w:p>
      <w:pPr>
        <w:spacing w:after="0"/>
        <w:ind w:left="0"/>
        <w:jc w:val="both"/>
      </w:pPr>
      <w:r>
        <w:rPr>
          <w:rFonts w:ascii="Times New Roman"/>
          <w:b w:val="false"/>
          <w:i w:val="false"/>
          <w:color w:val="000000"/>
          <w:sz w:val="28"/>
        </w:rPr>
        <w:t>
      18. Дата начала лечения гемодиализом в данном учреждении:</w:t>
      </w:r>
    </w:p>
    <w:bookmarkEnd w:id="3338"/>
    <w:bookmarkStart w:name="z3816" w:id="3339"/>
    <w:p>
      <w:pPr>
        <w:spacing w:after="0"/>
        <w:ind w:left="0"/>
        <w:jc w:val="both"/>
      </w:pPr>
      <w:r>
        <w:rPr>
          <w:rFonts w:ascii="Times New Roman"/>
          <w:b w:val="false"/>
          <w:i w:val="false"/>
          <w:color w:val="000000"/>
          <w:sz w:val="28"/>
        </w:rPr>
        <w:t>
      19. Дата проведения: начало, окончание</w:t>
      </w:r>
    </w:p>
    <w:bookmarkEnd w:id="3339"/>
    <w:bookmarkStart w:name="z3817" w:id="3340"/>
    <w:p>
      <w:pPr>
        <w:spacing w:after="0"/>
        <w:ind w:left="0"/>
        <w:jc w:val="both"/>
      </w:pPr>
      <w:r>
        <w:rPr>
          <w:rFonts w:ascii="Times New Roman"/>
          <w:b w:val="false"/>
          <w:i w:val="false"/>
          <w:color w:val="000000"/>
          <w:sz w:val="28"/>
        </w:rPr>
        <w:t>
      20. Гемодиализ №</w:t>
      </w:r>
    </w:p>
    <w:bookmarkEnd w:id="3340"/>
    <w:bookmarkStart w:name="z3818" w:id="3341"/>
    <w:p>
      <w:pPr>
        <w:spacing w:after="0"/>
        <w:ind w:left="0"/>
        <w:jc w:val="both"/>
      </w:pPr>
      <w:r>
        <w:rPr>
          <w:rFonts w:ascii="Times New Roman"/>
          <w:b w:val="false"/>
          <w:i w:val="false"/>
          <w:color w:val="000000"/>
          <w:sz w:val="28"/>
        </w:rPr>
        <w:t xml:space="preserve">
      </w:t>
      </w:r>
    </w:p>
    <w:bookmarkEnd w:id="33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9" w:id="3342"/>
    <w:p>
      <w:pPr>
        <w:spacing w:after="0"/>
        <w:ind w:left="0"/>
        <w:jc w:val="both"/>
      </w:pPr>
      <w:r>
        <w:rPr>
          <w:rFonts w:ascii="Times New Roman"/>
          <w:b w:val="false"/>
          <w:i w:val="false"/>
          <w:color w:val="000000"/>
          <w:sz w:val="28"/>
        </w:rPr>
        <w:t>
      Аппарат №</w:t>
      </w:r>
    </w:p>
    <w:bookmarkEnd w:id="3342"/>
    <w:bookmarkStart w:name="z3820" w:id="3343"/>
    <w:p>
      <w:pPr>
        <w:spacing w:after="0"/>
        <w:ind w:left="0"/>
        <w:jc w:val="both"/>
      </w:pPr>
      <w:r>
        <w:rPr>
          <w:rFonts w:ascii="Times New Roman"/>
          <w:b w:val="false"/>
          <w:i w:val="false"/>
          <w:color w:val="000000"/>
          <w:sz w:val="28"/>
        </w:rPr>
        <w:t xml:space="preserve">
      </w:t>
      </w:r>
    </w:p>
    <w:bookmarkEnd w:id="33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1" w:id="3344"/>
    <w:p>
      <w:pPr>
        <w:spacing w:after="0"/>
        <w:ind w:left="0"/>
        <w:jc w:val="both"/>
      </w:pPr>
      <w:r>
        <w:rPr>
          <w:rFonts w:ascii="Times New Roman"/>
          <w:b w:val="false"/>
          <w:i w:val="false"/>
          <w:color w:val="000000"/>
          <w:sz w:val="28"/>
        </w:rPr>
        <w:t>
      21. Тип диализатора:</w:t>
      </w:r>
    </w:p>
    <w:bookmarkEnd w:id="3344"/>
    <w:bookmarkStart w:name="z3822" w:id="3345"/>
    <w:p>
      <w:pPr>
        <w:spacing w:after="0"/>
        <w:ind w:left="0"/>
        <w:jc w:val="both"/>
      </w:pPr>
      <w:r>
        <w:rPr>
          <w:rFonts w:ascii="Times New Roman"/>
          <w:b w:val="false"/>
          <w:i w:val="false"/>
          <w:color w:val="000000"/>
          <w:sz w:val="28"/>
        </w:rPr>
        <w:t xml:space="preserve">
      </w:t>
      </w:r>
    </w:p>
    <w:bookmarkEnd w:id="33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3" w:id="3346"/>
    <w:p>
      <w:pPr>
        <w:spacing w:after="0"/>
        <w:ind w:left="0"/>
        <w:jc w:val="both"/>
      </w:pPr>
      <w:r>
        <w:rPr>
          <w:rFonts w:ascii="Times New Roman"/>
          <w:b w:val="false"/>
          <w:i w:val="false"/>
          <w:color w:val="000000"/>
          <w:sz w:val="28"/>
        </w:rPr>
        <w:t>
      низко поточный</w:t>
      </w:r>
    </w:p>
    <w:bookmarkEnd w:id="3346"/>
    <w:bookmarkStart w:name="z3824" w:id="3347"/>
    <w:p>
      <w:pPr>
        <w:spacing w:after="0"/>
        <w:ind w:left="0"/>
        <w:jc w:val="both"/>
      </w:pPr>
      <w:r>
        <w:rPr>
          <w:rFonts w:ascii="Times New Roman"/>
          <w:b w:val="false"/>
          <w:i w:val="false"/>
          <w:color w:val="000000"/>
          <w:sz w:val="28"/>
        </w:rPr>
        <w:t xml:space="preserve">
      </w:t>
      </w:r>
    </w:p>
    <w:bookmarkEnd w:id="33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5" w:id="3348"/>
    <w:p>
      <w:pPr>
        <w:spacing w:after="0"/>
        <w:ind w:left="0"/>
        <w:jc w:val="both"/>
      </w:pPr>
      <w:r>
        <w:rPr>
          <w:rFonts w:ascii="Times New Roman"/>
          <w:b w:val="false"/>
          <w:i w:val="false"/>
          <w:color w:val="000000"/>
          <w:sz w:val="28"/>
        </w:rPr>
        <w:t>
      высоко поточный</w:t>
      </w:r>
    </w:p>
    <w:bookmarkEnd w:id="3348"/>
    <w:bookmarkStart w:name="z3826" w:id="3349"/>
    <w:p>
      <w:pPr>
        <w:spacing w:after="0"/>
        <w:ind w:left="0"/>
        <w:jc w:val="both"/>
      </w:pPr>
      <w:r>
        <w:rPr>
          <w:rFonts w:ascii="Times New Roman"/>
          <w:b w:val="false"/>
          <w:i w:val="false"/>
          <w:color w:val="000000"/>
          <w:sz w:val="28"/>
        </w:rPr>
        <w:t>
      размер</w:t>
      </w:r>
    </w:p>
    <w:bookmarkEnd w:id="3349"/>
    <w:bookmarkStart w:name="z3827" w:id="3350"/>
    <w:p>
      <w:pPr>
        <w:spacing w:after="0"/>
        <w:ind w:left="0"/>
        <w:jc w:val="both"/>
      </w:pPr>
      <w:r>
        <w:rPr>
          <w:rFonts w:ascii="Times New Roman"/>
          <w:b w:val="false"/>
          <w:i w:val="false"/>
          <w:color w:val="000000"/>
          <w:sz w:val="28"/>
        </w:rPr>
        <w:t xml:space="preserve">
      </w:t>
      </w:r>
    </w:p>
    <w:bookmarkEnd w:id="33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8" w:id="3351"/>
    <w:p>
      <w:pPr>
        <w:spacing w:after="0"/>
        <w:ind w:left="0"/>
        <w:jc w:val="both"/>
      </w:pPr>
      <w:r>
        <w:rPr>
          <w:rFonts w:ascii="Times New Roman"/>
          <w:b w:val="false"/>
          <w:i w:val="false"/>
          <w:color w:val="000000"/>
          <w:sz w:val="28"/>
        </w:rPr>
        <w:t>
      м2, производитель</w:t>
      </w:r>
    </w:p>
    <w:bookmarkEnd w:id="3351"/>
    <w:bookmarkStart w:name="z3829" w:id="3352"/>
    <w:p>
      <w:pPr>
        <w:spacing w:after="0"/>
        <w:ind w:left="0"/>
        <w:jc w:val="both"/>
      </w:pPr>
      <w:r>
        <w:rPr>
          <w:rFonts w:ascii="Times New Roman"/>
          <w:b w:val="false"/>
          <w:i w:val="false"/>
          <w:color w:val="000000"/>
          <w:sz w:val="28"/>
        </w:rPr>
        <w:t xml:space="preserve">
      </w:t>
      </w:r>
    </w:p>
    <w:bookmarkEnd w:id="33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0" w:id="3353"/>
    <w:p>
      <w:pPr>
        <w:spacing w:after="0"/>
        <w:ind w:left="0"/>
        <w:jc w:val="both"/>
      </w:pPr>
      <w:r>
        <w:rPr>
          <w:rFonts w:ascii="Times New Roman"/>
          <w:b w:val="false"/>
          <w:i w:val="false"/>
          <w:color w:val="000000"/>
          <w:sz w:val="28"/>
        </w:rPr>
        <w:t>
      22. Гемодиализ:</w:t>
      </w:r>
    </w:p>
    <w:bookmarkEnd w:id="3353"/>
    <w:bookmarkStart w:name="z3831" w:id="3354"/>
    <w:p>
      <w:pPr>
        <w:spacing w:after="0"/>
        <w:ind w:left="0"/>
        <w:jc w:val="both"/>
      </w:pPr>
      <w:r>
        <w:rPr>
          <w:rFonts w:ascii="Times New Roman"/>
          <w:b w:val="false"/>
          <w:i w:val="false"/>
          <w:color w:val="000000"/>
          <w:sz w:val="28"/>
        </w:rPr>
        <w:t xml:space="preserve">
      </w:t>
      </w:r>
    </w:p>
    <w:bookmarkEnd w:id="33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2" w:id="3355"/>
    <w:p>
      <w:pPr>
        <w:spacing w:after="0"/>
        <w:ind w:left="0"/>
        <w:jc w:val="both"/>
      </w:pPr>
      <w:r>
        <w:rPr>
          <w:rFonts w:ascii="Times New Roman"/>
          <w:b w:val="false"/>
          <w:i w:val="false"/>
          <w:color w:val="000000"/>
          <w:sz w:val="28"/>
        </w:rPr>
        <w:t>
      бикарбонатный</w:t>
      </w:r>
    </w:p>
    <w:bookmarkEnd w:id="3355"/>
    <w:bookmarkStart w:name="z3833" w:id="3356"/>
    <w:p>
      <w:pPr>
        <w:spacing w:after="0"/>
        <w:ind w:left="0"/>
        <w:jc w:val="both"/>
      </w:pPr>
      <w:r>
        <w:rPr>
          <w:rFonts w:ascii="Times New Roman"/>
          <w:b w:val="false"/>
          <w:i w:val="false"/>
          <w:color w:val="000000"/>
          <w:sz w:val="28"/>
        </w:rPr>
        <w:t xml:space="preserve">
      </w:t>
      </w:r>
    </w:p>
    <w:bookmarkEnd w:id="33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4" w:id="3357"/>
    <w:p>
      <w:pPr>
        <w:spacing w:after="0"/>
        <w:ind w:left="0"/>
        <w:jc w:val="both"/>
      </w:pPr>
      <w:r>
        <w:rPr>
          <w:rFonts w:ascii="Times New Roman"/>
          <w:b w:val="false"/>
          <w:i w:val="false"/>
          <w:color w:val="000000"/>
          <w:sz w:val="28"/>
        </w:rPr>
        <w:t xml:space="preserve">
      </w:t>
      </w:r>
    </w:p>
    <w:bookmarkEnd w:id="33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5" w:id="3358"/>
    <w:p>
      <w:pPr>
        <w:spacing w:after="0"/>
        <w:ind w:left="0"/>
        <w:jc w:val="both"/>
      </w:pPr>
      <w:r>
        <w:rPr>
          <w:rFonts w:ascii="Times New Roman"/>
          <w:b w:val="false"/>
          <w:i w:val="false"/>
          <w:color w:val="000000"/>
          <w:sz w:val="28"/>
        </w:rPr>
        <w:t>
      23. Профиль ультрафильтрации:</w:t>
      </w:r>
    </w:p>
    <w:bookmarkEnd w:id="3358"/>
    <w:bookmarkStart w:name="z3836" w:id="3359"/>
    <w:p>
      <w:pPr>
        <w:spacing w:after="0"/>
        <w:ind w:left="0"/>
        <w:jc w:val="both"/>
      </w:pPr>
      <w:r>
        <w:rPr>
          <w:rFonts w:ascii="Times New Roman"/>
          <w:b w:val="false"/>
          <w:i w:val="false"/>
          <w:color w:val="000000"/>
          <w:sz w:val="28"/>
        </w:rPr>
        <w:t xml:space="preserve">
      </w:t>
      </w:r>
    </w:p>
    <w:bookmarkEnd w:id="33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7" w:id="3360"/>
    <w:p>
      <w:pPr>
        <w:spacing w:after="0"/>
        <w:ind w:left="0"/>
        <w:jc w:val="both"/>
      </w:pPr>
      <w:r>
        <w:rPr>
          <w:rFonts w:ascii="Times New Roman"/>
          <w:b w:val="false"/>
          <w:i w:val="false"/>
          <w:color w:val="000000"/>
          <w:sz w:val="28"/>
        </w:rPr>
        <w:t>
      ИУФ</w:t>
      </w:r>
    </w:p>
    <w:bookmarkEnd w:id="3360"/>
    <w:bookmarkStart w:name="z3838" w:id="3361"/>
    <w:p>
      <w:pPr>
        <w:spacing w:after="0"/>
        <w:ind w:left="0"/>
        <w:jc w:val="both"/>
      </w:pPr>
      <w:r>
        <w:rPr>
          <w:rFonts w:ascii="Times New Roman"/>
          <w:b w:val="false"/>
          <w:i w:val="false"/>
          <w:color w:val="000000"/>
          <w:sz w:val="28"/>
        </w:rPr>
        <w:t xml:space="preserve">
      </w:t>
      </w:r>
    </w:p>
    <w:bookmarkEnd w:id="33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9" w:id="3362"/>
    <w:p>
      <w:pPr>
        <w:spacing w:after="0"/>
        <w:ind w:left="0"/>
        <w:jc w:val="both"/>
      </w:pPr>
      <w:r>
        <w:rPr>
          <w:rFonts w:ascii="Times New Roman"/>
          <w:b w:val="false"/>
          <w:i w:val="false"/>
          <w:color w:val="000000"/>
          <w:sz w:val="28"/>
        </w:rPr>
        <w:t>
      УФ</w:t>
      </w:r>
    </w:p>
    <w:bookmarkEnd w:id="3362"/>
    <w:bookmarkStart w:name="z3840" w:id="3363"/>
    <w:p>
      <w:pPr>
        <w:spacing w:after="0"/>
        <w:ind w:left="0"/>
        <w:jc w:val="both"/>
      </w:pPr>
      <w:r>
        <w:rPr>
          <w:rFonts w:ascii="Times New Roman"/>
          <w:b w:val="false"/>
          <w:i w:val="false"/>
          <w:color w:val="000000"/>
          <w:sz w:val="28"/>
        </w:rPr>
        <w:t xml:space="preserve">
      </w:t>
      </w:r>
    </w:p>
    <w:bookmarkEnd w:id="33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1" w:id="3364"/>
    <w:p>
      <w:pPr>
        <w:spacing w:after="0"/>
        <w:ind w:left="0"/>
        <w:jc w:val="both"/>
      </w:pPr>
      <w:r>
        <w:rPr>
          <w:rFonts w:ascii="Times New Roman"/>
          <w:b w:val="false"/>
          <w:i w:val="false"/>
          <w:color w:val="000000"/>
          <w:sz w:val="28"/>
        </w:rPr>
        <w:t>
      Na</w:t>
      </w:r>
    </w:p>
    <w:bookmarkEnd w:id="3364"/>
    <w:bookmarkStart w:name="z3842" w:id="3365"/>
    <w:p>
      <w:pPr>
        <w:spacing w:after="0"/>
        <w:ind w:left="0"/>
        <w:jc w:val="both"/>
      </w:pPr>
      <w:r>
        <w:rPr>
          <w:rFonts w:ascii="Times New Roman"/>
          <w:b w:val="false"/>
          <w:i w:val="false"/>
          <w:color w:val="000000"/>
          <w:sz w:val="28"/>
        </w:rPr>
        <w:t>
      24. Сосудистый доступ:</w:t>
      </w:r>
    </w:p>
    <w:bookmarkEnd w:id="3365"/>
    <w:bookmarkStart w:name="z3843" w:id="3366"/>
    <w:p>
      <w:pPr>
        <w:spacing w:after="0"/>
        <w:ind w:left="0"/>
        <w:jc w:val="both"/>
      </w:pPr>
      <w:r>
        <w:rPr>
          <w:rFonts w:ascii="Times New Roman"/>
          <w:b w:val="false"/>
          <w:i w:val="false"/>
          <w:color w:val="000000"/>
          <w:sz w:val="28"/>
        </w:rPr>
        <w:t xml:space="preserve">
      </w:t>
      </w:r>
    </w:p>
    <w:bookmarkEnd w:id="33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4" w:id="3367"/>
    <w:p>
      <w:pPr>
        <w:spacing w:after="0"/>
        <w:ind w:left="0"/>
        <w:jc w:val="both"/>
      </w:pPr>
      <w:r>
        <w:rPr>
          <w:rFonts w:ascii="Times New Roman"/>
          <w:b w:val="false"/>
          <w:i w:val="false"/>
          <w:color w:val="000000"/>
          <w:sz w:val="28"/>
        </w:rPr>
        <w:t>
      A-V фистула</w:t>
      </w:r>
    </w:p>
    <w:bookmarkEnd w:id="3367"/>
    <w:bookmarkStart w:name="z3845" w:id="3368"/>
    <w:p>
      <w:pPr>
        <w:spacing w:after="0"/>
        <w:ind w:left="0"/>
        <w:jc w:val="both"/>
      </w:pPr>
      <w:r>
        <w:rPr>
          <w:rFonts w:ascii="Times New Roman"/>
          <w:b w:val="false"/>
          <w:i w:val="false"/>
          <w:color w:val="000000"/>
          <w:sz w:val="28"/>
        </w:rPr>
        <w:t xml:space="preserve">
      </w:t>
      </w:r>
    </w:p>
    <w:bookmarkEnd w:id="33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6" w:id="3369"/>
    <w:p>
      <w:pPr>
        <w:spacing w:after="0"/>
        <w:ind w:left="0"/>
        <w:jc w:val="both"/>
      </w:pPr>
      <w:r>
        <w:rPr>
          <w:rFonts w:ascii="Times New Roman"/>
          <w:b w:val="false"/>
          <w:i w:val="false"/>
          <w:color w:val="000000"/>
          <w:sz w:val="28"/>
        </w:rPr>
        <w:t>
      протез</w:t>
      </w:r>
    </w:p>
    <w:bookmarkEnd w:id="3369"/>
    <w:bookmarkStart w:name="z3847" w:id="3370"/>
    <w:p>
      <w:pPr>
        <w:spacing w:after="0"/>
        <w:ind w:left="0"/>
        <w:jc w:val="both"/>
      </w:pPr>
      <w:r>
        <w:rPr>
          <w:rFonts w:ascii="Times New Roman"/>
          <w:b w:val="false"/>
          <w:i w:val="false"/>
          <w:color w:val="000000"/>
          <w:sz w:val="28"/>
        </w:rPr>
        <w:t xml:space="preserve">
      </w:t>
      </w:r>
    </w:p>
    <w:bookmarkEnd w:id="33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8" w:id="3371"/>
    <w:p>
      <w:pPr>
        <w:spacing w:after="0"/>
        <w:ind w:left="0"/>
        <w:jc w:val="both"/>
      </w:pPr>
      <w:r>
        <w:rPr>
          <w:rFonts w:ascii="Times New Roman"/>
          <w:b w:val="false"/>
          <w:i w:val="false"/>
          <w:color w:val="000000"/>
          <w:sz w:val="28"/>
        </w:rPr>
        <w:t>
      катетер</w:t>
      </w:r>
    </w:p>
    <w:bookmarkEnd w:id="3371"/>
    <w:bookmarkStart w:name="z3849" w:id="3372"/>
    <w:p>
      <w:pPr>
        <w:spacing w:after="0"/>
        <w:ind w:left="0"/>
        <w:jc w:val="both"/>
      </w:pPr>
      <w:r>
        <w:rPr>
          <w:rFonts w:ascii="Times New Roman"/>
          <w:b w:val="false"/>
          <w:i w:val="false"/>
          <w:color w:val="000000"/>
          <w:sz w:val="28"/>
        </w:rPr>
        <w:t>
      25. Антикоагулянт:</w:t>
      </w:r>
    </w:p>
    <w:bookmarkEnd w:id="3372"/>
    <w:bookmarkStart w:name="z3850" w:id="3373"/>
    <w:p>
      <w:pPr>
        <w:spacing w:after="0"/>
        <w:ind w:left="0"/>
        <w:jc w:val="both"/>
      </w:pPr>
      <w:r>
        <w:rPr>
          <w:rFonts w:ascii="Times New Roman"/>
          <w:b w:val="false"/>
          <w:i w:val="false"/>
          <w:color w:val="000000"/>
          <w:sz w:val="28"/>
        </w:rPr>
        <w:t xml:space="preserve">
      </w:t>
      </w:r>
    </w:p>
    <w:bookmarkEnd w:id="33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1" w:id="3374"/>
    <w:p>
      <w:pPr>
        <w:spacing w:after="0"/>
        <w:ind w:left="0"/>
        <w:jc w:val="both"/>
      </w:pPr>
      <w:r>
        <w:rPr>
          <w:rFonts w:ascii="Times New Roman"/>
          <w:b w:val="false"/>
          <w:i w:val="false"/>
          <w:color w:val="000000"/>
          <w:sz w:val="28"/>
        </w:rPr>
        <w:t>
      гепарин</w:t>
      </w:r>
    </w:p>
    <w:bookmarkEnd w:id="3374"/>
    <w:bookmarkStart w:name="z3852" w:id="3375"/>
    <w:p>
      <w:pPr>
        <w:spacing w:after="0"/>
        <w:ind w:left="0"/>
        <w:jc w:val="both"/>
      </w:pPr>
      <w:r>
        <w:rPr>
          <w:rFonts w:ascii="Times New Roman"/>
          <w:b w:val="false"/>
          <w:i w:val="false"/>
          <w:color w:val="000000"/>
          <w:sz w:val="28"/>
        </w:rPr>
        <w:t xml:space="preserve">
      </w:t>
      </w:r>
    </w:p>
    <w:bookmarkEnd w:id="33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3" w:id="3376"/>
    <w:p>
      <w:pPr>
        <w:spacing w:after="0"/>
        <w:ind w:left="0"/>
        <w:jc w:val="both"/>
      </w:pPr>
      <w:r>
        <w:rPr>
          <w:rFonts w:ascii="Times New Roman"/>
          <w:b w:val="false"/>
          <w:i w:val="false"/>
          <w:color w:val="000000"/>
          <w:sz w:val="28"/>
        </w:rPr>
        <w:t>
      клексан</w:t>
      </w:r>
    </w:p>
    <w:bookmarkEnd w:id="3376"/>
    <w:bookmarkStart w:name="z3854" w:id="3377"/>
    <w:p>
      <w:pPr>
        <w:spacing w:after="0"/>
        <w:ind w:left="0"/>
        <w:jc w:val="both"/>
      </w:pPr>
      <w:r>
        <w:rPr>
          <w:rFonts w:ascii="Times New Roman"/>
          <w:b w:val="false"/>
          <w:i w:val="false"/>
          <w:color w:val="000000"/>
          <w:sz w:val="28"/>
        </w:rPr>
        <w:t xml:space="preserve">
      </w:t>
      </w:r>
    </w:p>
    <w:bookmarkEnd w:id="33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5" w:id="3378"/>
    <w:p>
      <w:pPr>
        <w:spacing w:after="0"/>
        <w:ind w:left="0"/>
        <w:jc w:val="both"/>
      </w:pPr>
      <w:r>
        <w:rPr>
          <w:rFonts w:ascii="Times New Roman"/>
          <w:b w:val="false"/>
          <w:i w:val="false"/>
          <w:color w:val="000000"/>
          <w:sz w:val="28"/>
        </w:rPr>
        <w:t>
      фраксипарин</w:t>
      </w:r>
    </w:p>
    <w:bookmarkEnd w:id="3378"/>
    <w:bookmarkStart w:name="z3856" w:id="3379"/>
    <w:p>
      <w:pPr>
        <w:spacing w:after="0"/>
        <w:ind w:left="0"/>
        <w:jc w:val="both"/>
      </w:pPr>
      <w:r>
        <w:rPr>
          <w:rFonts w:ascii="Times New Roman"/>
          <w:b w:val="false"/>
          <w:i w:val="false"/>
          <w:color w:val="000000"/>
          <w:sz w:val="28"/>
        </w:rPr>
        <w:t>
      26. Доза</w:t>
      </w:r>
    </w:p>
    <w:bookmarkEnd w:id="3379"/>
    <w:bookmarkStart w:name="z3857" w:id="3380"/>
    <w:p>
      <w:pPr>
        <w:spacing w:after="0"/>
        <w:ind w:left="0"/>
        <w:jc w:val="both"/>
      </w:pPr>
      <w:r>
        <w:rPr>
          <w:rFonts w:ascii="Times New Roman"/>
          <w:b w:val="false"/>
          <w:i w:val="false"/>
          <w:color w:val="000000"/>
          <w:sz w:val="28"/>
        </w:rPr>
        <w:t xml:space="preserve">
      </w:t>
      </w:r>
    </w:p>
    <w:bookmarkEnd w:id="33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8" w:id="3381"/>
    <w:p>
      <w:pPr>
        <w:spacing w:after="0"/>
        <w:ind w:left="0"/>
        <w:jc w:val="both"/>
      </w:pPr>
      <w:r>
        <w:rPr>
          <w:rFonts w:ascii="Times New Roman"/>
          <w:b w:val="false"/>
          <w:i w:val="false"/>
          <w:color w:val="000000"/>
          <w:sz w:val="28"/>
        </w:rPr>
        <w:t>
      ед.</w:t>
      </w:r>
    </w:p>
    <w:bookmarkEnd w:id="3381"/>
    <w:bookmarkStart w:name="z3859" w:id="3382"/>
    <w:p>
      <w:pPr>
        <w:spacing w:after="0"/>
        <w:ind w:left="0"/>
        <w:jc w:val="both"/>
      </w:pPr>
      <w:r>
        <w:rPr>
          <w:rFonts w:ascii="Times New Roman"/>
          <w:b w:val="false"/>
          <w:i w:val="false"/>
          <w:color w:val="000000"/>
          <w:sz w:val="28"/>
        </w:rPr>
        <w:t>
      27. Способ</w:t>
      </w:r>
    </w:p>
    <w:bookmarkEnd w:id="3382"/>
    <w:bookmarkStart w:name="z3860" w:id="3383"/>
    <w:p>
      <w:pPr>
        <w:spacing w:after="0"/>
        <w:ind w:left="0"/>
        <w:jc w:val="both"/>
      </w:pPr>
      <w:r>
        <w:rPr>
          <w:rFonts w:ascii="Times New Roman"/>
          <w:b w:val="false"/>
          <w:i w:val="false"/>
          <w:color w:val="000000"/>
          <w:sz w:val="28"/>
        </w:rPr>
        <w:t xml:space="preserve">
      </w:t>
      </w:r>
    </w:p>
    <w:bookmarkEnd w:id="33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1" w:id="3384"/>
    <w:p>
      <w:pPr>
        <w:spacing w:after="0"/>
        <w:ind w:left="0"/>
        <w:jc w:val="both"/>
      </w:pPr>
      <w:r>
        <w:rPr>
          <w:rFonts w:ascii="Times New Roman"/>
          <w:b w:val="false"/>
          <w:i w:val="false"/>
          <w:color w:val="000000"/>
          <w:sz w:val="28"/>
        </w:rPr>
        <w:t>
      общая</w:t>
      </w:r>
    </w:p>
    <w:bookmarkEnd w:id="3384"/>
    <w:bookmarkStart w:name="z3862" w:id="3385"/>
    <w:p>
      <w:pPr>
        <w:spacing w:after="0"/>
        <w:ind w:left="0"/>
        <w:jc w:val="both"/>
      </w:pPr>
      <w:r>
        <w:rPr>
          <w:rFonts w:ascii="Times New Roman"/>
          <w:b w:val="false"/>
          <w:i w:val="false"/>
          <w:color w:val="000000"/>
          <w:sz w:val="28"/>
        </w:rPr>
        <w:t xml:space="preserve">
      </w:t>
      </w:r>
    </w:p>
    <w:bookmarkEnd w:id="33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3" w:id="3386"/>
    <w:p>
      <w:pPr>
        <w:spacing w:after="0"/>
        <w:ind w:left="0"/>
        <w:jc w:val="both"/>
      </w:pPr>
      <w:r>
        <w:rPr>
          <w:rFonts w:ascii="Times New Roman"/>
          <w:b w:val="false"/>
          <w:i w:val="false"/>
          <w:color w:val="000000"/>
          <w:sz w:val="28"/>
        </w:rPr>
        <w:t>
      дозированная</w:t>
      </w:r>
    </w:p>
    <w:bookmarkEnd w:id="3386"/>
    <w:bookmarkStart w:name="z3864" w:id="3387"/>
    <w:p>
      <w:pPr>
        <w:spacing w:after="0"/>
        <w:ind w:left="0"/>
        <w:jc w:val="both"/>
      </w:pPr>
      <w:r>
        <w:rPr>
          <w:rFonts w:ascii="Times New Roman"/>
          <w:b w:val="false"/>
          <w:i w:val="false"/>
          <w:color w:val="000000"/>
          <w:sz w:val="28"/>
        </w:rPr>
        <w:t xml:space="preserve">
      </w:t>
      </w:r>
    </w:p>
    <w:bookmarkEnd w:id="33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5" w:id="3388"/>
    <w:p>
      <w:pPr>
        <w:spacing w:after="0"/>
        <w:ind w:left="0"/>
        <w:jc w:val="both"/>
      </w:pPr>
      <w:r>
        <w:rPr>
          <w:rFonts w:ascii="Times New Roman"/>
          <w:b w:val="false"/>
          <w:i w:val="false"/>
          <w:color w:val="000000"/>
          <w:sz w:val="28"/>
        </w:rPr>
        <w:t>
      регинональная</w:t>
      </w:r>
    </w:p>
    <w:bookmarkEnd w:id="3388"/>
    <w:bookmarkStart w:name="z3866" w:id="3389"/>
    <w:p>
      <w:pPr>
        <w:spacing w:after="0"/>
        <w:ind w:left="0"/>
        <w:jc w:val="both"/>
      </w:pPr>
      <w:r>
        <w:rPr>
          <w:rFonts w:ascii="Times New Roman"/>
          <w:b w:val="false"/>
          <w:i w:val="false"/>
          <w:color w:val="000000"/>
          <w:sz w:val="28"/>
        </w:rPr>
        <w:t>
      28. Скорость кровотока</w:t>
      </w:r>
    </w:p>
    <w:bookmarkEnd w:id="3389"/>
    <w:bookmarkStart w:name="z3867" w:id="3390"/>
    <w:p>
      <w:pPr>
        <w:spacing w:after="0"/>
        <w:ind w:left="0"/>
        <w:jc w:val="both"/>
      </w:pPr>
      <w:r>
        <w:rPr>
          <w:rFonts w:ascii="Times New Roman"/>
          <w:b w:val="false"/>
          <w:i w:val="false"/>
          <w:color w:val="000000"/>
          <w:sz w:val="28"/>
        </w:rPr>
        <w:t xml:space="preserve">
      </w:t>
      </w:r>
    </w:p>
    <w:bookmarkEnd w:id="339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8" w:id="3391"/>
    <w:p>
      <w:pPr>
        <w:spacing w:after="0"/>
        <w:ind w:left="0"/>
        <w:jc w:val="both"/>
      </w:pPr>
      <w:r>
        <w:rPr>
          <w:rFonts w:ascii="Times New Roman"/>
          <w:b w:val="false"/>
          <w:i w:val="false"/>
          <w:color w:val="000000"/>
          <w:sz w:val="28"/>
        </w:rPr>
        <w:t>
      мл/мин. Скорость потока диализата</w:t>
      </w:r>
    </w:p>
    <w:bookmarkEnd w:id="3391"/>
    <w:bookmarkStart w:name="z3869" w:id="3392"/>
    <w:p>
      <w:pPr>
        <w:spacing w:after="0"/>
        <w:ind w:left="0"/>
        <w:jc w:val="both"/>
      </w:pPr>
      <w:r>
        <w:rPr>
          <w:rFonts w:ascii="Times New Roman"/>
          <w:b w:val="false"/>
          <w:i w:val="false"/>
          <w:color w:val="000000"/>
          <w:sz w:val="28"/>
        </w:rPr>
        <w:t xml:space="preserve">
      </w:t>
      </w:r>
    </w:p>
    <w:bookmarkEnd w:id="33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0" w:id="3393"/>
    <w:p>
      <w:pPr>
        <w:spacing w:after="0"/>
        <w:ind w:left="0"/>
        <w:jc w:val="both"/>
      </w:pPr>
      <w:r>
        <w:rPr>
          <w:rFonts w:ascii="Times New Roman"/>
          <w:b w:val="false"/>
          <w:i w:val="false"/>
          <w:color w:val="000000"/>
          <w:sz w:val="28"/>
        </w:rPr>
        <w:t>
      мл/мин</w:t>
      </w:r>
    </w:p>
    <w:bookmarkEnd w:id="3393"/>
    <w:bookmarkStart w:name="z3871" w:id="3394"/>
    <w:p>
      <w:pPr>
        <w:spacing w:after="0"/>
        <w:ind w:left="0"/>
        <w:jc w:val="both"/>
      </w:pPr>
      <w:r>
        <w:rPr>
          <w:rFonts w:ascii="Times New Roman"/>
          <w:b w:val="false"/>
          <w:i w:val="false"/>
          <w:color w:val="000000"/>
          <w:sz w:val="28"/>
        </w:rPr>
        <w:t>
      29. Назначенное время ГД</w:t>
      </w:r>
    </w:p>
    <w:bookmarkEnd w:id="3394"/>
    <w:bookmarkStart w:name="z3872" w:id="3395"/>
    <w:p>
      <w:pPr>
        <w:spacing w:after="0"/>
        <w:ind w:left="0"/>
        <w:jc w:val="both"/>
      </w:pPr>
      <w:r>
        <w:rPr>
          <w:rFonts w:ascii="Times New Roman"/>
          <w:b w:val="false"/>
          <w:i w:val="false"/>
          <w:color w:val="000000"/>
          <w:sz w:val="28"/>
        </w:rPr>
        <w:t xml:space="preserve">
      </w:t>
      </w:r>
    </w:p>
    <w:bookmarkEnd w:id="33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3" w:id="3396"/>
    <w:p>
      <w:pPr>
        <w:spacing w:after="0"/>
        <w:ind w:left="0"/>
        <w:jc w:val="both"/>
      </w:pPr>
      <w:r>
        <w:rPr>
          <w:rFonts w:ascii="Times New Roman"/>
          <w:b w:val="false"/>
          <w:i w:val="false"/>
          <w:color w:val="000000"/>
          <w:sz w:val="28"/>
        </w:rPr>
        <w:t>
      ч. Эффективное время ГД</w:t>
      </w:r>
    </w:p>
    <w:bookmarkEnd w:id="3396"/>
    <w:bookmarkStart w:name="z3874" w:id="3397"/>
    <w:p>
      <w:pPr>
        <w:spacing w:after="0"/>
        <w:ind w:left="0"/>
        <w:jc w:val="both"/>
      </w:pPr>
      <w:r>
        <w:rPr>
          <w:rFonts w:ascii="Times New Roman"/>
          <w:b w:val="false"/>
          <w:i w:val="false"/>
          <w:color w:val="000000"/>
          <w:sz w:val="28"/>
        </w:rPr>
        <w:t xml:space="preserve">
      </w:t>
      </w:r>
    </w:p>
    <w:bookmarkEnd w:id="33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5" w:id="3398"/>
    <w:p>
      <w:pPr>
        <w:spacing w:after="0"/>
        <w:ind w:left="0"/>
        <w:jc w:val="both"/>
      </w:pPr>
      <w:r>
        <w:rPr>
          <w:rFonts w:ascii="Times New Roman"/>
          <w:b w:val="false"/>
          <w:i w:val="false"/>
          <w:color w:val="000000"/>
          <w:sz w:val="28"/>
        </w:rPr>
        <w:t>
      ч.</w:t>
      </w:r>
    </w:p>
    <w:bookmarkEnd w:id="3398"/>
    <w:bookmarkStart w:name="z3876" w:id="3399"/>
    <w:p>
      <w:pPr>
        <w:spacing w:after="0"/>
        <w:ind w:left="0"/>
        <w:jc w:val="both"/>
      </w:pPr>
      <w:r>
        <w:rPr>
          <w:rFonts w:ascii="Times New Roman"/>
          <w:b w:val="false"/>
          <w:i w:val="false"/>
          <w:color w:val="000000"/>
          <w:sz w:val="28"/>
        </w:rPr>
        <w:t>
      30. Сухой вес</w:t>
      </w:r>
    </w:p>
    <w:bookmarkEnd w:id="3399"/>
    <w:bookmarkStart w:name="z3877" w:id="3400"/>
    <w:p>
      <w:pPr>
        <w:spacing w:after="0"/>
        <w:ind w:left="0"/>
        <w:jc w:val="both"/>
      </w:pPr>
      <w:r>
        <w:rPr>
          <w:rFonts w:ascii="Times New Roman"/>
          <w:b w:val="false"/>
          <w:i w:val="false"/>
          <w:color w:val="000000"/>
          <w:sz w:val="28"/>
        </w:rPr>
        <w:t>
      31. Вес до ГД</w:t>
      </w:r>
    </w:p>
    <w:bookmarkEnd w:id="3400"/>
    <w:bookmarkStart w:name="z3878" w:id="3401"/>
    <w:p>
      <w:pPr>
        <w:spacing w:after="0"/>
        <w:ind w:left="0"/>
        <w:jc w:val="both"/>
      </w:pPr>
      <w:r>
        <w:rPr>
          <w:rFonts w:ascii="Times New Roman"/>
          <w:b w:val="false"/>
          <w:i w:val="false"/>
          <w:color w:val="000000"/>
          <w:sz w:val="28"/>
        </w:rPr>
        <w:t xml:space="preserve">
      </w:t>
      </w:r>
    </w:p>
    <w:bookmarkEnd w:id="34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9" w:id="3402"/>
    <w:p>
      <w:pPr>
        <w:spacing w:after="0"/>
        <w:ind w:left="0"/>
        <w:jc w:val="both"/>
      </w:pPr>
      <w:r>
        <w:rPr>
          <w:rFonts w:ascii="Times New Roman"/>
          <w:b w:val="false"/>
          <w:i w:val="false"/>
          <w:color w:val="000000"/>
          <w:sz w:val="28"/>
        </w:rPr>
        <w:t>
      , вес после ГД</w:t>
      </w:r>
    </w:p>
    <w:bookmarkEnd w:id="3402"/>
    <w:bookmarkStart w:name="z3880" w:id="3403"/>
    <w:p>
      <w:pPr>
        <w:spacing w:after="0"/>
        <w:ind w:left="0"/>
        <w:jc w:val="both"/>
      </w:pPr>
      <w:r>
        <w:rPr>
          <w:rFonts w:ascii="Times New Roman"/>
          <w:b w:val="false"/>
          <w:i w:val="false"/>
          <w:color w:val="000000"/>
          <w:sz w:val="28"/>
        </w:rPr>
        <w:t xml:space="preserve">
      </w:t>
      </w:r>
    </w:p>
    <w:bookmarkEnd w:id="340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1" w:id="3404"/>
    <w:p>
      <w:pPr>
        <w:spacing w:after="0"/>
        <w:ind w:left="0"/>
        <w:jc w:val="both"/>
      </w:pPr>
      <w:r>
        <w:rPr>
          <w:rFonts w:ascii="Times New Roman"/>
          <w:b w:val="false"/>
          <w:i w:val="false"/>
          <w:color w:val="000000"/>
          <w:sz w:val="28"/>
        </w:rPr>
        <w:t>
      32. Ультрафильтрация</w:t>
      </w:r>
    </w:p>
    <w:bookmarkEnd w:id="3404"/>
    <w:bookmarkStart w:name="z3882" w:id="3405"/>
    <w:p>
      <w:pPr>
        <w:spacing w:after="0"/>
        <w:ind w:left="0"/>
        <w:jc w:val="both"/>
      </w:pPr>
      <w:r>
        <w:rPr>
          <w:rFonts w:ascii="Times New Roman"/>
          <w:b w:val="false"/>
          <w:i w:val="false"/>
          <w:color w:val="000000"/>
          <w:sz w:val="28"/>
        </w:rPr>
        <w:t>
      33. Артериальное давление:</w:t>
      </w:r>
    </w:p>
    <w:bookmarkEnd w:id="3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ГД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83" w:id="3406"/>
    <w:p>
      <w:pPr>
        <w:spacing w:after="0"/>
        <w:ind w:left="0"/>
        <w:jc w:val="both"/>
      </w:pPr>
      <w:r>
        <w:rPr>
          <w:rFonts w:ascii="Times New Roman"/>
          <w:b w:val="false"/>
          <w:i w:val="false"/>
          <w:color w:val="000000"/>
          <w:sz w:val="28"/>
        </w:rPr>
        <w:t>
      34. Лекарственные препараты</w:t>
      </w:r>
    </w:p>
    <w:bookmarkEnd w:id="3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84" w:id="3407"/>
    <w:p>
      <w:pPr>
        <w:spacing w:after="0"/>
        <w:ind w:left="0"/>
        <w:jc w:val="both"/>
      </w:pPr>
      <w:r>
        <w:rPr>
          <w:rFonts w:ascii="Times New Roman"/>
          <w:b w:val="false"/>
          <w:i w:val="false"/>
          <w:color w:val="000000"/>
          <w:sz w:val="28"/>
        </w:rPr>
        <w:t>
      35. Технические осложнения</w:t>
      </w:r>
    </w:p>
    <w:bookmarkEnd w:id="3407"/>
    <w:bookmarkStart w:name="z3885" w:id="3408"/>
    <w:p>
      <w:pPr>
        <w:spacing w:after="0"/>
        <w:ind w:left="0"/>
        <w:jc w:val="both"/>
      </w:pPr>
      <w:r>
        <w:rPr>
          <w:rFonts w:ascii="Times New Roman"/>
          <w:b w:val="false"/>
          <w:i w:val="false"/>
          <w:color w:val="000000"/>
          <w:sz w:val="28"/>
        </w:rPr>
        <w:t>
      36. Дата прекращения лечения гемодиализом в данном учреждении:</w:t>
      </w:r>
    </w:p>
    <w:bookmarkEnd w:id="3408"/>
    <w:bookmarkStart w:name="z3886" w:id="3409"/>
    <w:p>
      <w:pPr>
        <w:spacing w:after="0"/>
        <w:ind w:left="0"/>
        <w:jc w:val="both"/>
      </w:pPr>
      <w:r>
        <w:rPr>
          <w:rFonts w:ascii="Times New Roman"/>
          <w:b w:val="false"/>
          <w:i w:val="false"/>
          <w:color w:val="000000"/>
          <w:sz w:val="28"/>
        </w:rPr>
        <w:t>
      37. Причина прекращения лечения гемодиализом</w:t>
      </w:r>
    </w:p>
    <w:bookmarkEnd w:id="3409"/>
    <w:bookmarkStart w:name="z3887" w:id="3410"/>
    <w:p>
      <w:pPr>
        <w:spacing w:after="0"/>
        <w:ind w:left="0"/>
        <w:jc w:val="both"/>
      </w:pPr>
      <w:r>
        <w:rPr>
          <w:rFonts w:ascii="Times New Roman"/>
          <w:b w:val="false"/>
          <w:i w:val="false"/>
          <w:color w:val="000000"/>
          <w:sz w:val="28"/>
        </w:rPr>
        <w:t>
      38. Проведено процедур гемодиализа: _________</w:t>
      </w:r>
    </w:p>
    <w:bookmarkEnd w:id="3410"/>
    <w:bookmarkStart w:name="z3888" w:id="3411"/>
    <w:p>
      <w:pPr>
        <w:spacing w:after="0"/>
        <w:ind w:left="0"/>
        <w:jc w:val="both"/>
      </w:pPr>
      <w:r>
        <w:rPr>
          <w:rFonts w:ascii="Times New Roman"/>
          <w:b w:val="false"/>
          <w:i w:val="false"/>
          <w:color w:val="000000"/>
          <w:sz w:val="28"/>
        </w:rPr>
        <w:t>
      ФИО (при его наличии) лечащего врача, ID</w:t>
      </w:r>
    </w:p>
    <w:bookmarkEnd w:id="3411"/>
    <w:bookmarkStart w:name="z3889" w:id="3412"/>
    <w:p>
      <w:pPr>
        <w:spacing w:after="0"/>
        <w:ind w:left="0"/>
        <w:jc w:val="both"/>
      </w:pPr>
      <w:r>
        <w:rPr>
          <w:rFonts w:ascii="Times New Roman"/>
          <w:b w:val="false"/>
          <w:i w:val="false"/>
          <w:color w:val="000000"/>
          <w:sz w:val="28"/>
        </w:rPr>
        <w:t>
      ФИО (при его наличии) среднего медицинского работника ГД, ID</w:t>
      </w:r>
    </w:p>
    <w:bookmarkEnd w:id="3412"/>
    <w:bookmarkStart w:name="z3890" w:id="3413"/>
    <w:p>
      <w:pPr>
        <w:spacing w:after="0"/>
        <w:ind w:left="0"/>
        <w:jc w:val="both"/>
      </w:pPr>
      <w:r>
        <w:rPr>
          <w:rFonts w:ascii="Times New Roman"/>
          <w:b w:val="false"/>
          <w:i w:val="false"/>
          <w:color w:val="000000"/>
          <w:sz w:val="28"/>
        </w:rPr>
        <w:t>
      Применимо при: РЕТ оценочный лист</w:t>
      </w:r>
    </w:p>
    <w:bookmarkEnd w:id="3413"/>
    <w:bookmarkStart w:name="z3891" w:id="3414"/>
    <w:p>
      <w:pPr>
        <w:spacing w:after="0"/>
        <w:ind w:left="0"/>
        <w:jc w:val="both"/>
      </w:pPr>
      <w:r>
        <w:rPr>
          <w:rFonts w:ascii="Times New Roman"/>
          <w:b w:val="false"/>
          <w:i w:val="false"/>
          <w:color w:val="000000"/>
          <w:sz w:val="28"/>
        </w:rPr>
        <w:t>
      Дата проведения:</w:t>
      </w:r>
    </w:p>
    <w:bookmarkEnd w:id="3414"/>
    <w:bookmarkStart w:name="z3892" w:id="3415"/>
    <w:p>
      <w:pPr>
        <w:spacing w:after="0"/>
        <w:ind w:left="0"/>
        <w:jc w:val="both"/>
      </w:pPr>
      <w:r>
        <w:rPr>
          <w:rFonts w:ascii="Times New Roman"/>
          <w:b w:val="false"/>
          <w:i w:val="false"/>
          <w:color w:val="000000"/>
          <w:sz w:val="28"/>
        </w:rPr>
        <w:t>
      № МКСБ</w:t>
      </w:r>
    </w:p>
    <w:bookmarkEnd w:id="3415"/>
    <w:bookmarkStart w:name="z3893" w:id="3416"/>
    <w:p>
      <w:pPr>
        <w:spacing w:after="0"/>
        <w:ind w:left="0"/>
        <w:jc w:val="both"/>
      </w:pPr>
      <w:r>
        <w:rPr>
          <w:rFonts w:ascii="Times New Roman"/>
          <w:b w:val="false"/>
          <w:i w:val="false"/>
          <w:color w:val="000000"/>
          <w:sz w:val="28"/>
        </w:rPr>
        <w:t xml:space="preserve">
      </w:t>
      </w:r>
    </w:p>
    <w:bookmarkEnd w:id="34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4" w:id="3417"/>
    <w:p>
      <w:pPr>
        <w:spacing w:after="0"/>
        <w:ind w:left="0"/>
        <w:jc w:val="both"/>
      </w:pPr>
      <w:r>
        <w:rPr>
          <w:rFonts w:ascii="Times New Roman"/>
          <w:b w:val="false"/>
          <w:i w:val="false"/>
          <w:color w:val="000000"/>
          <w:sz w:val="28"/>
        </w:rPr>
        <w:t>
      Вес:</w:t>
      </w:r>
    </w:p>
    <w:bookmarkEnd w:id="3417"/>
    <w:bookmarkStart w:name="z3895" w:id="3418"/>
    <w:p>
      <w:pPr>
        <w:spacing w:after="0"/>
        <w:ind w:left="0"/>
        <w:jc w:val="both"/>
      </w:pPr>
      <w:r>
        <w:rPr>
          <w:rFonts w:ascii="Times New Roman"/>
          <w:b w:val="false"/>
          <w:i w:val="false"/>
          <w:color w:val="000000"/>
          <w:sz w:val="28"/>
        </w:rPr>
        <w:t xml:space="preserve">
      </w:t>
      </w:r>
    </w:p>
    <w:bookmarkEnd w:id="34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6" w:id="3419"/>
    <w:p>
      <w:pPr>
        <w:spacing w:after="0"/>
        <w:ind w:left="0"/>
        <w:jc w:val="both"/>
      </w:pPr>
      <w:r>
        <w:rPr>
          <w:rFonts w:ascii="Times New Roman"/>
          <w:b w:val="false"/>
          <w:i w:val="false"/>
          <w:color w:val="000000"/>
          <w:sz w:val="28"/>
        </w:rPr>
        <w:t>
      Рост:</w:t>
      </w:r>
    </w:p>
    <w:bookmarkEnd w:id="3419"/>
    <w:bookmarkStart w:name="z3897" w:id="3420"/>
    <w:p>
      <w:pPr>
        <w:spacing w:after="0"/>
        <w:ind w:left="0"/>
        <w:jc w:val="both"/>
      </w:pPr>
      <w:r>
        <w:rPr>
          <w:rFonts w:ascii="Times New Roman"/>
          <w:b w:val="false"/>
          <w:i w:val="false"/>
          <w:color w:val="000000"/>
          <w:sz w:val="28"/>
        </w:rPr>
        <w:t xml:space="preserve">
      </w:t>
      </w:r>
    </w:p>
    <w:bookmarkEnd w:id="34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8" w:id="3421"/>
    <w:p>
      <w:pPr>
        <w:spacing w:after="0"/>
        <w:ind w:left="0"/>
        <w:jc w:val="both"/>
      </w:pPr>
      <w:r>
        <w:rPr>
          <w:rFonts w:ascii="Times New Roman"/>
          <w:b w:val="false"/>
          <w:i w:val="false"/>
          <w:color w:val="000000"/>
          <w:sz w:val="28"/>
        </w:rPr>
        <w:t>
      Возраст:</w:t>
      </w:r>
    </w:p>
    <w:bookmarkEnd w:id="3421"/>
    <w:bookmarkStart w:name="z3899" w:id="3422"/>
    <w:p>
      <w:pPr>
        <w:spacing w:after="0"/>
        <w:ind w:left="0"/>
        <w:jc w:val="both"/>
      </w:pPr>
      <w:r>
        <w:rPr>
          <w:rFonts w:ascii="Times New Roman"/>
          <w:b w:val="false"/>
          <w:i w:val="false"/>
          <w:color w:val="000000"/>
          <w:sz w:val="28"/>
        </w:rPr>
        <w:t xml:space="preserve">
      </w:t>
      </w:r>
    </w:p>
    <w:bookmarkEnd w:id="34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0" w:id="3423"/>
    <w:p>
      <w:pPr>
        <w:spacing w:after="0"/>
        <w:ind w:left="0"/>
        <w:jc w:val="both"/>
      </w:pPr>
      <w:r>
        <w:rPr>
          <w:rFonts w:ascii="Times New Roman"/>
          <w:b w:val="false"/>
          <w:i w:val="false"/>
          <w:color w:val="000000"/>
          <w:sz w:val="28"/>
        </w:rPr>
        <w:t>
      BSA (m2):</w:t>
      </w:r>
    </w:p>
    <w:bookmarkEnd w:id="3423"/>
    <w:bookmarkStart w:name="z3901" w:id="3424"/>
    <w:p>
      <w:pPr>
        <w:spacing w:after="0"/>
        <w:ind w:left="0"/>
        <w:jc w:val="both"/>
      </w:pPr>
      <w:r>
        <w:rPr>
          <w:rFonts w:ascii="Times New Roman"/>
          <w:b w:val="false"/>
          <w:i w:val="false"/>
          <w:color w:val="000000"/>
          <w:sz w:val="28"/>
        </w:rPr>
        <w:t xml:space="preserve">
      </w:t>
      </w:r>
    </w:p>
    <w:bookmarkEnd w:id="34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2" w:id="3425"/>
    <w:p>
      <w:pPr>
        <w:spacing w:after="0"/>
        <w:ind w:left="0"/>
        <w:jc w:val="both"/>
      </w:pPr>
      <w:r>
        <w:rPr>
          <w:rFonts w:ascii="Times New Roman"/>
          <w:b w:val="false"/>
          <w:i w:val="false"/>
          <w:color w:val="000000"/>
          <w:sz w:val="28"/>
        </w:rPr>
        <w:t>
      BW(L):</w:t>
      </w:r>
    </w:p>
    <w:bookmarkEnd w:id="3425"/>
    <w:bookmarkStart w:name="z3903" w:id="3426"/>
    <w:p>
      <w:pPr>
        <w:spacing w:after="0"/>
        <w:ind w:left="0"/>
        <w:jc w:val="both"/>
      </w:pPr>
      <w:r>
        <w:rPr>
          <w:rFonts w:ascii="Times New Roman"/>
          <w:b w:val="false"/>
          <w:i w:val="false"/>
          <w:color w:val="000000"/>
          <w:sz w:val="28"/>
        </w:rPr>
        <w:t xml:space="preserve">
      </w:t>
      </w:r>
    </w:p>
    <w:bookmarkEnd w:id="34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4" w:id="3427"/>
    <w:p>
      <w:pPr>
        <w:spacing w:after="0"/>
        <w:ind w:left="0"/>
        <w:jc w:val="both"/>
      </w:pPr>
      <w:r>
        <w:rPr>
          <w:rFonts w:ascii="Times New Roman"/>
          <w:b w:val="false"/>
          <w:i w:val="false"/>
          <w:color w:val="000000"/>
          <w:sz w:val="28"/>
        </w:rPr>
        <w:t>
      Ночной залив: р-р</w:t>
      </w:r>
    </w:p>
    <w:bookmarkEnd w:id="3427"/>
    <w:bookmarkStart w:name="z3905" w:id="3428"/>
    <w:p>
      <w:pPr>
        <w:spacing w:after="0"/>
        <w:ind w:left="0"/>
        <w:jc w:val="both"/>
      </w:pPr>
      <w:r>
        <w:rPr>
          <w:rFonts w:ascii="Times New Roman"/>
          <w:b w:val="false"/>
          <w:i w:val="false"/>
          <w:color w:val="000000"/>
          <w:sz w:val="28"/>
        </w:rPr>
        <w:t xml:space="preserve">
      </w:t>
      </w:r>
    </w:p>
    <w:bookmarkEnd w:id="34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6" w:id="3429"/>
    <w:p>
      <w:pPr>
        <w:spacing w:after="0"/>
        <w:ind w:left="0"/>
        <w:jc w:val="both"/>
      </w:pPr>
      <w:r>
        <w:rPr>
          <w:rFonts w:ascii="Times New Roman"/>
          <w:b w:val="false"/>
          <w:i w:val="false"/>
          <w:color w:val="000000"/>
          <w:sz w:val="28"/>
        </w:rPr>
        <w:t>
      Время задержки:</w:t>
      </w:r>
    </w:p>
    <w:bookmarkEnd w:id="3429"/>
    <w:bookmarkStart w:name="z3907" w:id="3430"/>
    <w:p>
      <w:pPr>
        <w:spacing w:after="0"/>
        <w:ind w:left="0"/>
        <w:jc w:val="both"/>
      </w:pPr>
      <w:r>
        <w:rPr>
          <w:rFonts w:ascii="Times New Roman"/>
          <w:b w:val="false"/>
          <w:i w:val="false"/>
          <w:color w:val="000000"/>
          <w:sz w:val="28"/>
        </w:rPr>
        <w:t xml:space="preserve">
      </w:t>
      </w:r>
    </w:p>
    <w:bookmarkEnd w:id="34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8" w:id="3431"/>
    <w:p>
      <w:pPr>
        <w:spacing w:after="0"/>
        <w:ind w:left="0"/>
        <w:jc w:val="both"/>
      </w:pPr>
      <w:r>
        <w:rPr>
          <w:rFonts w:ascii="Times New Roman"/>
          <w:b w:val="false"/>
          <w:i w:val="false"/>
          <w:color w:val="000000"/>
          <w:sz w:val="28"/>
        </w:rPr>
        <w:t>
      Объем залива:</w:t>
      </w:r>
    </w:p>
    <w:bookmarkEnd w:id="3431"/>
    <w:bookmarkStart w:name="z3909" w:id="3432"/>
    <w:p>
      <w:pPr>
        <w:spacing w:after="0"/>
        <w:ind w:left="0"/>
        <w:jc w:val="both"/>
      </w:pPr>
      <w:r>
        <w:rPr>
          <w:rFonts w:ascii="Times New Roman"/>
          <w:b w:val="false"/>
          <w:i w:val="false"/>
          <w:color w:val="000000"/>
          <w:sz w:val="28"/>
        </w:rPr>
        <w:t xml:space="preserve">
      </w:t>
      </w:r>
    </w:p>
    <w:bookmarkEnd w:id="34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0" w:id="3433"/>
    <w:p>
      <w:pPr>
        <w:spacing w:after="0"/>
        <w:ind w:left="0"/>
        <w:jc w:val="both"/>
      </w:pPr>
      <w:r>
        <w:rPr>
          <w:rFonts w:ascii="Times New Roman"/>
          <w:b w:val="false"/>
          <w:i w:val="false"/>
          <w:color w:val="000000"/>
          <w:sz w:val="28"/>
        </w:rPr>
        <w:t>
      Объем слива:</w:t>
      </w:r>
    </w:p>
    <w:bookmarkEnd w:id="3433"/>
    <w:bookmarkStart w:name="z3911" w:id="3434"/>
    <w:p>
      <w:pPr>
        <w:spacing w:after="0"/>
        <w:ind w:left="0"/>
        <w:jc w:val="both"/>
      </w:pPr>
      <w:r>
        <w:rPr>
          <w:rFonts w:ascii="Times New Roman"/>
          <w:b w:val="false"/>
          <w:i w:val="false"/>
          <w:color w:val="000000"/>
          <w:sz w:val="28"/>
        </w:rPr>
        <w:t xml:space="preserve">
      </w:t>
      </w:r>
    </w:p>
    <w:bookmarkEnd w:id="34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2" w:id="3435"/>
    <w:p>
      <w:pPr>
        <w:spacing w:after="0"/>
        <w:ind w:left="0"/>
        <w:jc w:val="both"/>
      </w:pPr>
      <w:r>
        <w:rPr>
          <w:rFonts w:ascii="Times New Roman"/>
          <w:b w:val="false"/>
          <w:i w:val="false"/>
          <w:color w:val="000000"/>
          <w:sz w:val="28"/>
        </w:rPr>
        <w:t>
      РЕТ: р-р</w:t>
      </w:r>
    </w:p>
    <w:bookmarkEnd w:id="3435"/>
    <w:bookmarkStart w:name="z3913" w:id="3436"/>
    <w:p>
      <w:pPr>
        <w:spacing w:after="0"/>
        <w:ind w:left="0"/>
        <w:jc w:val="both"/>
      </w:pPr>
      <w:r>
        <w:rPr>
          <w:rFonts w:ascii="Times New Roman"/>
          <w:b w:val="false"/>
          <w:i w:val="false"/>
          <w:color w:val="000000"/>
          <w:sz w:val="28"/>
        </w:rPr>
        <w:t xml:space="preserve">
      </w:t>
      </w:r>
    </w:p>
    <w:bookmarkEnd w:id="34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4" w:id="3437"/>
    <w:p>
      <w:pPr>
        <w:spacing w:after="0"/>
        <w:ind w:left="0"/>
        <w:jc w:val="both"/>
      </w:pPr>
      <w:r>
        <w:rPr>
          <w:rFonts w:ascii="Times New Roman"/>
          <w:b w:val="false"/>
          <w:i w:val="false"/>
          <w:color w:val="000000"/>
          <w:sz w:val="28"/>
        </w:rPr>
        <w:t>
      Начало залива: окончание залива:</w:t>
      </w:r>
    </w:p>
    <w:bookmarkEnd w:id="3437"/>
    <w:bookmarkStart w:name="z3915" w:id="3438"/>
    <w:p>
      <w:pPr>
        <w:spacing w:after="0"/>
        <w:ind w:left="0"/>
        <w:jc w:val="both"/>
      </w:pPr>
      <w:r>
        <w:rPr>
          <w:rFonts w:ascii="Times New Roman"/>
          <w:b w:val="false"/>
          <w:i w:val="false"/>
          <w:color w:val="000000"/>
          <w:sz w:val="28"/>
        </w:rPr>
        <w:t>
      Объем залива:</w:t>
      </w:r>
    </w:p>
    <w:bookmarkEnd w:id="3438"/>
    <w:bookmarkStart w:name="z3916" w:id="3439"/>
    <w:p>
      <w:pPr>
        <w:spacing w:after="0"/>
        <w:ind w:left="0"/>
        <w:jc w:val="both"/>
      </w:pPr>
      <w:r>
        <w:rPr>
          <w:rFonts w:ascii="Times New Roman"/>
          <w:b w:val="false"/>
          <w:i w:val="false"/>
          <w:color w:val="000000"/>
          <w:sz w:val="28"/>
        </w:rPr>
        <w:t xml:space="preserve">
      </w:t>
      </w:r>
    </w:p>
    <w:bookmarkEnd w:id="343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7" w:id="3440"/>
    <w:p>
      <w:pPr>
        <w:spacing w:after="0"/>
        <w:ind w:left="0"/>
        <w:jc w:val="both"/>
      </w:pPr>
      <w:r>
        <w:rPr>
          <w:rFonts w:ascii="Times New Roman"/>
          <w:b w:val="false"/>
          <w:i w:val="false"/>
          <w:color w:val="000000"/>
          <w:sz w:val="28"/>
        </w:rPr>
        <w:t>
      Объем слива:</w:t>
      </w:r>
    </w:p>
    <w:bookmarkEnd w:id="3440"/>
    <w:bookmarkStart w:name="z3918" w:id="3441"/>
    <w:p>
      <w:pPr>
        <w:spacing w:after="0"/>
        <w:ind w:left="0"/>
        <w:jc w:val="both"/>
      </w:pPr>
      <w:r>
        <w:rPr>
          <w:rFonts w:ascii="Times New Roman"/>
          <w:b w:val="false"/>
          <w:i w:val="false"/>
          <w:color w:val="000000"/>
          <w:sz w:val="28"/>
        </w:rPr>
        <w:t xml:space="preserve">
      </w:t>
      </w:r>
    </w:p>
    <w:bookmarkEnd w:id="34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9" w:id="3442"/>
    <w:p>
      <w:pPr>
        <w:spacing w:after="0"/>
        <w:ind w:left="0"/>
        <w:jc w:val="both"/>
      </w:pPr>
      <w:r>
        <w:rPr>
          <w:rFonts w:ascii="Times New Roman"/>
          <w:b w:val="false"/>
          <w:i w:val="false"/>
          <w:color w:val="000000"/>
          <w:sz w:val="28"/>
        </w:rPr>
        <w:t>
      Ультрафильтрация:</w:t>
      </w:r>
    </w:p>
    <w:bookmarkEnd w:id="3442"/>
    <w:bookmarkStart w:name="z3920" w:id="3443"/>
    <w:p>
      <w:pPr>
        <w:spacing w:after="0"/>
        <w:ind w:left="0"/>
        <w:jc w:val="both"/>
      </w:pPr>
      <w:r>
        <w:rPr>
          <w:rFonts w:ascii="Times New Roman"/>
          <w:b w:val="false"/>
          <w:i w:val="false"/>
          <w:color w:val="000000"/>
          <w:sz w:val="28"/>
        </w:rPr>
        <w:t xml:space="preserve">
      </w:t>
      </w:r>
    </w:p>
    <w:bookmarkEnd w:id="34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1" w:id="3444"/>
    <w:p>
      <w:pPr>
        <w:spacing w:after="0"/>
        <w:ind w:left="0"/>
        <w:jc w:val="both"/>
      </w:pPr>
      <w:r>
        <w:rPr>
          <w:rFonts w:ascii="Times New Roman"/>
          <w:b w:val="false"/>
          <w:i w:val="false"/>
          <w:color w:val="000000"/>
          <w:sz w:val="28"/>
        </w:rPr>
        <w:t>
      Длительность слива:</w:t>
      </w:r>
    </w:p>
    <w:bookmarkEnd w:id="3444"/>
    <w:bookmarkStart w:name="z3922" w:id="3445"/>
    <w:p>
      <w:pPr>
        <w:spacing w:after="0"/>
        <w:ind w:left="0"/>
        <w:jc w:val="both"/>
      </w:pPr>
      <w:r>
        <w:rPr>
          <w:rFonts w:ascii="Times New Roman"/>
          <w:b w:val="false"/>
          <w:i w:val="false"/>
          <w:color w:val="000000"/>
          <w:sz w:val="28"/>
        </w:rPr>
        <w:t xml:space="preserve">
      </w:t>
      </w:r>
    </w:p>
    <w:bookmarkEnd w:id="34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2-х часовая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часовой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часовой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часовой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часовой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часовой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23" w:id="3446"/>
    <w:p>
      <w:pPr>
        <w:spacing w:after="0"/>
        <w:ind w:left="0"/>
        <w:jc w:val="both"/>
      </w:pPr>
      <w:r>
        <w:rPr>
          <w:rFonts w:ascii="Times New Roman"/>
          <w:b w:val="false"/>
          <w:i w:val="false"/>
          <w:color w:val="000000"/>
          <w:sz w:val="28"/>
        </w:rPr>
        <w:t xml:space="preserve">
      </w:t>
      </w:r>
    </w:p>
    <w:bookmarkEnd w:id="3446"/>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4" w:id="3447"/>
    <w:p>
      <w:pPr>
        <w:spacing w:after="0"/>
        <w:ind w:left="0"/>
        <w:jc w:val="both"/>
      </w:pPr>
      <w:r>
        <w:rPr>
          <w:rFonts w:ascii="Times New Roman"/>
          <w:b w:val="false"/>
          <w:i w:val="false"/>
          <w:color w:val="000000"/>
          <w:sz w:val="28"/>
        </w:rPr>
        <w:t>
      Креатинин* - измеренный креатинин</w:t>
      </w:r>
    </w:p>
    <w:bookmarkEnd w:id="3447"/>
    <w:bookmarkStart w:name="z3925" w:id="3448"/>
    <w:p>
      <w:pPr>
        <w:spacing w:after="0"/>
        <w:ind w:left="0"/>
        <w:jc w:val="both"/>
      </w:pPr>
      <w:r>
        <w:rPr>
          <w:rFonts w:ascii="Times New Roman"/>
          <w:b w:val="false"/>
          <w:i w:val="false"/>
          <w:color w:val="000000"/>
          <w:sz w:val="28"/>
        </w:rPr>
        <w:t>
      Фактор конвертации: Глюкоза: мг/дл=ммоль/л х 18, Креатинин: мг/дл=мкмоль/л ÷ 88</w:t>
      </w:r>
    </w:p>
    <w:bookmarkEnd w:id="3448"/>
    <w:bookmarkStart w:name="z3926" w:id="3449"/>
    <w:p>
      <w:pPr>
        <w:spacing w:after="0"/>
        <w:ind w:left="0"/>
        <w:jc w:val="both"/>
      </w:pPr>
      <w:r>
        <w:rPr>
          <w:rFonts w:ascii="Times New Roman"/>
          <w:b w:val="false"/>
          <w:i w:val="false"/>
          <w:color w:val="000000"/>
          <w:sz w:val="28"/>
        </w:rPr>
        <w:t>
      Мочевина: мг/дл=ммоль/л х 2,82</w:t>
      </w:r>
    </w:p>
    <w:bookmarkEnd w:id="3449"/>
    <w:bookmarkStart w:name="z3927" w:id="3450"/>
    <w:p>
      <w:pPr>
        <w:spacing w:after="0"/>
        <w:ind w:left="0"/>
        <w:jc w:val="both"/>
      </w:pPr>
      <w:r>
        <w:rPr>
          <w:rFonts w:ascii="Times New Roman"/>
          <w:b w:val="false"/>
          <w:i w:val="false"/>
          <w:color w:val="000000"/>
          <w:sz w:val="28"/>
        </w:rPr>
        <w:t>
      D/D0 Глюкоза</w:t>
      </w:r>
    </w:p>
    <w:bookmarkEnd w:id="3450"/>
    <w:bookmarkStart w:name="z3928" w:id="3451"/>
    <w:p>
      <w:pPr>
        <w:spacing w:after="0"/>
        <w:ind w:left="0"/>
        <w:jc w:val="both"/>
      </w:pPr>
      <w:r>
        <w:rPr>
          <w:rFonts w:ascii="Times New Roman"/>
          <w:b w:val="false"/>
          <w:i w:val="false"/>
          <w:color w:val="000000"/>
          <w:sz w:val="28"/>
        </w:rPr>
        <w:t xml:space="preserve">
      </w:t>
      </w:r>
    </w:p>
    <w:bookmarkEnd w:id="3451"/>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9" w:id="3452"/>
    <w:p>
      <w:pPr>
        <w:spacing w:after="0"/>
        <w:ind w:left="0"/>
        <w:jc w:val="both"/>
      </w:pPr>
      <w:r>
        <w:rPr>
          <w:rFonts w:ascii="Times New Roman"/>
          <w:b w:val="false"/>
          <w:i w:val="false"/>
          <w:color w:val="000000"/>
          <w:sz w:val="28"/>
        </w:rPr>
        <w:t>
      D/P скоррегированный креатинин</w:t>
      </w:r>
    </w:p>
    <w:bookmarkEnd w:id="3452"/>
    <w:bookmarkStart w:name="z3930" w:id="3453"/>
    <w:p>
      <w:pPr>
        <w:spacing w:after="0"/>
        <w:ind w:left="0"/>
        <w:jc w:val="both"/>
      </w:pPr>
      <w:r>
        <w:rPr>
          <w:rFonts w:ascii="Times New Roman"/>
          <w:b w:val="false"/>
          <w:i w:val="false"/>
          <w:color w:val="000000"/>
          <w:sz w:val="28"/>
        </w:rPr>
        <w:t xml:space="preserve">
      </w:t>
      </w:r>
    </w:p>
    <w:bookmarkEnd w:id="3453"/>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категория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D/P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D/D0 глюкозы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Среднебыстрый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Среднемедленный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0,61</w:t>
            </w:r>
          </w:p>
        </w:tc>
      </w:tr>
    </w:tbl>
    <w:bookmarkStart w:name="z3931" w:id="3454"/>
    <w:p>
      <w:pPr>
        <w:spacing w:after="0"/>
        <w:ind w:left="0"/>
        <w:jc w:val="left"/>
      </w:pPr>
      <w:r>
        <w:rPr>
          <w:rFonts w:ascii="Times New Roman"/>
          <w:b/>
          <w:i w:val="false"/>
          <w:color w:val="000000"/>
        </w:rPr>
        <w:t xml:space="preserve"> Заключение:</w:t>
      </w:r>
    </w:p>
    <w:bookmarkEnd w:id="3454"/>
    <w:bookmarkStart w:name="z3932" w:id="3455"/>
    <w:p>
      <w:pPr>
        <w:spacing w:after="0"/>
        <w:ind w:left="0"/>
        <w:jc w:val="both"/>
      </w:pPr>
      <w:r>
        <w:rPr>
          <w:rFonts w:ascii="Times New Roman"/>
          <w:b w:val="false"/>
          <w:i w:val="false"/>
          <w:color w:val="000000"/>
          <w:sz w:val="28"/>
        </w:rPr>
        <w:t>
      ФИО (при его наличии) врача, ID</w:t>
      </w:r>
    </w:p>
    <w:bookmarkEnd w:id="3455"/>
    <w:bookmarkStart w:name="z3933" w:id="3456"/>
    <w:p>
      <w:pPr>
        <w:spacing w:after="0"/>
        <w:ind w:left="0"/>
        <w:jc w:val="both"/>
      </w:pPr>
      <w:r>
        <w:rPr>
          <w:rFonts w:ascii="Times New Roman"/>
          <w:b w:val="false"/>
          <w:i w:val="false"/>
          <w:color w:val="000000"/>
          <w:sz w:val="28"/>
        </w:rPr>
        <w:t>
      Дата</w:t>
      </w:r>
    </w:p>
    <w:bookmarkEnd w:id="3456"/>
    <w:bookmarkStart w:name="z3934" w:id="3457"/>
    <w:p>
      <w:pPr>
        <w:spacing w:after="0"/>
        <w:ind w:left="0"/>
        <w:jc w:val="both"/>
      </w:pPr>
      <w:r>
        <w:rPr>
          <w:rFonts w:ascii="Times New Roman"/>
          <w:b w:val="false"/>
          <w:i w:val="false"/>
          <w:color w:val="000000"/>
          <w:sz w:val="28"/>
        </w:rPr>
        <w:t>
      Применимо при: Оценочный лист адекватности ПД</w:t>
      </w:r>
    </w:p>
    <w:bookmarkEnd w:id="3457"/>
    <w:bookmarkStart w:name="z3935" w:id="3458"/>
    <w:p>
      <w:pPr>
        <w:spacing w:after="0"/>
        <w:ind w:left="0"/>
        <w:jc w:val="both"/>
      </w:pPr>
      <w:r>
        <w:rPr>
          <w:rFonts w:ascii="Times New Roman"/>
          <w:b w:val="false"/>
          <w:i w:val="false"/>
          <w:color w:val="000000"/>
          <w:sz w:val="28"/>
        </w:rPr>
        <w:t>
      Кровь</w:t>
      </w:r>
    </w:p>
    <w:bookmarkEnd w:id="3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36" w:id="3459"/>
    <w:p>
      <w:pPr>
        <w:spacing w:after="0"/>
        <w:ind w:left="0"/>
        <w:jc w:val="both"/>
      </w:pPr>
      <w:r>
        <w:rPr>
          <w:rFonts w:ascii="Times New Roman"/>
          <w:b w:val="false"/>
          <w:i w:val="false"/>
          <w:color w:val="000000"/>
          <w:sz w:val="28"/>
        </w:rPr>
        <w:t>
      24х-часовая моча и диализат</w:t>
      </w:r>
    </w:p>
    <w:bookmarkEnd w:id="3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37" w:id="3460"/>
    <w:p>
      <w:pPr>
        <w:spacing w:after="0"/>
        <w:ind w:left="0"/>
        <w:jc w:val="both"/>
      </w:pPr>
      <w:r>
        <w:rPr>
          <w:rFonts w:ascii="Times New Roman"/>
          <w:b w:val="false"/>
          <w:i w:val="false"/>
          <w:color w:val="000000"/>
          <w:sz w:val="28"/>
        </w:rPr>
        <w:t>
      ПД-программа:</w:t>
      </w:r>
    </w:p>
    <w:bookmarkEnd w:id="3460"/>
    <w:bookmarkStart w:name="z3938" w:id="3461"/>
    <w:p>
      <w:pPr>
        <w:spacing w:after="0"/>
        <w:ind w:left="0"/>
        <w:jc w:val="both"/>
      </w:pPr>
      <w:r>
        <w:rPr>
          <w:rFonts w:ascii="Times New Roman"/>
          <w:b w:val="false"/>
          <w:i w:val="false"/>
          <w:color w:val="000000"/>
          <w:sz w:val="28"/>
        </w:rPr>
        <w:t>
      Результаты:</w:t>
      </w:r>
    </w:p>
    <w:bookmarkEnd w:id="3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Total NormL/week/1.73m2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eGFRml/min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Albuming/dl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39" w:id="3462"/>
    <w:p>
      <w:pPr>
        <w:spacing w:after="0"/>
        <w:ind w:left="0"/>
        <w:jc w:val="both"/>
      </w:pPr>
      <w:r>
        <w:rPr>
          <w:rFonts w:ascii="Times New Roman"/>
          <w:b w:val="false"/>
          <w:i w:val="false"/>
          <w:color w:val="000000"/>
          <w:sz w:val="28"/>
        </w:rPr>
        <w:t>
      Продолжение таблицы</w:t>
      </w:r>
    </w:p>
    <w:bookmarkEnd w:id="3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nPCRg/kg/day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40" w:id="3463"/>
    <w:p>
      <w:pPr>
        <w:spacing w:after="0"/>
        <w:ind w:left="0"/>
        <w:jc w:val="both"/>
      </w:pPr>
      <w:r>
        <w:rPr>
          <w:rFonts w:ascii="Times New Roman"/>
          <w:b w:val="false"/>
          <w:i w:val="false"/>
          <w:color w:val="000000"/>
          <w:sz w:val="28"/>
        </w:rPr>
        <w:t>
      Urea Clearance</w:t>
      </w:r>
    </w:p>
    <w:bookmarkEnd w:id="3463"/>
    <w:bookmarkStart w:name="z3941" w:id="3464"/>
    <w:p>
      <w:pPr>
        <w:spacing w:after="0"/>
        <w:ind w:left="0"/>
        <w:jc w:val="both"/>
      </w:pPr>
      <w:r>
        <w:rPr>
          <w:rFonts w:ascii="Times New Roman"/>
          <w:b w:val="false"/>
          <w:i w:val="false"/>
          <w:color w:val="000000"/>
          <w:sz w:val="28"/>
        </w:rPr>
        <w:t xml:space="preserve">
      </w:t>
      </w:r>
    </w:p>
    <w:bookmarkEnd w:id="34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2" w:id="3465"/>
    <w:p>
      <w:pPr>
        <w:spacing w:after="0"/>
        <w:ind w:left="0"/>
        <w:jc w:val="both"/>
      </w:pPr>
      <w:r>
        <w:rPr>
          <w:rFonts w:ascii="Times New Roman"/>
          <w:b w:val="false"/>
          <w:i w:val="false"/>
          <w:color w:val="000000"/>
          <w:sz w:val="28"/>
        </w:rPr>
        <w:t>
      L/week Creatinine Clearance (CrCl)</w:t>
      </w:r>
    </w:p>
    <w:bookmarkEnd w:id="3465"/>
    <w:bookmarkStart w:name="z3943" w:id="3466"/>
    <w:p>
      <w:pPr>
        <w:spacing w:after="0"/>
        <w:ind w:left="0"/>
        <w:jc w:val="both"/>
      </w:pPr>
      <w:r>
        <w:rPr>
          <w:rFonts w:ascii="Times New Roman"/>
          <w:b w:val="false"/>
          <w:i w:val="false"/>
          <w:color w:val="000000"/>
          <w:sz w:val="28"/>
        </w:rPr>
        <w:t xml:space="preserve">
      </w:t>
      </w:r>
    </w:p>
    <w:bookmarkEnd w:id="34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4" w:id="3467"/>
    <w:p>
      <w:pPr>
        <w:spacing w:after="0"/>
        <w:ind w:left="0"/>
        <w:jc w:val="both"/>
      </w:pPr>
      <w:r>
        <w:rPr>
          <w:rFonts w:ascii="Times New Roman"/>
          <w:b w:val="false"/>
          <w:i w:val="false"/>
          <w:color w:val="000000"/>
          <w:sz w:val="28"/>
        </w:rPr>
        <w:t>
      L/week</w:t>
      </w:r>
    </w:p>
    <w:bookmarkEnd w:id="3467"/>
    <w:bookmarkStart w:name="z3945" w:id="3468"/>
    <w:p>
      <w:pPr>
        <w:spacing w:after="0"/>
        <w:ind w:left="0"/>
        <w:jc w:val="both"/>
      </w:pPr>
      <w:r>
        <w:rPr>
          <w:rFonts w:ascii="Times New Roman"/>
          <w:b w:val="false"/>
          <w:i w:val="false"/>
          <w:color w:val="000000"/>
          <w:sz w:val="28"/>
        </w:rPr>
        <w:t>
      Residual Urea Clearance</w:t>
      </w:r>
    </w:p>
    <w:bookmarkEnd w:id="3468"/>
    <w:bookmarkStart w:name="z3946" w:id="3469"/>
    <w:p>
      <w:pPr>
        <w:spacing w:after="0"/>
        <w:ind w:left="0"/>
        <w:jc w:val="both"/>
      </w:pPr>
      <w:r>
        <w:rPr>
          <w:rFonts w:ascii="Times New Roman"/>
          <w:b w:val="false"/>
          <w:i w:val="false"/>
          <w:color w:val="000000"/>
          <w:sz w:val="28"/>
        </w:rPr>
        <w:t xml:space="preserve">
      </w:t>
      </w:r>
    </w:p>
    <w:bookmarkEnd w:id="34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7" w:id="3470"/>
    <w:p>
      <w:pPr>
        <w:spacing w:after="0"/>
        <w:ind w:left="0"/>
        <w:jc w:val="both"/>
      </w:pPr>
      <w:r>
        <w:rPr>
          <w:rFonts w:ascii="Times New Roman"/>
          <w:b w:val="false"/>
          <w:i w:val="false"/>
          <w:color w:val="000000"/>
          <w:sz w:val="28"/>
        </w:rPr>
        <w:t>
      L/week Residual CrCl</w:t>
      </w:r>
    </w:p>
    <w:bookmarkEnd w:id="3470"/>
    <w:bookmarkStart w:name="z3948" w:id="3471"/>
    <w:p>
      <w:pPr>
        <w:spacing w:after="0"/>
        <w:ind w:left="0"/>
        <w:jc w:val="both"/>
      </w:pPr>
      <w:r>
        <w:rPr>
          <w:rFonts w:ascii="Times New Roman"/>
          <w:b w:val="false"/>
          <w:i w:val="false"/>
          <w:color w:val="000000"/>
          <w:sz w:val="28"/>
        </w:rPr>
        <w:t xml:space="preserve">
      </w:t>
      </w:r>
    </w:p>
    <w:bookmarkEnd w:id="34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9" w:id="3472"/>
    <w:p>
      <w:pPr>
        <w:spacing w:after="0"/>
        <w:ind w:left="0"/>
        <w:jc w:val="both"/>
      </w:pPr>
      <w:r>
        <w:rPr>
          <w:rFonts w:ascii="Times New Roman"/>
          <w:b w:val="false"/>
          <w:i w:val="false"/>
          <w:color w:val="000000"/>
          <w:sz w:val="28"/>
        </w:rPr>
        <w:t>
      L/week</w:t>
      </w:r>
    </w:p>
    <w:bookmarkEnd w:id="3472"/>
    <w:bookmarkStart w:name="z3950" w:id="3473"/>
    <w:p>
      <w:pPr>
        <w:spacing w:after="0"/>
        <w:ind w:left="0"/>
        <w:jc w:val="both"/>
      </w:pPr>
      <w:r>
        <w:rPr>
          <w:rFonts w:ascii="Times New Roman"/>
          <w:b w:val="false"/>
          <w:i w:val="false"/>
          <w:color w:val="000000"/>
          <w:sz w:val="28"/>
        </w:rPr>
        <w:t>
      Dialysate Urea Clearance</w:t>
      </w:r>
    </w:p>
    <w:bookmarkEnd w:id="3473"/>
    <w:bookmarkStart w:name="z3951" w:id="3474"/>
    <w:p>
      <w:pPr>
        <w:spacing w:after="0"/>
        <w:ind w:left="0"/>
        <w:jc w:val="both"/>
      </w:pPr>
      <w:r>
        <w:rPr>
          <w:rFonts w:ascii="Times New Roman"/>
          <w:b w:val="false"/>
          <w:i w:val="false"/>
          <w:color w:val="000000"/>
          <w:sz w:val="28"/>
        </w:rPr>
        <w:t xml:space="preserve">
      </w:t>
      </w:r>
    </w:p>
    <w:bookmarkEnd w:id="34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2" w:id="3475"/>
    <w:p>
      <w:pPr>
        <w:spacing w:after="0"/>
        <w:ind w:left="0"/>
        <w:jc w:val="both"/>
      </w:pPr>
      <w:r>
        <w:rPr>
          <w:rFonts w:ascii="Times New Roman"/>
          <w:b w:val="false"/>
          <w:i w:val="false"/>
          <w:color w:val="000000"/>
          <w:sz w:val="28"/>
        </w:rPr>
        <w:t>
      L/week Dialysate CrCl</w:t>
      </w:r>
    </w:p>
    <w:bookmarkEnd w:id="3475"/>
    <w:bookmarkStart w:name="z3953" w:id="3476"/>
    <w:p>
      <w:pPr>
        <w:spacing w:after="0"/>
        <w:ind w:left="0"/>
        <w:jc w:val="both"/>
      </w:pPr>
      <w:r>
        <w:rPr>
          <w:rFonts w:ascii="Times New Roman"/>
          <w:b w:val="false"/>
          <w:i w:val="false"/>
          <w:color w:val="000000"/>
          <w:sz w:val="28"/>
        </w:rPr>
        <w:t xml:space="preserve">
      </w:t>
      </w:r>
    </w:p>
    <w:bookmarkEnd w:id="347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4" w:id="3477"/>
    <w:p>
      <w:pPr>
        <w:spacing w:after="0"/>
        <w:ind w:left="0"/>
        <w:jc w:val="both"/>
      </w:pPr>
      <w:r>
        <w:rPr>
          <w:rFonts w:ascii="Times New Roman"/>
          <w:b w:val="false"/>
          <w:i w:val="false"/>
          <w:color w:val="000000"/>
          <w:sz w:val="28"/>
        </w:rPr>
        <w:t>
      L/week</w:t>
      </w:r>
    </w:p>
    <w:bookmarkEnd w:id="3477"/>
    <w:bookmarkStart w:name="z3955" w:id="3478"/>
    <w:p>
      <w:pPr>
        <w:spacing w:after="0"/>
        <w:ind w:left="0"/>
        <w:jc w:val="both"/>
      </w:pPr>
      <w:r>
        <w:rPr>
          <w:rFonts w:ascii="Times New Roman"/>
          <w:b w:val="false"/>
          <w:i w:val="false"/>
          <w:color w:val="000000"/>
          <w:sz w:val="28"/>
        </w:rPr>
        <w:t>
      Urea Generation Rate</w:t>
      </w:r>
    </w:p>
    <w:bookmarkEnd w:id="3478"/>
    <w:bookmarkStart w:name="z3956" w:id="3479"/>
    <w:p>
      <w:pPr>
        <w:spacing w:after="0"/>
        <w:ind w:left="0"/>
        <w:jc w:val="both"/>
      </w:pPr>
      <w:r>
        <w:rPr>
          <w:rFonts w:ascii="Times New Roman"/>
          <w:b w:val="false"/>
          <w:i w:val="false"/>
          <w:color w:val="000000"/>
          <w:sz w:val="28"/>
        </w:rPr>
        <w:t xml:space="preserve">
      </w:t>
      </w:r>
    </w:p>
    <w:bookmarkEnd w:id="34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7" w:id="3480"/>
    <w:p>
      <w:pPr>
        <w:spacing w:after="0"/>
        <w:ind w:left="0"/>
        <w:jc w:val="both"/>
      </w:pPr>
      <w:r>
        <w:rPr>
          <w:rFonts w:ascii="Times New Roman"/>
          <w:b w:val="false"/>
          <w:i w:val="false"/>
          <w:color w:val="000000"/>
          <w:sz w:val="28"/>
        </w:rPr>
        <w:t>
      mg/min Cr Generation Rate</w:t>
      </w:r>
    </w:p>
    <w:bookmarkEnd w:id="3480"/>
    <w:bookmarkStart w:name="z3958" w:id="3481"/>
    <w:p>
      <w:pPr>
        <w:spacing w:after="0"/>
        <w:ind w:left="0"/>
        <w:jc w:val="both"/>
      </w:pPr>
      <w:r>
        <w:rPr>
          <w:rFonts w:ascii="Times New Roman"/>
          <w:b w:val="false"/>
          <w:i w:val="false"/>
          <w:color w:val="000000"/>
          <w:sz w:val="28"/>
        </w:rPr>
        <w:t xml:space="preserve">
      </w:t>
      </w:r>
    </w:p>
    <w:bookmarkEnd w:id="34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9" w:id="3482"/>
    <w:p>
      <w:pPr>
        <w:spacing w:after="0"/>
        <w:ind w:left="0"/>
        <w:jc w:val="both"/>
      </w:pPr>
      <w:r>
        <w:rPr>
          <w:rFonts w:ascii="Times New Roman"/>
          <w:b w:val="false"/>
          <w:i w:val="false"/>
          <w:color w:val="000000"/>
          <w:sz w:val="28"/>
        </w:rPr>
        <w:t>
      mg/min</w:t>
      </w:r>
    </w:p>
    <w:bookmarkEnd w:id="3482"/>
    <w:bookmarkStart w:name="z3960" w:id="3483"/>
    <w:p>
      <w:pPr>
        <w:spacing w:after="0"/>
        <w:ind w:left="0"/>
        <w:jc w:val="both"/>
      </w:pPr>
      <w:r>
        <w:rPr>
          <w:rFonts w:ascii="Times New Roman"/>
          <w:b w:val="false"/>
          <w:i w:val="false"/>
          <w:color w:val="000000"/>
          <w:sz w:val="28"/>
        </w:rPr>
        <w:t>
      Normalized CrCl</w:t>
      </w:r>
    </w:p>
    <w:bookmarkEnd w:id="3483"/>
    <w:bookmarkStart w:name="z3961" w:id="3484"/>
    <w:p>
      <w:pPr>
        <w:spacing w:after="0"/>
        <w:ind w:left="0"/>
        <w:jc w:val="both"/>
      </w:pPr>
      <w:r>
        <w:rPr>
          <w:rFonts w:ascii="Times New Roman"/>
          <w:b w:val="false"/>
          <w:i w:val="false"/>
          <w:color w:val="000000"/>
          <w:sz w:val="28"/>
        </w:rPr>
        <w:t xml:space="preserve">
      </w:t>
      </w:r>
    </w:p>
    <w:bookmarkEnd w:id="348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2" w:id="3485"/>
    <w:p>
      <w:pPr>
        <w:spacing w:after="0"/>
        <w:ind w:left="0"/>
        <w:jc w:val="both"/>
      </w:pPr>
      <w:r>
        <w:rPr>
          <w:rFonts w:ascii="Times New Roman"/>
          <w:b w:val="false"/>
          <w:i w:val="false"/>
          <w:color w:val="000000"/>
          <w:sz w:val="28"/>
        </w:rPr>
        <w:t>
      L/week/1.73m2</w:t>
      </w:r>
    </w:p>
    <w:bookmarkEnd w:id="3485"/>
    <w:bookmarkStart w:name="z3963" w:id="3486"/>
    <w:p>
      <w:pPr>
        <w:spacing w:after="0"/>
        <w:ind w:left="0"/>
        <w:jc w:val="both"/>
      </w:pPr>
      <w:r>
        <w:rPr>
          <w:rFonts w:ascii="Times New Roman"/>
          <w:b w:val="false"/>
          <w:i w:val="false"/>
          <w:color w:val="000000"/>
          <w:sz w:val="28"/>
        </w:rPr>
        <w:t>
      Дата проведения</w:t>
      </w:r>
    </w:p>
    <w:bookmarkEnd w:id="3486"/>
    <w:bookmarkStart w:name="z3964" w:id="3487"/>
    <w:p>
      <w:pPr>
        <w:spacing w:after="0"/>
        <w:ind w:left="0"/>
        <w:jc w:val="both"/>
      </w:pPr>
      <w:r>
        <w:rPr>
          <w:rFonts w:ascii="Times New Roman"/>
          <w:b w:val="false"/>
          <w:i w:val="false"/>
          <w:color w:val="000000"/>
          <w:sz w:val="28"/>
        </w:rPr>
        <w:t>
      Заключение:</w:t>
      </w:r>
    </w:p>
    <w:bookmarkEnd w:id="3487"/>
    <w:bookmarkStart w:name="z3965" w:id="3488"/>
    <w:p>
      <w:pPr>
        <w:spacing w:after="0"/>
        <w:ind w:left="0"/>
        <w:jc w:val="both"/>
      </w:pPr>
      <w:r>
        <w:rPr>
          <w:rFonts w:ascii="Times New Roman"/>
          <w:b w:val="false"/>
          <w:i w:val="false"/>
          <w:color w:val="000000"/>
          <w:sz w:val="28"/>
        </w:rPr>
        <w:t>
      ФИО (при его наличии) врача ID</w:t>
      </w:r>
    </w:p>
    <w:bookmarkEnd w:id="3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Дианил за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Физионил за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циклов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время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залива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экспозиции АПД(1 цикл)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залива на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дневного залива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начального дренирования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 на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УФ (АПД+дневной залив)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вес утром после АПД (без залитого диализата)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подключением (вечер)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отключения (утро)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мочи на утро (за предыдущие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66" w:id="3489"/>
    <w:p>
      <w:pPr>
        <w:spacing w:after="0"/>
        <w:ind w:left="0"/>
        <w:jc w:val="left"/>
      </w:pPr>
      <w:r>
        <w:rPr>
          <w:rFonts w:ascii="Times New Roman"/>
          <w:b/>
          <w:i w:val="false"/>
          <w:color w:val="000000"/>
        </w:rPr>
        <w:t xml:space="preserve"> Список сокращений формы № 022/у "Карта диализа":</w:t>
      </w:r>
    </w:p>
    <w:bookmarkEnd w:id="3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часовой катетер-ассоциированный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в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Диализированный продукт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Рецептор эпидермального фактора роста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жидкости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воздействия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объем,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Нормализованное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СТСКБ - стандартизованная скорость катаболизма белков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перитонеального равновесия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Оставшееся время очищения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Уравновешенное очищение мочевины, умноженный на время и стандартизованный по общему объему воды тела - объему распределения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формирования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Изолированная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коррекции</w:t>
            </w:r>
          </w:p>
        </w:tc>
      </w:tr>
    </w:tbl>
    <w:bookmarkStart w:name="z3967" w:id="3490"/>
    <w:p>
      <w:pPr>
        <w:spacing w:after="0"/>
        <w:ind w:left="0"/>
        <w:jc w:val="left"/>
      </w:pPr>
      <w:r>
        <w:rPr>
          <w:rFonts w:ascii="Times New Roman"/>
          <w:b/>
          <w:i w:val="false"/>
          <w:color w:val="000000"/>
        </w:rPr>
        <w:t xml:space="preserve"> Форма № 023/у "Журнал учета разведенных цитостатиков" за 20 ___ год</w:t>
      </w:r>
    </w:p>
    <w:bookmarkEnd w:id="3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цитостатика (МНН лекарственного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цитостатика для разведения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подпись выдавшего лица, идентификатор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разведения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отделений, направивших заявки на разведение цитостатика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(мг, количество фл/амп)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остаток цитостатика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утилизируемого остатка (мг, количество фл/амп)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вскрытия флакона/ампулы, срок и температура хранения остатка цитостатика по инструкции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разводившего сотрудника, его идентификатор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3968" w:id="3491"/>
    <w:p>
      <w:pPr>
        <w:spacing w:after="0"/>
        <w:ind w:left="0"/>
        <w:jc w:val="left"/>
      </w:pPr>
      <w:r>
        <w:rPr>
          <w:rFonts w:ascii="Times New Roman"/>
          <w:b/>
          <w:i w:val="false"/>
          <w:color w:val="000000"/>
        </w:rPr>
        <w:t xml:space="preserve"> Форма № 024/у "Журнал регистрации заявок на разведение цитостатиков в клиническом подразделении"</w:t>
      </w:r>
    </w:p>
    <w:bookmarkEnd w:id="3491"/>
    <w:bookmarkStart w:name="z3969" w:id="3492"/>
    <w:p>
      <w:pPr>
        <w:spacing w:after="0"/>
        <w:ind w:left="0"/>
        <w:jc w:val="both"/>
      </w:pPr>
      <w:r>
        <w:rPr>
          <w:rFonts w:ascii="Times New Roman"/>
          <w:b w:val="false"/>
          <w:i w:val="false"/>
          <w:color w:val="000000"/>
          <w:sz w:val="28"/>
        </w:rPr>
        <w:t>
      Отделение__________________</w:t>
      </w:r>
    </w:p>
    <w:bookmarkEnd w:id="3492"/>
    <w:bookmarkStart w:name="z3970" w:id="3493"/>
    <w:p>
      <w:pPr>
        <w:spacing w:after="0"/>
        <w:ind w:left="0"/>
        <w:jc w:val="both"/>
      </w:pPr>
      <w:r>
        <w:rPr>
          <w:rFonts w:ascii="Times New Roman"/>
          <w:b w:val="false"/>
          <w:i w:val="false"/>
          <w:color w:val="000000"/>
          <w:sz w:val="28"/>
        </w:rPr>
        <w:t>
      за 20__ год</w:t>
      </w:r>
    </w:p>
    <w:bookmarkEnd w:id="3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болезни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лечащего врача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назначаемого цитостатика (МНН), доза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71" w:id="3494"/>
    <w:p>
      <w:pPr>
        <w:spacing w:after="0"/>
        <w:ind w:left="0"/>
        <w:jc w:val="both"/>
      </w:pPr>
      <w:r>
        <w:rPr>
          <w:rFonts w:ascii="Times New Roman"/>
          <w:b w:val="false"/>
          <w:i w:val="false"/>
          <w:color w:val="000000"/>
          <w:sz w:val="28"/>
        </w:rPr>
        <w:t>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bookmarkEnd w:id="3494"/>
    <w:bookmarkStart w:name="z3972" w:id="3495"/>
    <w:p>
      <w:pPr>
        <w:spacing w:after="0"/>
        <w:ind w:left="0"/>
        <w:jc w:val="left"/>
      </w:pPr>
      <w:r>
        <w:rPr>
          <w:rFonts w:ascii="Times New Roman"/>
          <w:b/>
          <w:i w:val="false"/>
          <w:color w:val="000000"/>
        </w:rPr>
        <w:t xml:space="preserve"> Форма № 025/у "Журнал для записи заключений врачебно-консультационной комиссии" 20______ года</w:t>
      </w:r>
    </w:p>
    <w:bookmarkEnd w:id="3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 п/п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врача, направившего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пациента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(название предприятия и цеха, организации) пациента (если необходимо при определенных случаях)</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(выполняемая работа, должность) (если необходимо при определенных случаях)</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по которому пациент представлен на ВКК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по которому пациент представлен на ВКК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(если необходимо при определенных случаях)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нетрудоспособности по данному диагнозу (если необходимо при определенных случаях)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(диагноз, направление на спец. лечение, перемена работы, число дней продления листа о временной нетрудоспособности, дата направления на МСЭ, заключение МСЭ)</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члена комиссии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73" w:id="3496"/>
    <w:p>
      <w:pPr>
        <w:spacing w:after="0"/>
        <w:ind w:left="0"/>
        <w:jc w:val="both"/>
      </w:pPr>
      <w:r>
        <w:rPr>
          <w:rFonts w:ascii="Times New Roman"/>
          <w:b w:val="false"/>
          <w:i w:val="false"/>
          <w:color w:val="000000"/>
          <w:sz w:val="28"/>
        </w:rPr>
        <w:t>
      Форма № 026/у "Заключение врачебно–консультационной комиссии" №____ от "____" ______________ 20____ года</w:t>
      </w:r>
    </w:p>
    <w:bookmarkEnd w:id="3496"/>
    <w:bookmarkStart w:name="z3974" w:id="3497"/>
    <w:p>
      <w:pPr>
        <w:spacing w:after="0"/>
        <w:ind w:left="0"/>
        <w:jc w:val="both"/>
      </w:pPr>
      <w:r>
        <w:rPr>
          <w:rFonts w:ascii="Times New Roman"/>
          <w:b w:val="false"/>
          <w:i w:val="false"/>
          <w:color w:val="000000"/>
          <w:sz w:val="28"/>
        </w:rPr>
        <w:t>
      Выдана физическому лицу ___________________________________</w:t>
      </w:r>
    </w:p>
    <w:bookmarkEnd w:id="3497"/>
    <w:bookmarkStart w:name="z3975" w:id="3498"/>
    <w:p>
      <w:pPr>
        <w:spacing w:after="0"/>
        <w:ind w:left="0"/>
        <w:jc w:val="both"/>
      </w:pPr>
      <w:r>
        <w:rPr>
          <w:rFonts w:ascii="Times New Roman"/>
          <w:b w:val="false"/>
          <w:i w:val="false"/>
          <w:color w:val="000000"/>
          <w:sz w:val="28"/>
        </w:rPr>
        <w:t>
      Фамилия, Имя, Отчество (при его наличии)</w:t>
      </w:r>
    </w:p>
    <w:bookmarkEnd w:id="3498"/>
    <w:bookmarkStart w:name="z3976" w:id="3499"/>
    <w:p>
      <w:pPr>
        <w:spacing w:after="0"/>
        <w:ind w:left="0"/>
        <w:jc w:val="both"/>
      </w:pPr>
      <w:r>
        <w:rPr>
          <w:rFonts w:ascii="Times New Roman"/>
          <w:b w:val="false"/>
          <w:i w:val="false"/>
          <w:color w:val="000000"/>
          <w:sz w:val="28"/>
        </w:rPr>
        <w:t>
      ____________________________________________________</w:t>
      </w:r>
    </w:p>
    <w:bookmarkEnd w:id="3499"/>
    <w:bookmarkStart w:name="z3977" w:id="3500"/>
    <w:p>
      <w:pPr>
        <w:spacing w:after="0"/>
        <w:ind w:left="0"/>
        <w:jc w:val="both"/>
      </w:pPr>
      <w:r>
        <w:rPr>
          <w:rFonts w:ascii="Times New Roman"/>
          <w:b w:val="false"/>
          <w:i w:val="false"/>
          <w:color w:val="000000"/>
          <w:sz w:val="28"/>
        </w:rPr>
        <w:t>
      Дата рождения _______________________________________</w:t>
      </w:r>
    </w:p>
    <w:bookmarkEnd w:id="3500"/>
    <w:bookmarkStart w:name="z3978" w:id="3501"/>
    <w:p>
      <w:pPr>
        <w:spacing w:after="0"/>
        <w:ind w:left="0"/>
        <w:jc w:val="both"/>
      </w:pPr>
      <w:r>
        <w:rPr>
          <w:rFonts w:ascii="Times New Roman"/>
          <w:b w:val="false"/>
          <w:i w:val="false"/>
          <w:color w:val="000000"/>
          <w:sz w:val="28"/>
        </w:rPr>
        <w:t>
      Пол ________________________________________</w:t>
      </w:r>
    </w:p>
    <w:bookmarkEnd w:id="3501"/>
    <w:bookmarkStart w:name="z3979" w:id="3502"/>
    <w:p>
      <w:pPr>
        <w:spacing w:after="0"/>
        <w:ind w:left="0"/>
        <w:jc w:val="both"/>
      </w:pPr>
      <w:r>
        <w:rPr>
          <w:rFonts w:ascii="Times New Roman"/>
          <w:b w:val="false"/>
          <w:i w:val="false"/>
          <w:color w:val="000000"/>
          <w:sz w:val="28"/>
        </w:rPr>
        <w:t>
      Индивидуальный идентификационный номер ____________</w:t>
      </w:r>
    </w:p>
    <w:bookmarkEnd w:id="3502"/>
    <w:bookmarkStart w:name="z3980" w:id="3503"/>
    <w:p>
      <w:pPr>
        <w:spacing w:after="0"/>
        <w:ind w:left="0"/>
        <w:jc w:val="both"/>
      </w:pPr>
      <w:r>
        <w:rPr>
          <w:rFonts w:ascii="Times New Roman"/>
          <w:b w:val="false"/>
          <w:i w:val="false"/>
          <w:color w:val="000000"/>
          <w:sz w:val="28"/>
        </w:rPr>
        <w:t>
      Домашний адрес, телефон _________________________</w:t>
      </w:r>
    </w:p>
    <w:bookmarkEnd w:id="3503"/>
    <w:bookmarkStart w:name="z3981" w:id="3504"/>
    <w:p>
      <w:pPr>
        <w:spacing w:after="0"/>
        <w:ind w:left="0"/>
        <w:jc w:val="both"/>
      </w:pPr>
      <w:r>
        <w:rPr>
          <w:rFonts w:ascii="Times New Roman"/>
          <w:b w:val="false"/>
          <w:i w:val="false"/>
          <w:color w:val="000000"/>
          <w:sz w:val="28"/>
        </w:rPr>
        <w:t>
      Место работы _______________________________________</w:t>
      </w:r>
    </w:p>
    <w:bookmarkEnd w:id="3504"/>
    <w:bookmarkStart w:name="z3982" w:id="3505"/>
    <w:p>
      <w:pPr>
        <w:spacing w:after="0"/>
        <w:ind w:left="0"/>
        <w:jc w:val="both"/>
      </w:pPr>
      <w:r>
        <w:rPr>
          <w:rFonts w:ascii="Times New Roman"/>
          <w:b w:val="false"/>
          <w:i w:val="false"/>
          <w:color w:val="000000"/>
          <w:sz w:val="28"/>
        </w:rPr>
        <w:t>
      Диагнозы _______________________________________________</w:t>
      </w:r>
    </w:p>
    <w:bookmarkEnd w:id="3505"/>
    <w:bookmarkStart w:name="z3983" w:id="3506"/>
    <w:p>
      <w:pPr>
        <w:spacing w:after="0"/>
        <w:ind w:left="0"/>
        <w:jc w:val="both"/>
      </w:pPr>
      <w:r>
        <w:rPr>
          <w:rFonts w:ascii="Times New Roman"/>
          <w:b w:val="false"/>
          <w:i w:val="false"/>
          <w:color w:val="000000"/>
          <w:sz w:val="28"/>
        </w:rPr>
        <w:t>
      Заключение врачебно–консультационной комиссии __________</w:t>
      </w:r>
    </w:p>
    <w:bookmarkEnd w:id="3506"/>
    <w:bookmarkStart w:name="z3984" w:id="3507"/>
    <w:p>
      <w:pPr>
        <w:spacing w:after="0"/>
        <w:ind w:left="0"/>
        <w:jc w:val="both"/>
      </w:pPr>
      <w:r>
        <w:rPr>
          <w:rFonts w:ascii="Times New Roman"/>
          <w:b w:val="false"/>
          <w:i w:val="false"/>
          <w:color w:val="000000"/>
          <w:sz w:val="28"/>
        </w:rPr>
        <w:t>
      Председатель комиссии__________________________________</w:t>
      </w:r>
    </w:p>
    <w:bookmarkEnd w:id="3507"/>
    <w:bookmarkStart w:name="z3985" w:id="3508"/>
    <w:p>
      <w:pPr>
        <w:spacing w:after="0"/>
        <w:ind w:left="0"/>
        <w:jc w:val="both"/>
      </w:pPr>
      <w:r>
        <w:rPr>
          <w:rFonts w:ascii="Times New Roman"/>
          <w:b w:val="false"/>
          <w:i w:val="false"/>
          <w:color w:val="000000"/>
          <w:sz w:val="28"/>
        </w:rPr>
        <w:t>
      (Фамилия, Имя, Отчество (при его наличии) подпись)</w:t>
      </w:r>
    </w:p>
    <w:bookmarkEnd w:id="3508"/>
    <w:bookmarkStart w:name="z3986" w:id="3509"/>
    <w:p>
      <w:pPr>
        <w:spacing w:after="0"/>
        <w:ind w:left="0"/>
        <w:jc w:val="both"/>
      </w:pPr>
      <w:r>
        <w:rPr>
          <w:rFonts w:ascii="Times New Roman"/>
          <w:b w:val="false"/>
          <w:i w:val="false"/>
          <w:color w:val="000000"/>
          <w:sz w:val="28"/>
        </w:rPr>
        <w:t>
      Секретарь __________________________________</w:t>
      </w:r>
    </w:p>
    <w:bookmarkEnd w:id="3509"/>
    <w:bookmarkStart w:name="z3987" w:id="3510"/>
    <w:p>
      <w:pPr>
        <w:spacing w:after="0"/>
        <w:ind w:left="0"/>
        <w:jc w:val="both"/>
      </w:pPr>
      <w:r>
        <w:rPr>
          <w:rFonts w:ascii="Times New Roman"/>
          <w:b w:val="false"/>
          <w:i w:val="false"/>
          <w:color w:val="000000"/>
          <w:sz w:val="28"/>
        </w:rPr>
        <w:t>
      (Фамилия, Имя, Отчество (при его наличии) подпись)</w:t>
      </w:r>
    </w:p>
    <w:bookmarkEnd w:id="3510"/>
    <w:bookmarkStart w:name="z3988" w:id="3511"/>
    <w:p>
      <w:pPr>
        <w:spacing w:after="0"/>
        <w:ind w:left="0"/>
        <w:jc w:val="both"/>
      </w:pPr>
      <w:r>
        <w:rPr>
          <w:rFonts w:ascii="Times New Roman"/>
          <w:b w:val="false"/>
          <w:i w:val="false"/>
          <w:color w:val="000000"/>
          <w:sz w:val="28"/>
        </w:rPr>
        <w:t>
      М.П.</w:t>
      </w:r>
    </w:p>
    <w:bookmarkEnd w:id="3511"/>
    <w:bookmarkStart w:name="z3989" w:id="3512"/>
    <w:p>
      <w:pPr>
        <w:spacing w:after="0"/>
        <w:ind w:left="0"/>
        <w:jc w:val="left"/>
      </w:pPr>
      <w:r>
        <w:rPr>
          <w:rFonts w:ascii="Times New Roman"/>
          <w:b/>
          <w:i w:val="false"/>
          <w:color w:val="000000"/>
        </w:rPr>
        <w:t xml:space="preserve"> Форма № 027/у "Справка о состоянии/ не состоянии на динамическом наблюдении"</w:t>
      </w:r>
    </w:p>
    <w:bookmarkEnd w:id="3512"/>
    <w:bookmarkStart w:name="z3990" w:id="3513"/>
    <w:p>
      <w:pPr>
        <w:spacing w:after="0"/>
        <w:ind w:left="0"/>
        <w:jc w:val="both"/>
      </w:pPr>
      <w:r>
        <w:rPr>
          <w:rFonts w:ascii="Times New Roman"/>
          <w:b w:val="false"/>
          <w:i w:val="false"/>
          <w:color w:val="000000"/>
          <w:sz w:val="28"/>
        </w:rPr>
        <w:t>
      Дата выдачи</w:t>
      </w:r>
    </w:p>
    <w:bookmarkEnd w:id="3513"/>
    <w:bookmarkStart w:name="z3991" w:id="3514"/>
    <w:p>
      <w:pPr>
        <w:spacing w:after="0"/>
        <w:ind w:left="0"/>
        <w:jc w:val="both"/>
      </w:pPr>
      <w:r>
        <w:rPr>
          <w:rFonts w:ascii="Times New Roman"/>
          <w:b w:val="false"/>
          <w:i w:val="false"/>
          <w:color w:val="000000"/>
          <w:sz w:val="28"/>
        </w:rPr>
        <w:t>
      Наименование МО</w:t>
      </w:r>
    </w:p>
    <w:bookmarkEnd w:id="3514"/>
    <w:bookmarkStart w:name="z3992" w:id="3515"/>
    <w:p>
      <w:pPr>
        <w:spacing w:after="0"/>
        <w:ind w:left="0"/>
        <w:jc w:val="both"/>
      </w:pPr>
      <w:r>
        <w:rPr>
          <w:rFonts w:ascii="Times New Roman"/>
          <w:b w:val="false"/>
          <w:i w:val="false"/>
          <w:color w:val="000000"/>
          <w:sz w:val="28"/>
        </w:rPr>
        <w:t>
      1. Индивидуальный идентификационный номер</w:t>
      </w:r>
    </w:p>
    <w:bookmarkEnd w:id="3515"/>
    <w:bookmarkStart w:name="z3993" w:id="3516"/>
    <w:p>
      <w:pPr>
        <w:spacing w:after="0"/>
        <w:ind w:left="0"/>
        <w:jc w:val="both"/>
      </w:pPr>
      <w:r>
        <w:rPr>
          <w:rFonts w:ascii="Times New Roman"/>
          <w:b w:val="false"/>
          <w:i w:val="false"/>
          <w:color w:val="000000"/>
          <w:sz w:val="28"/>
        </w:rPr>
        <w:t xml:space="preserve">
      </w:t>
      </w:r>
    </w:p>
    <w:bookmarkEnd w:id="35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4" w:id="3517"/>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3517"/>
    <w:bookmarkStart w:name="z3995" w:id="3518"/>
    <w:p>
      <w:pPr>
        <w:spacing w:after="0"/>
        <w:ind w:left="0"/>
        <w:jc w:val="both"/>
      </w:pPr>
      <w:r>
        <w:rPr>
          <w:rFonts w:ascii="Times New Roman"/>
          <w:b w:val="false"/>
          <w:i w:val="false"/>
          <w:color w:val="000000"/>
          <w:sz w:val="28"/>
        </w:rPr>
        <w:t>
      3. Дата рождения:</w:t>
      </w:r>
    </w:p>
    <w:bookmarkEnd w:id="3518"/>
    <w:bookmarkStart w:name="z3996" w:id="3519"/>
    <w:p>
      <w:pPr>
        <w:spacing w:after="0"/>
        <w:ind w:left="0"/>
        <w:jc w:val="both"/>
      </w:pPr>
      <w:r>
        <w:rPr>
          <w:rFonts w:ascii="Times New Roman"/>
          <w:b w:val="false"/>
          <w:i w:val="false"/>
          <w:color w:val="000000"/>
          <w:sz w:val="28"/>
        </w:rPr>
        <w:t>
      4. Адрес проживания</w:t>
      </w:r>
    </w:p>
    <w:bookmarkEnd w:id="3519"/>
    <w:bookmarkStart w:name="z3997" w:id="3520"/>
    <w:p>
      <w:pPr>
        <w:spacing w:after="0"/>
        <w:ind w:left="0"/>
        <w:jc w:val="both"/>
      </w:pPr>
      <w:r>
        <w:rPr>
          <w:rFonts w:ascii="Times New Roman"/>
          <w:b w:val="false"/>
          <w:i w:val="false"/>
          <w:color w:val="000000"/>
          <w:sz w:val="28"/>
        </w:rPr>
        <w:t>
      5. Медицинское заключение</w:t>
      </w:r>
    </w:p>
    <w:bookmarkEnd w:id="3520"/>
    <w:bookmarkStart w:name="z3998" w:id="3521"/>
    <w:p>
      <w:pPr>
        <w:spacing w:after="0"/>
        <w:ind w:left="0"/>
        <w:jc w:val="both"/>
      </w:pPr>
      <w:r>
        <w:rPr>
          <w:rFonts w:ascii="Times New Roman"/>
          <w:b w:val="false"/>
          <w:i w:val="false"/>
          <w:color w:val="000000"/>
          <w:sz w:val="28"/>
        </w:rPr>
        <w:t>
      6. Рекомендации (при наличии)</w:t>
      </w:r>
    </w:p>
    <w:bookmarkEnd w:id="3521"/>
    <w:bookmarkStart w:name="z3999" w:id="3522"/>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3522"/>
    <w:bookmarkStart w:name="z4000" w:id="3523"/>
    <w:p>
      <w:pPr>
        <w:spacing w:after="0"/>
        <w:ind w:left="0"/>
        <w:jc w:val="both"/>
      </w:pPr>
      <w:r>
        <w:rPr>
          <w:rFonts w:ascii="Times New Roman"/>
          <w:b w:val="false"/>
          <w:i w:val="false"/>
          <w:color w:val="000000"/>
          <w:sz w:val="28"/>
        </w:rPr>
        <w:t>
      Место печати</w:t>
      </w:r>
    </w:p>
    <w:bookmarkEnd w:id="3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1" w:id="3524"/>
          <w:p>
            <w:pPr>
              <w:spacing w:after="20"/>
              <w:ind w:left="20"/>
              <w:jc w:val="both"/>
            </w:pPr>
          </w:p>
          <w:bookmarkEnd w:id="3524"/>
          <w:p>
            <w:pPr>
              <w:spacing w:after="20"/>
              <w:ind w:left="20"/>
              <w:jc w:val="both"/>
            </w:pPr>
            <w:r>
              <w:drawing>
                <wp:inline distT="0" distB="0" distL="0" distR="0">
                  <wp:extent cx="273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730500" cy="309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02" w:id="3525"/>
    <w:p>
      <w:pPr>
        <w:spacing w:after="0"/>
        <w:ind w:left="0"/>
        <w:jc w:val="left"/>
      </w:pPr>
      <w:r>
        <w:rPr>
          <w:rFonts w:ascii="Times New Roman"/>
          <w:b/>
          <w:i w:val="false"/>
          <w:color w:val="000000"/>
        </w:rPr>
        <w:t xml:space="preserve"> Форма № 028/у "Медицинское заключение о состоянии здоровья иностранца, лица без гражданства, мигранта, трудящегося-мигранта (в том числе из государства-члена ЕАЭС) №_______"</w:t>
      </w:r>
    </w:p>
    <w:bookmarkEnd w:id="3525"/>
    <w:bookmarkStart w:name="z4003" w:id="3526"/>
    <w:p>
      <w:pPr>
        <w:spacing w:after="0"/>
        <w:ind w:left="0"/>
        <w:jc w:val="left"/>
      </w:pPr>
      <w:r>
        <w:rPr>
          <w:rFonts w:ascii="Times New Roman"/>
          <w:b/>
          <w:i w:val="false"/>
          <w:color w:val="000000"/>
        </w:rPr>
        <w:t xml:space="preserve"> (наименование учреждения (организации), выдавшего заключение)</w:t>
      </w:r>
    </w:p>
    <w:bookmarkEnd w:id="3526"/>
    <w:p>
      <w:pPr>
        <w:spacing w:after="0"/>
        <w:ind w:left="0"/>
        <w:jc w:val="left"/>
      </w:pPr>
    </w:p>
    <w:p>
      <w:pPr>
        <w:spacing w:after="0"/>
        <w:ind w:left="0"/>
        <w:jc w:val="both"/>
      </w:pPr>
      <w:r>
        <w:rPr>
          <w:rFonts w:ascii="Times New Roman"/>
          <w:b w:val="false"/>
          <w:i w:val="false"/>
          <w:color w:val="000000"/>
          <w:sz w:val="28"/>
        </w:rPr>
        <w:t>
      1. Индивидуальный идентификационный номер/номер паспорта</w:t>
      </w:r>
    </w:p>
    <w:bookmarkStart w:name="z4005" w:id="3527"/>
    <w:p>
      <w:pPr>
        <w:spacing w:after="0"/>
        <w:ind w:left="0"/>
        <w:jc w:val="both"/>
      </w:pPr>
      <w:r>
        <w:rPr>
          <w:rFonts w:ascii="Times New Roman"/>
          <w:b w:val="false"/>
          <w:i w:val="false"/>
          <w:color w:val="000000"/>
          <w:sz w:val="28"/>
        </w:rPr>
        <w:t>
      2. Фамилия, имя, отчество (при его наличии) (полностью)</w:t>
      </w:r>
    </w:p>
    <w:bookmarkEnd w:id="3527"/>
    <w:bookmarkStart w:name="z4006" w:id="3528"/>
    <w:p>
      <w:pPr>
        <w:spacing w:after="0"/>
        <w:ind w:left="0"/>
        <w:jc w:val="both"/>
      </w:pPr>
      <w:r>
        <w:rPr>
          <w:rFonts w:ascii="Times New Roman"/>
          <w:b w:val="false"/>
          <w:i w:val="false"/>
          <w:color w:val="000000"/>
          <w:sz w:val="28"/>
        </w:rPr>
        <w:t>
      3. Пол</w:t>
      </w:r>
    </w:p>
    <w:bookmarkEnd w:id="3528"/>
    <w:bookmarkStart w:name="z4007" w:id="3529"/>
    <w:p>
      <w:pPr>
        <w:spacing w:after="0"/>
        <w:ind w:left="0"/>
        <w:jc w:val="both"/>
      </w:pPr>
      <w:r>
        <w:rPr>
          <w:rFonts w:ascii="Times New Roman"/>
          <w:b w:val="false"/>
          <w:i w:val="false"/>
          <w:color w:val="000000"/>
          <w:sz w:val="28"/>
        </w:rPr>
        <w:t>
      4. Дата рождения</w:t>
      </w:r>
    </w:p>
    <w:bookmarkEnd w:id="3529"/>
    <w:bookmarkStart w:name="z4008" w:id="3530"/>
    <w:p>
      <w:pPr>
        <w:spacing w:after="0"/>
        <w:ind w:left="0"/>
        <w:jc w:val="both"/>
      </w:pPr>
      <w:r>
        <w:rPr>
          <w:rFonts w:ascii="Times New Roman"/>
          <w:b w:val="false"/>
          <w:i w:val="false"/>
          <w:color w:val="000000"/>
          <w:sz w:val="28"/>
        </w:rPr>
        <w:t>
      5. Дата последнего въезда в Республику Казахстан</w:t>
      </w:r>
    </w:p>
    <w:bookmarkEnd w:id="3530"/>
    <w:bookmarkStart w:name="z4009" w:id="3531"/>
    <w:p>
      <w:pPr>
        <w:spacing w:after="0"/>
        <w:ind w:left="0"/>
        <w:jc w:val="both"/>
      </w:pPr>
      <w:r>
        <w:rPr>
          <w:rFonts w:ascii="Times New Roman"/>
          <w:b w:val="false"/>
          <w:i w:val="false"/>
          <w:color w:val="000000"/>
          <w:sz w:val="28"/>
        </w:rPr>
        <w:t>
      6. Адрес постоянного места жительства</w:t>
      </w:r>
    </w:p>
    <w:bookmarkEnd w:id="3531"/>
    <w:bookmarkStart w:name="z4010" w:id="3532"/>
    <w:p>
      <w:pPr>
        <w:spacing w:after="0"/>
        <w:ind w:left="0"/>
        <w:jc w:val="both"/>
      </w:pPr>
      <w:r>
        <w:rPr>
          <w:rFonts w:ascii="Times New Roman"/>
          <w:b w:val="false"/>
          <w:i w:val="false"/>
          <w:color w:val="000000"/>
          <w:sz w:val="28"/>
        </w:rPr>
        <w:t>
      7. Заключение терапевта/ВОП Идентификатор (ЭЦП, QR код, или уникальный признак, позволяющий отличать его), дата и время</w:t>
      </w:r>
    </w:p>
    <w:bookmarkEnd w:id="3532"/>
    <w:bookmarkStart w:name="z4011" w:id="3533"/>
    <w:p>
      <w:pPr>
        <w:spacing w:after="0"/>
        <w:ind w:left="0"/>
        <w:jc w:val="both"/>
      </w:pPr>
      <w:r>
        <w:rPr>
          <w:rFonts w:ascii="Times New Roman"/>
          <w:b w:val="false"/>
          <w:i w:val="false"/>
          <w:color w:val="000000"/>
          <w:sz w:val="28"/>
        </w:rPr>
        <w:t>
      Результаты обследования*:</w:t>
      </w:r>
    </w:p>
    <w:bookmarkEnd w:id="3533"/>
    <w:bookmarkStart w:name="z4012" w:id="3534"/>
    <w:p>
      <w:pPr>
        <w:spacing w:after="0"/>
        <w:ind w:left="0"/>
        <w:jc w:val="both"/>
      </w:pPr>
      <w:r>
        <w:rPr>
          <w:rFonts w:ascii="Times New Roman"/>
          <w:b w:val="false"/>
          <w:i w:val="false"/>
          <w:color w:val="000000"/>
          <w:sz w:val="28"/>
        </w:rPr>
        <w:t>
      Инфекции, передаваемые половым путем (сифилис, венерическая лимфогранулема (донованоз), шанкроид):</w:t>
      </w:r>
    </w:p>
    <w:bookmarkEnd w:id="3534"/>
    <w:bookmarkStart w:name="z4013" w:id="3535"/>
    <w:p>
      <w:pPr>
        <w:spacing w:after="0"/>
        <w:ind w:left="0"/>
        <w:jc w:val="both"/>
      </w:pPr>
      <w:r>
        <w:rPr>
          <w:rFonts w:ascii="Times New Roman"/>
          <w:b w:val="false"/>
          <w:i w:val="false"/>
          <w:color w:val="000000"/>
          <w:sz w:val="28"/>
        </w:rPr>
        <w:t xml:space="preserve">
      </w:t>
      </w:r>
    </w:p>
    <w:bookmarkEnd w:id="35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4" w:id="3536"/>
    <w:p>
      <w:pPr>
        <w:spacing w:after="0"/>
        <w:ind w:left="0"/>
        <w:jc w:val="both"/>
      </w:pPr>
      <w:r>
        <w:rPr>
          <w:rFonts w:ascii="Times New Roman"/>
          <w:b w:val="false"/>
          <w:i w:val="false"/>
          <w:color w:val="000000"/>
          <w:sz w:val="28"/>
        </w:rPr>
        <w:t xml:space="preserve">
       </w:t>
      </w:r>
    </w:p>
    <w:bookmarkEnd w:id="3536"/>
    <w:bookmarkStart w:name="z4015" w:id="3537"/>
    <w:p>
      <w:pPr>
        <w:spacing w:after="0"/>
        <w:ind w:left="0"/>
        <w:jc w:val="both"/>
      </w:pPr>
      <w:r>
        <w:rPr>
          <w:rFonts w:ascii="Times New Roman"/>
          <w:b w:val="false"/>
          <w:i w:val="false"/>
          <w:color w:val="000000"/>
          <w:sz w:val="28"/>
        </w:rPr>
        <w:t>
      выявлено</w:t>
      </w:r>
    </w:p>
    <w:bookmarkEnd w:id="3537"/>
    <w:bookmarkStart w:name="z4016" w:id="3538"/>
    <w:p>
      <w:pPr>
        <w:spacing w:after="0"/>
        <w:ind w:left="0"/>
        <w:jc w:val="both"/>
      </w:pPr>
      <w:r>
        <w:rPr>
          <w:rFonts w:ascii="Times New Roman"/>
          <w:b w:val="false"/>
          <w:i w:val="false"/>
          <w:color w:val="000000"/>
          <w:sz w:val="28"/>
        </w:rPr>
        <w:t xml:space="preserve">
      </w:t>
      </w:r>
    </w:p>
    <w:bookmarkEnd w:id="35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7" w:id="3539"/>
    <w:p>
      <w:pPr>
        <w:spacing w:after="0"/>
        <w:ind w:left="0"/>
        <w:jc w:val="both"/>
      </w:pPr>
      <w:r>
        <w:rPr>
          <w:rFonts w:ascii="Times New Roman"/>
          <w:b w:val="false"/>
          <w:i w:val="false"/>
          <w:color w:val="000000"/>
          <w:sz w:val="28"/>
        </w:rPr>
        <w:t xml:space="preserve">
       </w:t>
      </w:r>
    </w:p>
    <w:bookmarkEnd w:id="3539"/>
    <w:bookmarkStart w:name="z4018" w:id="3540"/>
    <w:p>
      <w:pPr>
        <w:spacing w:after="0"/>
        <w:ind w:left="0"/>
        <w:jc w:val="both"/>
      </w:pPr>
      <w:r>
        <w:rPr>
          <w:rFonts w:ascii="Times New Roman"/>
          <w:b w:val="false"/>
          <w:i w:val="false"/>
          <w:color w:val="000000"/>
          <w:sz w:val="28"/>
        </w:rPr>
        <w:t>
      не выявлено</w:t>
      </w:r>
    </w:p>
    <w:bookmarkEnd w:id="3540"/>
    <w:bookmarkStart w:name="z4019" w:id="3541"/>
    <w:p>
      <w:pPr>
        <w:spacing w:after="0"/>
        <w:ind w:left="0"/>
        <w:jc w:val="both"/>
      </w:pPr>
      <w:r>
        <w:rPr>
          <w:rFonts w:ascii="Times New Roman"/>
          <w:b w:val="false"/>
          <w:i w:val="false"/>
          <w:color w:val="000000"/>
          <w:sz w:val="28"/>
        </w:rPr>
        <w:t>
      Лепра (болезнь Гансена):</w:t>
      </w:r>
    </w:p>
    <w:bookmarkEnd w:id="3541"/>
    <w:bookmarkStart w:name="z4020" w:id="3542"/>
    <w:p>
      <w:pPr>
        <w:spacing w:after="0"/>
        <w:ind w:left="0"/>
        <w:jc w:val="both"/>
      </w:pPr>
      <w:r>
        <w:rPr>
          <w:rFonts w:ascii="Times New Roman"/>
          <w:b w:val="false"/>
          <w:i w:val="false"/>
          <w:color w:val="000000"/>
          <w:sz w:val="28"/>
        </w:rPr>
        <w:t xml:space="preserve">
      </w:t>
      </w:r>
    </w:p>
    <w:bookmarkEnd w:id="35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выявлено</w:t>
      </w:r>
    </w:p>
    <w:bookmarkStart w:name="z4022" w:id="3543"/>
    <w:p>
      <w:pPr>
        <w:spacing w:after="0"/>
        <w:ind w:left="0"/>
        <w:jc w:val="both"/>
      </w:pPr>
      <w:r>
        <w:rPr>
          <w:rFonts w:ascii="Times New Roman"/>
          <w:b w:val="false"/>
          <w:i w:val="false"/>
          <w:color w:val="000000"/>
          <w:sz w:val="28"/>
        </w:rPr>
        <w:t xml:space="preserve">
      </w:t>
      </w:r>
    </w:p>
    <w:bookmarkEnd w:id="35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 выявлено</w:t>
      </w:r>
    </w:p>
    <w:bookmarkStart w:name="z4024" w:id="3544"/>
    <w:p>
      <w:pPr>
        <w:spacing w:after="0"/>
        <w:ind w:left="0"/>
        <w:jc w:val="both"/>
      </w:pPr>
      <w:r>
        <w:rPr>
          <w:rFonts w:ascii="Times New Roman"/>
          <w:b w:val="false"/>
          <w:i w:val="false"/>
          <w:color w:val="000000"/>
          <w:sz w:val="28"/>
        </w:rPr>
        <w:t>
      Данные рентгенологического (флюорографического) обследования дата и время, результат:</w:t>
      </w:r>
    </w:p>
    <w:bookmarkEnd w:id="3544"/>
    <w:bookmarkStart w:name="z4025" w:id="3545"/>
    <w:p>
      <w:pPr>
        <w:spacing w:after="0"/>
        <w:ind w:left="0"/>
        <w:jc w:val="both"/>
      </w:pPr>
      <w:r>
        <w:rPr>
          <w:rFonts w:ascii="Times New Roman"/>
          <w:b w:val="false"/>
          <w:i w:val="false"/>
          <w:color w:val="000000"/>
          <w:sz w:val="28"/>
        </w:rPr>
        <w:t>
      Туберкулез:</w:t>
      </w:r>
    </w:p>
    <w:bookmarkEnd w:id="3545"/>
    <w:bookmarkStart w:name="z4026" w:id="3546"/>
    <w:p>
      <w:pPr>
        <w:spacing w:after="0"/>
        <w:ind w:left="0"/>
        <w:jc w:val="both"/>
      </w:pPr>
      <w:r>
        <w:rPr>
          <w:rFonts w:ascii="Times New Roman"/>
          <w:b w:val="false"/>
          <w:i w:val="false"/>
          <w:color w:val="000000"/>
          <w:sz w:val="28"/>
        </w:rPr>
        <w:t xml:space="preserve">
      </w:t>
      </w:r>
    </w:p>
    <w:bookmarkEnd w:id="35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7" w:id="3547"/>
    <w:p>
      <w:pPr>
        <w:spacing w:after="0"/>
        <w:ind w:left="0"/>
        <w:jc w:val="both"/>
      </w:pPr>
      <w:r>
        <w:rPr>
          <w:rFonts w:ascii="Times New Roman"/>
          <w:b w:val="false"/>
          <w:i w:val="false"/>
          <w:color w:val="000000"/>
          <w:sz w:val="28"/>
        </w:rPr>
        <w:t>
      выявлено</w:t>
      </w:r>
    </w:p>
    <w:bookmarkEnd w:id="3547"/>
    <w:bookmarkStart w:name="z4028" w:id="3548"/>
    <w:p>
      <w:pPr>
        <w:spacing w:after="0"/>
        <w:ind w:left="0"/>
        <w:jc w:val="both"/>
      </w:pPr>
      <w:r>
        <w:rPr>
          <w:rFonts w:ascii="Times New Roman"/>
          <w:b w:val="false"/>
          <w:i w:val="false"/>
          <w:color w:val="000000"/>
          <w:sz w:val="28"/>
        </w:rPr>
        <w:t xml:space="preserve">
      </w:t>
      </w:r>
    </w:p>
    <w:bookmarkEnd w:id="35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9" w:id="3549"/>
    <w:p>
      <w:pPr>
        <w:spacing w:after="0"/>
        <w:ind w:left="0"/>
        <w:jc w:val="both"/>
      </w:pPr>
      <w:r>
        <w:rPr>
          <w:rFonts w:ascii="Times New Roman"/>
          <w:b w:val="false"/>
          <w:i w:val="false"/>
          <w:color w:val="000000"/>
          <w:sz w:val="28"/>
        </w:rPr>
        <w:t>
      не выявлено</w:t>
      </w:r>
    </w:p>
    <w:bookmarkEnd w:id="3549"/>
    <w:bookmarkStart w:name="z4030" w:id="3550"/>
    <w:p>
      <w:pPr>
        <w:spacing w:after="0"/>
        <w:ind w:left="0"/>
        <w:jc w:val="both"/>
      </w:pPr>
      <w:r>
        <w:rPr>
          <w:rFonts w:ascii="Times New Roman"/>
          <w:b w:val="false"/>
          <w:i w:val="false"/>
          <w:color w:val="000000"/>
          <w:sz w:val="28"/>
        </w:rPr>
        <w:t>
      8. Заключение инфекциониста Идентификатор (ЭЦП, QR код, или уникальный признак, позволяющий отличать его) дата и время</w:t>
      </w:r>
    </w:p>
    <w:bookmarkEnd w:id="3550"/>
    <w:bookmarkStart w:name="z4031" w:id="3551"/>
    <w:p>
      <w:pPr>
        <w:spacing w:after="0"/>
        <w:ind w:left="0"/>
        <w:jc w:val="both"/>
      </w:pPr>
      <w:r>
        <w:rPr>
          <w:rFonts w:ascii="Times New Roman"/>
          <w:b w:val="false"/>
          <w:i w:val="false"/>
          <w:color w:val="000000"/>
          <w:sz w:val="28"/>
        </w:rPr>
        <w:t>
      Острые инфекционные заболевания (кроме острых респираторных заболеваний и гриппа)</w:t>
      </w:r>
    </w:p>
    <w:bookmarkEnd w:id="3551"/>
    <w:bookmarkStart w:name="z4032" w:id="3552"/>
    <w:p>
      <w:pPr>
        <w:spacing w:after="0"/>
        <w:ind w:left="0"/>
        <w:jc w:val="both"/>
      </w:pPr>
      <w:r>
        <w:rPr>
          <w:rFonts w:ascii="Times New Roman"/>
          <w:b w:val="false"/>
          <w:i w:val="false"/>
          <w:color w:val="000000"/>
          <w:sz w:val="28"/>
        </w:rPr>
        <w:t xml:space="preserve">
      </w:t>
      </w:r>
    </w:p>
    <w:bookmarkEnd w:id="35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3" w:id="3553"/>
    <w:p>
      <w:pPr>
        <w:spacing w:after="0"/>
        <w:ind w:left="0"/>
        <w:jc w:val="both"/>
      </w:pPr>
      <w:r>
        <w:rPr>
          <w:rFonts w:ascii="Times New Roman"/>
          <w:b w:val="false"/>
          <w:i w:val="false"/>
          <w:color w:val="000000"/>
          <w:sz w:val="28"/>
        </w:rPr>
        <w:t>
      выявлено</w:t>
      </w:r>
    </w:p>
    <w:bookmarkEnd w:id="3553"/>
    <w:bookmarkStart w:name="z4034" w:id="3554"/>
    <w:p>
      <w:pPr>
        <w:spacing w:after="0"/>
        <w:ind w:left="0"/>
        <w:jc w:val="both"/>
      </w:pPr>
      <w:r>
        <w:rPr>
          <w:rFonts w:ascii="Times New Roman"/>
          <w:b w:val="false"/>
          <w:i w:val="false"/>
          <w:color w:val="000000"/>
          <w:sz w:val="28"/>
        </w:rPr>
        <w:t xml:space="preserve">
      </w:t>
      </w:r>
    </w:p>
    <w:bookmarkEnd w:id="35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5" w:id="3555"/>
    <w:p>
      <w:pPr>
        <w:spacing w:after="0"/>
        <w:ind w:left="0"/>
        <w:jc w:val="both"/>
      </w:pPr>
      <w:r>
        <w:rPr>
          <w:rFonts w:ascii="Times New Roman"/>
          <w:b w:val="false"/>
          <w:i w:val="false"/>
          <w:color w:val="000000"/>
          <w:sz w:val="28"/>
        </w:rPr>
        <w:t>
      не выявлено</w:t>
      </w:r>
    </w:p>
    <w:bookmarkEnd w:id="3555"/>
    <w:bookmarkStart w:name="z4036" w:id="3556"/>
    <w:p>
      <w:pPr>
        <w:spacing w:after="0"/>
        <w:ind w:left="0"/>
        <w:jc w:val="both"/>
      </w:pPr>
      <w:r>
        <w:rPr>
          <w:rFonts w:ascii="Times New Roman"/>
          <w:b w:val="false"/>
          <w:i w:val="false"/>
          <w:color w:val="000000"/>
          <w:sz w:val="28"/>
        </w:rPr>
        <w:t>
      9. Заключение психиатра Идентификатор (ЭЦП, QR код, или уникальный признак, позволяющий отличать его) дата и время</w:t>
      </w:r>
    </w:p>
    <w:bookmarkEnd w:id="3556"/>
    <w:bookmarkStart w:name="z4037" w:id="3557"/>
    <w:p>
      <w:pPr>
        <w:spacing w:after="0"/>
        <w:ind w:left="0"/>
        <w:jc w:val="both"/>
      </w:pPr>
      <w:r>
        <w:rPr>
          <w:rFonts w:ascii="Times New Roman"/>
          <w:b w:val="false"/>
          <w:i w:val="false"/>
          <w:color w:val="000000"/>
          <w:sz w:val="28"/>
        </w:rPr>
        <w:t>
      10. Заключение нарколога Идентификатор (ЭЦП, QR код, или уникальный признак, позволяющий отличать его) дата и время</w:t>
      </w:r>
    </w:p>
    <w:bookmarkEnd w:id="3557"/>
    <w:bookmarkStart w:name="z4038" w:id="3558"/>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 дата и время, результат.</w:t>
      </w:r>
    </w:p>
    <w:bookmarkEnd w:id="3558"/>
    <w:bookmarkStart w:name="z4039" w:id="3559"/>
    <w:p>
      <w:pPr>
        <w:spacing w:after="0"/>
        <w:ind w:left="0"/>
        <w:jc w:val="both"/>
      </w:pPr>
      <w:r>
        <w:rPr>
          <w:rFonts w:ascii="Times New Roman"/>
          <w:b w:val="false"/>
          <w:i w:val="false"/>
          <w:color w:val="000000"/>
          <w:sz w:val="28"/>
        </w:rPr>
        <w:t>
      Руководитель государственного учреждения (организации) здравоохранения: (Фамилия, имя, отчество (при его наличии), подпись)</w:t>
      </w:r>
    </w:p>
    <w:bookmarkEnd w:id="3559"/>
    <w:bookmarkStart w:name="z4040" w:id="3560"/>
    <w:p>
      <w:pPr>
        <w:spacing w:after="0"/>
        <w:ind w:left="0"/>
        <w:jc w:val="both"/>
      </w:pPr>
      <w:r>
        <w:rPr>
          <w:rFonts w:ascii="Times New Roman"/>
          <w:b w:val="false"/>
          <w:i w:val="false"/>
          <w:color w:val="000000"/>
          <w:sz w:val="28"/>
        </w:rPr>
        <w:t>
      Место печати</w:t>
      </w:r>
    </w:p>
    <w:bookmarkEnd w:id="3560"/>
    <w:bookmarkStart w:name="z4041" w:id="3561"/>
    <w:p>
      <w:pPr>
        <w:spacing w:after="0"/>
        <w:ind w:left="0"/>
        <w:jc w:val="both"/>
      </w:pPr>
      <w:r>
        <w:rPr>
          <w:rFonts w:ascii="Times New Roman"/>
          <w:b w:val="false"/>
          <w:i w:val="false"/>
          <w:color w:val="000000"/>
          <w:sz w:val="28"/>
        </w:rPr>
        <w:t>
      Примечание:</w:t>
      </w:r>
    </w:p>
    <w:bookmarkEnd w:id="3561"/>
    <w:bookmarkStart w:name="z4042" w:id="3562"/>
    <w:p>
      <w:pPr>
        <w:spacing w:after="0"/>
        <w:ind w:left="0"/>
        <w:jc w:val="both"/>
      </w:pPr>
      <w:r>
        <w:rPr>
          <w:rFonts w:ascii="Times New Roman"/>
          <w:b w:val="false"/>
          <w:i w:val="false"/>
          <w:color w:val="000000"/>
          <w:sz w:val="28"/>
        </w:rPr>
        <w:t>
      * - при пребывании с ребенком в возрасте до 18 лет предоставляются сведения по подпунктам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bookmarkEnd w:id="3562"/>
    <w:bookmarkStart w:name="z4043" w:id="3563"/>
    <w:p>
      <w:pPr>
        <w:spacing w:after="0"/>
        <w:ind w:left="0"/>
        <w:jc w:val="both"/>
      </w:pPr>
      <w:r>
        <w:rPr>
          <w:rFonts w:ascii="Times New Roman"/>
          <w:b w:val="false"/>
          <w:i w:val="false"/>
          <w:color w:val="000000"/>
          <w:sz w:val="28"/>
        </w:rPr>
        <w:t>
      Дата заполнения:</w:t>
      </w:r>
    </w:p>
    <w:bookmarkEnd w:id="3563"/>
    <w:bookmarkStart w:name="z4044" w:id="3564"/>
    <w:p>
      <w:pPr>
        <w:spacing w:after="0"/>
        <w:ind w:left="0"/>
        <w:jc w:val="both"/>
      </w:pPr>
      <w:r>
        <w:rPr>
          <w:rFonts w:ascii="Times New Roman"/>
          <w:b w:val="false"/>
          <w:i w:val="false"/>
          <w:color w:val="000000"/>
          <w:sz w:val="28"/>
        </w:rPr>
        <w:t>
      Срок действия: 3 месяца</w:t>
      </w:r>
    </w:p>
    <w:bookmarkEnd w:id="3564"/>
    <w:bookmarkStart w:name="z4045" w:id="3565"/>
    <w:p>
      <w:pPr>
        <w:spacing w:after="0"/>
        <w:ind w:left="0"/>
        <w:jc w:val="left"/>
      </w:pPr>
      <w:r>
        <w:rPr>
          <w:rFonts w:ascii="Times New Roman"/>
          <w:b/>
          <w:i w:val="false"/>
          <w:color w:val="000000"/>
        </w:rPr>
        <w:t xml:space="preserve"> Форма № 029/у "Книга регистрации листов о временной нетрудоспособности"</w:t>
      </w:r>
    </w:p>
    <w:bookmarkEnd w:id="3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данной мед. организацией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другой медицинской организацией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должность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 освобождения от работы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направлении пациента в другие лечебные организации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закончившего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46" w:id="3566"/>
    <w:p>
      <w:pPr>
        <w:spacing w:after="0"/>
        <w:ind w:left="0"/>
        <w:jc w:val="left"/>
      </w:pPr>
      <w:r>
        <w:rPr>
          <w:rFonts w:ascii="Times New Roman"/>
          <w:b/>
          <w:i w:val="false"/>
          <w:color w:val="000000"/>
        </w:rPr>
        <w:t xml:space="preserve"> Форма № 030/у "Журнал учета мероприятий формирования здорового образа жизни (далее – ФЗОЖ)"</w:t>
      </w:r>
    </w:p>
    <w:bookmarkEnd w:id="3566"/>
    <w:bookmarkStart w:name="z4047" w:id="3567"/>
    <w:p>
      <w:pPr>
        <w:spacing w:after="0"/>
        <w:ind w:left="0"/>
        <w:jc w:val="both"/>
      </w:pPr>
      <w:r>
        <w:rPr>
          <w:rFonts w:ascii="Times New Roman"/>
          <w:b w:val="false"/>
          <w:i w:val="false"/>
          <w:color w:val="000000"/>
          <w:sz w:val="28"/>
        </w:rPr>
        <w:t>
      Фамилия, Имя, Отчество (при его наличии) специалиста, должность, № участка, № АПО</w:t>
      </w:r>
    </w:p>
    <w:bookmarkEnd w:id="3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времени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мероприятия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48" w:id="3568"/>
    <w:p>
      <w:pPr>
        <w:spacing w:after="0"/>
        <w:ind w:left="0"/>
        <w:jc w:val="left"/>
      </w:pPr>
      <w:r>
        <w:rPr>
          <w:rFonts w:ascii="Times New Roman"/>
          <w:b/>
          <w:i w:val="false"/>
          <w:color w:val="000000"/>
        </w:rPr>
        <w:t xml:space="preserve"> Пояснение по заполнению формы № 030/у "Журнала учета мероприятий по ФЗОЖ":</w:t>
      </w:r>
    </w:p>
    <w:bookmarkEnd w:id="3568"/>
    <w:bookmarkStart w:name="z4049" w:id="3569"/>
    <w:p>
      <w:pPr>
        <w:spacing w:after="0"/>
        <w:ind w:left="0"/>
        <w:jc w:val="both"/>
      </w:pPr>
      <w:r>
        <w:rPr>
          <w:rFonts w:ascii="Times New Roman"/>
          <w:b w:val="false"/>
          <w:i w:val="false"/>
          <w:color w:val="000000"/>
          <w:sz w:val="28"/>
        </w:rPr>
        <w:t>
      1. В графе 3 "Количество времени" указать в минутах время, затраченное на проведение мероприятия.</w:t>
      </w:r>
    </w:p>
    <w:bookmarkEnd w:id="3569"/>
    <w:bookmarkStart w:name="z4050" w:id="3570"/>
    <w:p>
      <w:pPr>
        <w:spacing w:after="0"/>
        <w:ind w:left="0"/>
        <w:jc w:val="both"/>
      </w:pPr>
      <w:r>
        <w:rPr>
          <w:rFonts w:ascii="Times New Roman"/>
          <w:b w:val="false"/>
          <w:i w:val="false"/>
          <w:color w:val="000000"/>
          <w:sz w:val="28"/>
        </w:rPr>
        <w:t>
      2. В графе 4 "Вид мероприятий" для унификации данных предлагается использование букв алфавита:</w:t>
      </w:r>
    </w:p>
    <w:bookmarkEnd w:id="3570"/>
    <w:bookmarkStart w:name="z4051" w:id="3571"/>
    <w:p>
      <w:pPr>
        <w:spacing w:after="0"/>
        <w:ind w:left="0"/>
        <w:jc w:val="both"/>
      </w:pPr>
      <w:r>
        <w:rPr>
          <w:rFonts w:ascii="Times New Roman"/>
          <w:b w:val="false"/>
          <w:i w:val="false"/>
          <w:color w:val="000000"/>
          <w:sz w:val="28"/>
        </w:rPr>
        <w:t>
      Л – лекция; ОС – обучающий семинар; СП – стендовая пропаганда; ББ – раздача буклетов, брошюр, листовок; СМИ – выступления в средствах массовой информации; КЗ – клубы здоровья (для молодых родителей, диабетиков); А – различные медико-социальные исследования (анкетирование).</w:t>
      </w:r>
    </w:p>
    <w:bookmarkEnd w:id="3571"/>
    <w:bookmarkStart w:name="z4052" w:id="3572"/>
    <w:p>
      <w:pPr>
        <w:spacing w:after="0"/>
        <w:ind w:left="0"/>
        <w:jc w:val="both"/>
      </w:pPr>
      <w:r>
        <w:rPr>
          <w:rFonts w:ascii="Times New Roman"/>
          <w:b w:val="false"/>
          <w:i w:val="false"/>
          <w:color w:val="000000"/>
          <w:sz w:val="28"/>
        </w:rPr>
        <w:t>
      3. В графе 5 "Тема" указать тематику проведенных мероприятий по следующим унифицированным направлениям.</w:t>
      </w:r>
    </w:p>
    <w:bookmarkEnd w:id="3572"/>
    <w:bookmarkStart w:name="z4053" w:id="3573"/>
    <w:p>
      <w:pPr>
        <w:spacing w:after="0"/>
        <w:ind w:left="0"/>
        <w:jc w:val="both"/>
      </w:pPr>
      <w:r>
        <w:rPr>
          <w:rFonts w:ascii="Times New Roman"/>
          <w:b w:val="false"/>
          <w:i w:val="false"/>
          <w:color w:val="000000"/>
          <w:sz w:val="28"/>
        </w:rPr>
        <w:t>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bookmarkEnd w:id="3573"/>
    <w:bookmarkStart w:name="z4054" w:id="3574"/>
    <w:p>
      <w:pPr>
        <w:spacing w:after="0"/>
        <w:ind w:left="0"/>
        <w:jc w:val="both"/>
      </w:pPr>
      <w:r>
        <w:rPr>
          <w:rFonts w:ascii="Times New Roman"/>
          <w:b w:val="false"/>
          <w:i w:val="false"/>
          <w:color w:val="000000"/>
          <w:sz w:val="28"/>
        </w:rPr>
        <w:t>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bookmarkEnd w:id="3574"/>
    <w:bookmarkStart w:name="z4055" w:id="3575"/>
    <w:p>
      <w:pPr>
        <w:spacing w:after="0"/>
        <w:ind w:left="0"/>
        <w:jc w:val="both"/>
      </w:pPr>
      <w:r>
        <w:rPr>
          <w:rFonts w:ascii="Times New Roman"/>
          <w:b w:val="false"/>
          <w:i w:val="false"/>
          <w:color w:val="000000"/>
          <w:sz w:val="28"/>
        </w:rPr>
        <w:t>
      В этом же журнале подвести итоги работы за месяц, указав:</w:t>
      </w:r>
    </w:p>
    <w:bookmarkEnd w:id="3575"/>
    <w:bookmarkStart w:name="z4056" w:id="3576"/>
    <w:p>
      <w:pPr>
        <w:spacing w:after="0"/>
        <w:ind w:left="0"/>
        <w:jc w:val="both"/>
      </w:pPr>
      <w:r>
        <w:rPr>
          <w:rFonts w:ascii="Times New Roman"/>
          <w:b w:val="false"/>
          <w:i w:val="false"/>
          <w:color w:val="000000"/>
          <w:sz w:val="28"/>
        </w:rPr>
        <w:t>
      в третьей графе –общее количество времени, затраченное на проведение санитарно-просветительной работы,</w:t>
      </w:r>
    </w:p>
    <w:bookmarkEnd w:id="3576"/>
    <w:bookmarkStart w:name="z4057" w:id="3577"/>
    <w:p>
      <w:pPr>
        <w:spacing w:after="0"/>
        <w:ind w:left="0"/>
        <w:jc w:val="both"/>
      </w:pPr>
      <w:r>
        <w:rPr>
          <w:rFonts w:ascii="Times New Roman"/>
          <w:b w:val="false"/>
          <w:i w:val="false"/>
          <w:color w:val="000000"/>
          <w:sz w:val="28"/>
        </w:rPr>
        <w:t>
      в четвертой графе – количество видов санпросвет работы,</w:t>
      </w:r>
    </w:p>
    <w:bookmarkEnd w:id="3577"/>
    <w:bookmarkStart w:name="z4058" w:id="3578"/>
    <w:p>
      <w:pPr>
        <w:spacing w:after="0"/>
        <w:ind w:left="0"/>
        <w:jc w:val="both"/>
      </w:pPr>
      <w:r>
        <w:rPr>
          <w:rFonts w:ascii="Times New Roman"/>
          <w:b w:val="false"/>
          <w:i w:val="false"/>
          <w:color w:val="000000"/>
          <w:sz w:val="28"/>
        </w:rPr>
        <w:t>
      в пятой графе –количество мероприятий по различным направлениям ЗОЖ</w:t>
      </w:r>
    </w:p>
    <w:bookmarkEnd w:id="3578"/>
    <w:bookmarkStart w:name="z4059" w:id="3579"/>
    <w:p>
      <w:pPr>
        <w:spacing w:after="0"/>
        <w:ind w:left="0"/>
        <w:jc w:val="both"/>
      </w:pPr>
      <w:r>
        <w:rPr>
          <w:rFonts w:ascii="Times New Roman"/>
          <w:b w:val="false"/>
          <w:i w:val="false"/>
          <w:color w:val="000000"/>
          <w:sz w:val="28"/>
        </w:rPr>
        <w:t>
      в шестой графе –общее число населения, охваченного санитарно-просветительскими мероприятиями.</w:t>
      </w:r>
    </w:p>
    <w:bookmarkEnd w:id="3579"/>
    <w:bookmarkStart w:name="z4060" w:id="3580"/>
    <w:p>
      <w:pPr>
        <w:spacing w:after="0"/>
        <w:ind w:left="0"/>
        <w:jc w:val="left"/>
      </w:pPr>
      <w:r>
        <w:rPr>
          <w:rFonts w:ascii="Times New Roman"/>
          <w:b/>
          <w:i w:val="false"/>
          <w:color w:val="000000"/>
        </w:rPr>
        <w:t xml:space="preserve"> Форма № 031/у "Заключение на медико-социальную экспертизу" №___от ____ ______ 20_____ год</w:t>
      </w:r>
    </w:p>
    <w:bookmarkEnd w:id="3580"/>
    <w:bookmarkStart w:name="z4061" w:id="3581"/>
    <w:p>
      <w:pPr>
        <w:spacing w:after="0"/>
        <w:ind w:left="0"/>
        <w:jc w:val="both"/>
      </w:pPr>
      <w:r>
        <w:rPr>
          <w:rFonts w:ascii="Times New Roman"/>
          <w:b w:val="false"/>
          <w:i w:val="false"/>
          <w:color w:val="000000"/>
          <w:sz w:val="28"/>
        </w:rPr>
        <w:t>
      1. ИИН _____________________</w:t>
      </w:r>
    </w:p>
    <w:bookmarkEnd w:id="3581"/>
    <w:bookmarkStart w:name="z4062" w:id="3582"/>
    <w:p>
      <w:pPr>
        <w:spacing w:after="0"/>
        <w:ind w:left="0"/>
        <w:jc w:val="both"/>
      </w:pPr>
      <w:r>
        <w:rPr>
          <w:rFonts w:ascii="Times New Roman"/>
          <w:b w:val="false"/>
          <w:i w:val="false"/>
          <w:color w:val="000000"/>
          <w:sz w:val="28"/>
        </w:rPr>
        <w:t>
      2. Фамилия ______________________________</w:t>
      </w:r>
    </w:p>
    <w:bookmarkEnd w:id="3582"/>
    <w:bookmarkStart w:name="z4063" w:id="3583"/>
    <w:p>
      <w:pPr>
        <w:spacing w:after="0"/>
        <w:ind w:left="0"/>
        <w:jc w:val="both"/>
      </w:pPr>
      <w:r>
        <w:rPr>
          <w:rFonts w:ascii="Times New Roman"/>
          <w:b w:val="false"/>
          <w:i w:val="false"/>
          <w:color w:val="000000"/>
          <w:sz w:val="28"/>
        </w:rPr>
        <w:t>
      3. Имя ______________________________________</w:t>
      </w:r>
    </w:p>
    <w:bookmarkEnd w:id="3583"/>
    <w:bookmarkStart w:name="z4064" w:id="3584"/>
    <w:p>
      <w:pPr>
        <w:spacing w:after="0"/>
        <w:ind w:left="0"/>
        <w:jc w:val="both"/>
      </w:pPr>
      <w:r>
        <w:rPr>
          <w:rFonts w:ascii="Times New Roman"/>
          <w:b w:val="false"/>
          <w:i w:val="false"/>
          <w:color w:val="000000"/>
          <w:sz w:val="28"/>
        </w:rPr>
        <w:t>
      4. Отчество (при его наличии) _____________________</w:t>
      </w:r>
    </w:p>
    <w:bookmarkEnd w:id="3584"/>
    <w:bookmarkStart w:name="z4065" w:id="3585"/>
    <w:p>
      <w:pPr>
        <w:spacing w:after="0"/>
        <w:ind w:left="0"/>
        <w:jc w:val="both"/>
      </w:pPr>
      <w:r>
        <w:rPr>
          <w:rFonts w:ascii="Times New Roman"/>
          <w:b w:val="false"/>
          <w:i w:val="false"/>
          <w:color w:val="000000"/>
          <w:sz w:val="28"/>
        </w:rPr>
        <w:t>
      5. Дата рождения _____ ___________________год</w:t>
      </w:r>
    </w:p>
    <w:bookmarkEnd w:id="3585"/>
    <w:bookmarkStart w:name="z4066" w:id="3586"/>
    <w:p>
      <w:pPr>
        <w:spacing w:after="0"/>
        <w:ind w:left="0"/>
        <w:jc w:val="both"/>
      </w:pPr>
      <w:r>
        <w:rPr>
          <w:rFonts w:ascii="Times New Roman"/>
          <w:b w:val="false"/>
          <w:i w:val="false"/>
          <w:color w:val="000000"/>
          <w:sz w:val="28"/>
        </w:rPr>
        <w:t>
      6. Пол ☐ мужской ☐ женский</w:t>
      </w:r>
    </w:p>
    <w:bookmarkEnd w:id="3586"/>
    <w:bookmarkStart w:name="z4067" w:id="3587"/>
    <w:p>
      <w:pPr>
        <w:spacing w:after="0"/>
        <w:ind w:left="0"/>
        <w:jc w:val="both"/>
      </w:pPr>
      <w:r>
        <w:rPr>
          <w:rFonts w:ascii="Times New Roman"/>
          <w:b w:val="false"/>
          <w:i w:val="false"/>
          <w:color w:val="000000"/>
          <w:sz w:val="28"/>
        </w:rPr>
        <w:t>
      7. Гражданство (справочник стран) ___________________</w:t>
      </w:r>
    </w:p>
    <w:bookmarkEnd w:id="3587"/>
    <w:bookmarkStart w:name="z4068" w:id="3588"/>
    <w:p>
      <w:pPr>
        <w:spacing w:after="0"/>
        <w:ind w:left="0"/>
        <w:jc w:val="both"/>
      </w:pPr>
      <w:r>
        <w:rPr>
          <w:rFonts w:ascii="Times New Roman"/>
          <w:b w:val="false"/>
          <w:i w:val="false"/>
          <w:color w:val="000000"/>
          <w:sz w:val="28"/>
        </w:rPr>
        <w:t>
      8. Житель ☐города ☐ села</w:t>
      </w:r>
    </w:p>
    <w:bookmarkEnd w:id="3588"/>
    <w:bookmarkStart w:name="z4069" w:id="3589"/>
    <w:p>
      <w:pPr>
        <w:spacing w:after="0"/>
        <w:ind w:left="0"/>
        <w:jc w:val="both"/>
      </w:pPr>
      <w:r>
        <w:rPr>
          <w:rFonts w:ascii="Times New Roman"/>
          <w:b w:val="false"/>
          <w:i w:val="false"/>
          <w:color w:val="000000"/>
          <w:sz w:val="28"/>
        </w:rPr>
        <w:t>
      9. Адрес регистрации по месту постоянного жительства _____</w:t>
      </w:r>
    </w:p>
    <w:bookmarkEnd w:id="3589"/>
    <w:bookmarkStart w:name="z4070" w:id="3590"/>
    <w:p>
      <w:pPr>
        <w:spacing w:after="0"/>
        <w:ind w:left="0"/>
        <w:jc w:val="both"/>
      </w:pPr>
      <w:r>
        <w:rPr>
          <w:rFonts w:ascii="Times New Roman"/>
          <w:b w:val="false"/>
          <w:i w:val="false"/>
          <w:color w:val="000000"/>
          <w:sz w:val="28"/>
        </w:rPr>
        <w:t>
      10. Адрес фактического проживания/пребывания ________________</w:t>
      </w:r>
    </w:p>
    <w:bookmarkEnd w:id="3590"/>
    <w:bookmarkStart w:name="z4071" w:id="3591"/>
    <w:p>
      <w:pPr>
        <w:spacing w:after="0"/>
        <w:ind w:left="0"/>
        <w:jc w:val="both"/>
      </w:pPr>
      <w:r>
        <w:rPr>
          <w:rFonts w:ascii="Times New Roman"/>
          <w:b w:val="false"/>
          <w:i w:val="false"/>
          <w:color w:val="000000"/>
          <w:sz w:val="28"/>
        </w:rPr>
        <w:t>
      11. Место проживания/пребывания лица на момент освидетельствования</w:t>
      </w:r>
    </w:p>
    <w:bookmarkEnd w:id="3591"/>
    <w:bookmarkStart w:name="z4072" w:id="3592"/>
    <w:p>
      <w:pPr>
        <w:spacing w:after="0"/>
        <w:ind w:left="0"/>
        <w:jc w:val="both"/>
      </w:pPr>
      <w:r>
        <w:rPr>
          <w:rFonts w:ascii="Times New Roman"/>
          <w:b w:val="false"/>
          <w:i w:val="false"/>
          <w:color w:val="000000"/>
          <w:sz w:val="28"/>
        </w:rPr>
        <w:t>
      (выбрать одно из полей для оказания государственной услуги с выездом или заочно):</w:t>
      </w:r>
    </w:p>
    <w:bookmarkEnd w:id="3592"/>
    <w:bookmarkStart w:name="z4073" w:id="3593"/>
    <w:p>
      <w:pPr>
        <w:spacing w:after="0"/>
        <w:ind w:left="0"/>
        <w:jc w:val="both"/>
      </w:pPr>
      <w:r>
        <w:rPr>
          <w:rFonts w:ascii="Times New Roman"/>
          <w:b w:val="false"/>
          <w:i w:val="false"/>
          <w:color w:val="000000"/>
          <w:sz w:val="28"/>
        </w:rPr>
        <w:t>
      ☐ в доме ребенка, интернате, специализированных организациях для детей</w:t>
      </w:r>
    </w:p>
    <w:bookmarkEnd w:id="3593"/>
    <w:bookmarkStart w:name="z4074" w:id="3594"/>
    <w:p>
      <w:pPr>
        <w:spacing w:after="0"/>
        <w:ind w:left="0"/>
        <w:jc w:val="both"/>
      </w:pPr>
      <w:r>
        <w:rPr>
          <w:rFonts w:ascii="Times New Roman"/>
          <w:b w:val="false"/>
          <w:i w:val="false"/>
          <w:color w:val="000000"/>
          <w:sz w:val="28"/>
        </w:rPr>
        <w:t>
      ☐ в медико-социальных учреждениях (организациях) социальной защиты</w:t>
      </w:r>
    </w:p>
    <w:bookmarkEnd w:id="3594"/>
    <w:bookmarkStart w:name="z4075" w:id="3595"/>
    <w:p>
      <w:pPr>
        <w:spacing w:after="0"/>
        <w:ind w:left="0"/>
        <w:jc w:val="both"/>
      </w:pPr>
      <w:r>
        <w:rPr>
          <w:rFonts w:ascii="Times New Roman"/>
          <w:b w:val="false"/>
          <w:i w:val="false"/>
          <w:color w:val="000000"/>
          <w:sz w:val="28"/>
        </w:rPr>
        <w:t>
      ☐ в учреждениях уголовно-исполнительной (пенитенциарной) системы</w:t>
      </w:r>
    </w:p>
    <w:bookmarkEnd w:id="3595"/>
    <w:bookmarkStart w:name="z4076" w:id="3596"/>
    <w:p>
      <w:pPr>
        <w:spacing w:after="0"/>
        <w:ind w:left="0"/>
        <w:jc w:val="both"/>
      </w:pPr>
      <w:r>
        <w:rPr>
          <w:rFonts w:ascii="Times New Roman"/>
          <w:b w:val="false"/>
          <w:i w:val="false"/>
          <w:color w:val="000000"/>
          <w:sz w:val="28"/>
        </w:rPr>
        <w:t>
      ☐ на дому</w:t>
      </w:r>
    </w:p>
    <w:bookmarkEnd w:id="3596"/>
    <w:bookmarkStart w:name="z4077" w:id="3597"/>
    <w:p>
      <w:pPr>
        <w:spacing w:after="0"/>
        <w:ind w:left="0"/>
        <w:jc w:val="both"/>
      </w:pPr>
      <w:r>
        <w:rPr>
          <w:rFonts w:ascii="Times New Roman"/>
          <w:b w:val="false"/>
          <w:i w:val="false"/>
          <w:color w:val="000000"/>
          <w:sz w:val="28"/>
        </w:rPr>
        <w:t>
      ☐ заочно</w:t>
      </w:r>
    </w:p>
    <w:bookmarkEnd w:id="3597"/>
    <w:bookmarkStart w:name="z4078" w:id="3598"/>
    <w:p>
      <w:pPr>
        <w:spacing w:after="0"/>
        <w:ind w:left="0"/>
        <w:jc w:val="both"/>
      </w:pPr>
      <w:r>
        <w:rPr>
          <w:rFonts w:ascii="Times New Roman"/>
          <w:b w:val="false"/>
          <w:i w:val="false"/>
          <w:color w:val="000000"/>
          <w:sz w:val="28"/>
        </w:rPr>
        <w:t>
      12. Прикрепление к медицинской организации по РПН:</w:t>
      </w:r>
    </w:p>
    <w:bookmarkEnd w:id="3598"/>
    <w:bookmarkStart w:name="z4079" w:id="3599"/>
    <w:p>
      <w:pPr>
        <w:spacing w:after="0"/>
        <w:ind w:left="0"/>
        <w:jc w:val="both"/>
      </w:pPr>
      <w:r>
        <w:rPr>
          <w:rFonts w:ascii="Times New Roman"/>
          <w:b w:val="false"/>
          <w:i w:val="false"/>
          <w:color w:val="000000"/>
          <w:sz w:val="28"/>
        </w:rPr>
        <w:t>
      13. Дата прикрепления _____ _________20___год</w:t>
      </w:r>
    </w:p>
    <w:bookmarkEnd w:id="3599"/>
    <w:bookmarkStart w:name="z4080" w:id="3600"/>
    <w:p>
      <w:pPr>
        <w:spacing w:after="0"/>
        <w:ind w:left="0"/>
        <w:jc w:val="both"/>
      </w:pPr>
      <w:r>
        <w:rPr>
          <w:rFonts w:ascii="Times New Roman"/>
          <w:b w:val="false"/>
          <w:i w:val="false"/>
          <w:color w:val="000000"/>
          <w:sz w:val="28"/>
        </w:rPr>
        <w:t>
      Наименование медицинской организации______________________</w:t>
      </w:r>
    </w:p>
    <w:bookmarkEnd w:id="3600"/>
    <w:bookmarkStart w:name="z4081" w:id="3601"/>
    <w:p>
      <w:pPr>
        <w:spacing w:after="0"/>
        <w:ind w:left="0"/>
        <w:jc w:val="both"/>
      </w:pPr>
      <w:r>
        <w:rPr>
          <w:rFonts w:ascii="Times New Roman"/>
          <w:b w:val="false"/>
          <w:i w:val="false"/>
          <w:color w:val="000000"/>
          <w:sz w:val="28"/>
        </w:rPr>
        <w:t>
      14. Номер мобильного телефона пациента или законного представителя</w:t>
      </w:r>
    </w:p>
    <w:bookmarkEnd w:id="3601"/>
    <w:bookmarkStart w:name="z4082" w:id="3602"/>
    <w:p>
      <w:pPr>
        <w:spacing w:after="0"/>
        <w:ind w:left="0"/>
        <w:jc w:val="both"/>
      </w:pPr>
      <w:r>
        <w:rPr>
          <w:rFonts w:ascii="Times New Roman"/>
          <w:b w:val="false"/>
          <w:i w:val="false"/>
          <w:color w:val="000000"/>
          <w:sz w:val="28"/>
        </w:rPr>
        <w:t>
      (зарегистрированный в БМГ) +7 (***) (*******)</w:t>
      </w:r>
    </w:p>
    <w:bookmarkEnd w:id="3602"/>
    <w:bookmarkStart w:name="z4083" w:id="3603"/>
    <w:p>
      <w:pPr>
        <w:spacing w:after="0"/>
        <w:ind w:left="0"/>
        <w:jc w:val="both"/>
      </w:pPr>
      <w:r>
        <w:rPr>
          <w:rFonts w:ascii="Times New Roman"/>
          <w:b w:val="false"/>
          <w:i w:val="false"/>
          <w:color w:val="000000"/>
          <w:sz w:val="28"/>
        </w:rPr>
        <w:t>
      15. Данные законного представителя (родителя, опекуна, попечителя) при наличии: ИИН _________________</w:t>
      </w:r>
    </w:p>
    <w:bookmarkEnd w:id="3603"/>
    <w:bookmarkStart w:name="z4084" w:id="3604"/>
    <w:p>
      <w:pPr>
        <w:spacing w:after="0"/>
        <w:ind w:left="0"/>
        <w:jc w:val="both"/>
      </w:pPr>
      <w:r>
        <w:rPr>
          <w:rFonts w:ascii="Times New Roman"/>
          <w:b w:val="false"/>
          <w:i w:val="false"/>
          <w:color w:val="000000"/>
          <w:sz w:val="28"/>
        </w:rPr>
        <w:t>
      Фамилия_____________________________________</w:t>
      </w:r>
    </w:p>
    <w:bookmarkEnd w:id="3604"/>
    <w:bookmarkStart w:name="z4085" w:id="3605"/>
    <w:p>
      <w:pPr>
        <w:spacing w:after="0"/>
        <w:ind w:left="0"/>
        <w:jc w:val="both"/>
      </w:pPr>
      <w:r>
        <w:rPr>
          <w:rFonts w:ascii="Times New Roman"/>
          <w:b w:val="false"/>
          <w:i w:val="false"/>
          <w:color w:val="000000"/>
          <w:sz w:val="28"/>
        </w:rPr>
        <w:t>
      Имя__________________________________________</w:t>
      </w:r>
    </w:p>
    <w:bookmarkEnd w:id="3605"/>
    <w:bookmarkStart w:name="z4086" w:id="3606"/>
    <w:p>
      <w:pPr>
        <w:spacing w:after="0"/>
        <w:ind w:left="0"/>
        <w:jc w:val="both"/>
      </w:pPr>
      <w:r>
        <w:rPr>
          <w:rFonts w:ascii="Times New Roman"/>
          <w:b w:val="false"/>
          <w:i w:val="false"/>
          <w:color w:val="000000"/>
          <w:sz w:val="28"/>
        </w:rPr>
        <w:t>
      Отчество (при его наличии) _______________________</w:t>
      </w:r>
    </w:p>
    <w:bookmarkEnd w:id="3606"/>
    <w:bookmarkStart w:name="z4087" w:id="3607"/>
    <w:p>
      <w:pPr>
        <w:spacing w:after="0"/>
        <w:ind w:left="0"/>
        <w:jc w:val="both"/>
      </w:pPr>
      <w:r>
        <w:rPr>
          <w:rFonts w:ascii="Times New Roman"/>
          <w:b w:val="false"/>
          <w:i w:val="false"/>
          <w:color w:val="000000"/>
          <w:sz w:val="28"/>
        </w:rPr>
        <w:t>
      16. Наименование направившей медицинской организаций (из регистра МО) ______________________________________________________</w:t>
      </w:r>
    </w:p>
    <w:bookmarkEnd w:id="3607"/>
    <w:bookmarkStart w:name="z4088" w:id="3608"/>
    <w:p>
      <w:pPr>
        <w:spacing w:after="0"/>
        <w:ind w:left="0"/>
        <w:jc w:val="both"/>
      </w:pPr>
      <w:r>
        <w:rPr>
          <w:rFonts w:ascii="Times New Roman"/>
          <w:b w:val="false"/>
          <w:i w:val="false"/>
          <w:color w:val="000000"/>
          <w:sz w:val="28"/>
        </w:rPr>
        <w:t>
      17. Адрес МО ____________________________________________</w:t>
      </w:r>
    </w:p>
    <w:bookmarkEnd w:id="3608"/>
    <w:bookmarkStart w:name="z4089" w:id="3609"/>
    <w:p>
      <w:pPr>
        <w:spacing w:after="0"/>
        <w:ind w:left="0"/>
        <w:jc w:val="both"/>
      </w:pPr>
      <w:r>
        <w:rPr>
          <w:rFonts w:ascii="Times New Roman"/>
          <w:b w:val="false"/>
          <w:i w:val="false"/>
          <w:color w:val="000000"/>
          <w:sz w:val="28"/>
        </w:rPr>
        <w:t>
      18. Группа инвалидности (при наличии ранее установленного) ________</w:t>
      </w:r>
    </w:p>
    <w:bookmarkEnd w:id="3609"/>
    <w:bookmarkStart w:name="z4090" w:id="3610"/>
    <w:p>
      <w:pPr>
        <w:spacing w:after="0"/>
        <w:ind w:left="0"/>
        <w:jc w:val="both"/>
      </w:pPr>
      <w:r>
        <w:rPr>
          <w:rFonts w:ascii="Times New Roman"/>
          <w:b w:val="false"/>
          <w:i w:val="false"/>
          <w:color w:val="000000"/>
          <w:sz w:val="28"/>
        </w:rPr>
        <w:t>
      19. Степень утраты общей трудоспособности (при наличии ранее установленного) ______%</w:t>
      </w:r>
    </w:p>
    <w:bookmarkEnd w:id="3610"/>
    <w:bookmarkStart w:name="z4091" w:id="3611"/>
    <w:p>
      <w:pPr>
        <w:spacing w:after="0"/>
        <w:ind w:left="0"/>
        <w:jc w:val="both"/>
      </w:pPr>
      <w:r>
        <w:rPr>
          <w:rFonts w:ascii="Times New Roman"/>
          <w:b w:val="false"/>
          <w:i w:val="false"/>
          <w:color w:val="000000"/>
          <w:sz w:val="28"/>
        </w:rPr>
        <w:t>
      20. Степень утраты профессиональной трудоспособности</w:t>
      </w:r>
    </w:p>
    <w:bookmarkEnd w:id="3611"/>
    <w:bookmarkStart w:name="z4092" w:id="3612"/>
    <w:p>
      <w:pPr>
        <w:spacing w:after="0"/>
        <w:ind w:left="0"/>
        <w:jc w:val="both"/>
      </w:pPr>
      <w:r>
        <w:rPr>
          <w:rFonts w:ascii="Times New Roman"/>
          <w:b w:val="false"/>
          <w:i w:val="false"/>
          <w:color w:val="000000"/>
          <w:sz w:val="28"/>
        </w:rPr>
        <w:t>
      (при наличии ранее установленного) _________%</w:t>
      </w:r>
    </w:p>
    <w:bookmarkEnd w:id="3612"/>
    <w:bookmarkStart w:name="z4093" w:id="3613"/>
    <w:p>
      <w:pPr>
        <w:spacing w:after="0"/>
        <w:ind w:left="0"/>
        <w:jc w:val="both"/>
      </w:pPr>
      <w:r>
        <w:rPr>
          <w:rFonts w:ascii="Times New Roman"/>
          <w:b w:val="false"/>
          <w:i w:val="false"/>
          <w:color w:val="000000"/>
          <w:sz w:val="28"/>
        </w:rPr>
        <w:t>
      21. Место работы (для работающих лиц) _______</w:t>
      </w:r>
    </w:p>
    <w:bookmarkEnd w:id="3613"/>
    <w:bookmarkStart w:name="z4094" w:id="3614"/>
    <w:p>
      <w:pPr>
        <w:spacing w:after="0"/>
        <w:ind w:left="0"/>
        <w:jc w:val="both"/>
      </w:pPr>
      <w:r>
        <w:rPr>
          <w:rFonts w:ascii="Times New Roman"/>
          <w:b w:val="false"/>
          <w:i w:val="false"/>
          <w:color w:val="000000"/>
          <w:sz w:val="28"/>
        </w:rPr>
        <w:t>
      22. Должность ___________________________________</w:t>
      </w:r>
    </w:p>
    <w:bookmarkEnd w:id="3614"/>
    <w:bookmarkStart w:name="z4095" w:id="3615"/>
    <w:p>
      <w:pPr>
        <w:spacing w:after="0"/>
        <w:ind w:left="0"/>
        <w:jc w:val="both"/>
      </w:pPr>
      <w:r>
        <w:rPr>
          <w:rFonts w:ascii="Times New Roman"/>
          <w:b w:val="false"/>
          <w:i w:val="false"/>
          <w:color w:val="000000"/>
          <w:sz w:val="28"/>
        </w:rPr>
        <w:t>
      23. Основная профессия ______________________</w:t>
      </w:r>
    </w:p>
    <w:bookmarkEnd w:id="3615"/>
    <w:bookmarkStart w:name="z4096" w:id="3616"/>
    <w:p>
      <w:pPr>
        <w:spacing w:after="0"/>
        <w:ind w:left="0"/>
        <w:jc w:val="both"/>
      </w:pPr>
      <w:r>
        <w:rPr>
          <w:rFonts w:ascii="Times New Roman"/>
          <w:b w:val="false"/>
          <w:i w:val="false"/>
          <w:color w:val="000000"/>
          <w:sz w:val="28"/>
        </w:rPr>
        <w:t>
      24. Место учебы (для школьников, студентов) __________</w:t>
      </w:r>
    </w:p>
    <w:bookmarkEnd w:id="3616"/>
    <w:bookmarkStart w:name="z4097" w:id="3617"/>
    <w:p>
      <w:pPr>
        <w:spacing w:after="0"/>
        <w:ind w:left="0"/>
        <w:jc w:val="both"/>
      </w:pPr>
      <w:r>
        <w:rPr>
          <w:rFonts w:ascii="Times New Roman"/>
          <w:b w:val="false"/>
          <w:i w:val="false"/>
          <w:color w:val="000000"/>
          <w:sz w:val="28"/>
        </w:rPr>
        <w:t>
      25. Курс/класс ___________________________</w:t>
      </w:r>
    </w:p>
    <w:bookmarkEnd w:id="3617"/>
    <w:bookmarkStart w:name="z4098" w:id="3618"/>
    <w:p>
      <w:pPr>
        <w:spacing w:after="0"/>
        <w:ind w:left="0"/>
        <w:jc w:val="both"/>
      </w:pPr>
      <w:r>
        <w:rPr>
          <w:rFonts w:ascii="Times New Roman"/>
          <w:b w:val="false"/>
          <w:i w:val="false"/>
          <w:color w:val="000000"/>
          <w:sz w:val="28"/>
        </w:rPr>
        <w:t>
      26. Дошкольное учреждение _________________________</w:t>
      </w:r>
    </w:p>
    <w:bookmarkEnd w:id="3618"/>
    <w:bookmarkStart w:name="z4099" w:id="3619"/>
    <w:p>
      <w:pPr>
        <w:spacing w:after="0"/>
        <w:ind w:left="0"/>
        <w:jc w:val="both"/>
      </w:pPr>
      <w:r>
        <w:rPr>
          <w:rFonts w:ascii="Times New Roman"/>
          <w:b w:val="false"/>
          <w:i w:val="false"/>
          <w:color w:val="000000"/>
          <w:sz w:val="28"/>
        </w:rPr>
        <w:t>
      27. Дата взятия под наблюдением медицинской организаций "__" ________ 20___год</w:t>
      </w:r>
    </w:p>
    <w:bookmarkEnd w:id="3619"/>
    <w:bookmarkStart w:name="z4100" w:id="3620"/>
    <w:p>
      <w:pPr>
        <w:spacing w:after="0"/>
        <w:ind w:left="0"/>
        <w:jc w:val="both"/>
      </w:pPr>
      <w:r>
        <w:rPr>
          <w:rFonts w:ascii="Times New Roman"/>
          <w:b w:val="false"/>
          <w:i w:val="false"/>
          <w:color w:val="000000"/>
          <w:sz w:val="28"/>
        </w:rPr>
        <w:t>
      28. Клинико-трудовой анамнез, диагностика, лечебные мероприятия</w:t>
      </w:r>
    </w:p>
    <w:bookmarkEnd w:id="3620"/>
    <w:bookmarkStart w:name="z4101" w:id="3621"/>
    <w:p>
      <w:pPr>
        <w:spacing w:after="0"/>
        <w:ind w:left="0"/>
        <w:jc w:val="both"/>
      </w:pPr>
      <w:r>
        <w:rPr>
          <w:rFonts w:ascii="Times New Roman"/>
          <w:b w:val="false"/>
          <w:i w:val="false"/>
          <w:color w:val="000000"/>
          <w:sz w:val="28"/>
        </w:rPr>
        <w:t>
      29. Анамнез заболевания: с какого возраста болен, особенности и характер течения, частота обострений, дата последнего обострения, проводимое лечение в настоящее время (в том числе противорецидивное), эффективность (динамика антропометрических, гематологических показателей, функциональных проб изменения в соматическом статусе, общая оценка результатов лечения и медицинской реабилитации): ___________________________</w:t>
      </w:r>
    </w:p>
    <w:bookmarkEnd w:id="3621"/>
    <w:bookmarkStart w:name="z4102" w:id="3622"/>
    <w:p>
      <w:pPr>
        <w:spacing w:after="0"/>
        <w:ind w:left="0"/>
        <w:jc w:val="both"/>
      </w:pPr>
      <w:r>
        <w:rPr>
          <w:rFonts w:ascii="Times New Roman"/>
          <w:b w:val="false"/>
          <w:i w:val="false"/>
          <w:color w:val="000000"/>
          <w:sz w:val="28"/>
        </w:rPr>
        <w:t>
      30. Состоит ли пациент на диспансерном учете</w:t>
      </w:r>
    </w:p>
    <w:bookmarkEnd w:id="3622"/>
    <w:bookmarkStart w:name="z4103" w:id="3623"/>
    <w:p>
      <w:pPr>
        <w:spacing w:after="0"/>
        <w:ind w:left="0"/>
        <w:jc w:val="both"/>
      </w:pPr>
      <w:r>
        <w:rPr>
          <w:rFonts w:ascii="Times New Roman"/>
          <w:b w:val="false"/>
          <w:i w:val="false"/>
          <w:color w:val="000000"/>
          <w:sz w:val="28"/>
        </w:rPr>
        <w:t>
      ☐ нет</w:t>
      </w:r>
    </w:p>
    <w:bookmarkEnd w:id="3623"/>
    <w:bookmarkStart w:name="z4104" w:id="3624"/>
    <w:p>
      <w:pPr>
        <w:spacing w:after="0"/>
        <w:ind w:left="0"/>
        <w:jc w:val="both"/>
      </w:pPr>
      <w:r>
        <w:rPr>
          <w:rFonts w:ascii="Times New Roman"/>
          <w:b w:val="false"/>
          <w:i w:val="false"/>
          <w:color w:val="000000"/>
          <w:sz w:val="28"/>
        </w:rPr>
        <w:t>
      ☐ да (указать все диагнозы по диспансерному учету):</w:t>
      </w:r>
    </w:p>
    <w:bookmarkEnd w:id="3624"/>
    <w:bookmarkStart w:name="z4105" w:id="3625"/>
    <w:p>
      <w:pPr>
        <w:spacing w:after="0"/>
        <w:ind w:left="0"/>
        <w:jc w:val="both"/>
      </w:pPr>
      <w:r>
        <w:rPr>
          <w:rFonts w:ascii="Times New Roman"/>
          <w:b w:val="false"/>
          <w:i w:val="false"/>
          <w:color w:val="000000"/>
          <w:sz w:val="28"/>
        </w:rPr>
        <w:t>
      Диагноз (Код МКБ)______</w:t>
      </w:r>
    </w:p>
    <w:bookmarkEnd w:id="3625"/>
    <w:bookmarkStart w:name="z4106" w:id="3626"/>
    <w:p>
      <w:pPr>
        <w:spacing w:after="0"/>
        <w:ind w:left="0"/>
        <w:jc w:val="both"/>
      </w:pPr>
      <w:r>
        <w:rPr>
          <w:rFonts w:ascii="Times New Roman"/>
          <w:b w:val="false"/>
          <w:i w:val="false"/>
          <w:color w:val="000000"/>
          <w:sz w:val="28"/>
        </w:rPr>
        <w:t>
      Дата взятия на диспансерный учет _____________________</w:t>
      </w:r>
    </w:p>
    <w:bookmarkEnd w:id="3626"/>
    <w:bookmarkStart w:name="z4107" w:id="3627"/>
    <w:p>
      <w:pPr>
        <w:spacing w:after="0"/>
        <w:ind w:left="0"/>
        <w:jc w:val="both"/>
      </w:pPr>
      <w:r>
        <w:rPr>
          <w:rFonts w:ascii="Times New Roman"/>
          <w:b w:val="false"/>
          <w:i w:val="false"/>
          <w:color w:val="000000"/>
          <w:sz w:val="28"/>
        </w:rPr>
        <w:t>
      Дата снятия с диспансерного учета _____________________</w:t>
      </w:r>
    </w:p>
    <w:bookmarkEnd w:id="3627"/>
    <w:bookmarkStart w:name="z4108" w:id="3628"/>
    <w:p>
      <w:pPr>
        <w:spacing w:after="0"/>
        <w:ind w:left="0"/>
        <w:jc w:val="both"/>
      </w:pPr>
      <w:r>
        <w:rPr>
          <w:rFonts w:ascii="Times New Roman"/>
          <w:b w:val="false"/>
          <w:i w:val="false"/>
          <w:color w:val="000000"/>
          <w:sz w:val="28"/>
        </w:rPr>
        <w:t>
      31. При наличии травмы:</w:t>
      </w:r>
    </w:p>
    <w:bookmarkEnd w:id="3628"/>
    <w:bookmarkStart w:name="z4109" w:id="3629"/>
    <w:p>
      <w:pPr>
        <w:spacing w:after="0"/>
        <w:ind w:left="0"/>
        <w:jc w:val="both"/>
      </w:pPr>
      <w:r>
        <w:rPr>
          <w:rFonts w:ascii="Times New Roman"/>
          <w:b w:val="false"/>
          <w:i w:val="false"/>
          <w:color w:val="000000"/>
          <w:sz w:val="28"/>
        </w:rPr>
        <w:t>
      тип травмы (выбрать одно из полей):</w:t>
      </w:r>
    </w:p>
    <w:bookmarkEnd w:id="3629"/>
    <w:bookmarkStart w:name="z4110" w:id="3630"/>
    <w:p>
      <w:pPr>
        <w:spacing w:after="0"/>
        <w:ind w:left="0"/>
        <w:jc w:val="both"/>
      </w:pPr>
      <w:r>
        <w:rPr>
          <w:rFonts w:ascii="Times New Roman"/>
          <w:b w:val="false"/>
          <w:i w:val="false"/>
          <w:color w:val="000000"/>
          <w:sz w:val="28"/>
        </w:rPr>
        <w:t>
      ☐ бытовая</w:t>
      </w:r>
    </w:p>
    <w:bookmarkEnd w:id="3630"/>
    <w:bookmarkStart w:name="z4111" w:id="3631"/>
    <w:p>
      <w:pPr>
        <w:spacing w:after="0"/>
        <w:ind w:left="0"/>
        <w:jc w:val="both"/>
      </w:pPr>
      <w:r>
        <w:rPr>
          <w:rFonts w:ascii="Times New Roman"/>
          <w:b w:val="false"/>
          <w:i w:val="false"/>
          <w:color w:val="000000"/>
          <w:sz w:val="28"/>
        </w:rPr>
        <w:t>
      ☐ производственная</w:t>
      </w:r>
    </w:p>
    <w:bookmarkEnd w:id="3631"/>
    <w:bookmarkStart w:name="z4112" w:id="3632"/>
    <w:p>
      <w:pPr>
        <w:spacing w:after="0"/>
        <w:ind w:left="0"/>
        <w:jc w:val="both"/>
      </w:pPr>
      <w:r>
        <w:rPr>
          <w:rFonts w:ascii="Times New Roman"/>
          <w:b w:val="false"/>
          <w:i w:val="false"/>
          <w:color w:val="000000"/>
          <w:sz w:val="28"/>
        </w:rPr>
        <w:t>
      ☐ уличная (кроме дорожно-транспортной)</w:t>
      </w:r>
    </w:p>
    <w:bookmarkEnd w:id="3632"/>
    <w:bookmarkStart w:name="z4113" w:id="3633"/>
    <w:p>
      <w:pPr>
        <w:spacing w:after="0"/>
        <w:ind w:left="0"/>
        <w:jc w:val="both"/>
      </w:pPr>
      <w:r>
        <w:rPr>
          <w:rFonts w:ascii="Times New Roman"/>
          <w:b w:val="false"/>
          <w:i w:val="false"/>
          <w:color w:val="000000"/>
          <w:sz w:val="28"/>
        </w:rPr>
        <w:t>
      ☐ дорожно-транспортная</w:t>
      </w:r>
    </w:p>
    <w:bookmarkEnd w:id="3633"/>
    <w:bookmarkStart w:name="z4114" w:id="3634"/>
    <w:p>
      <w:pPr>
        <w:spacing w:after="0"/>
        <w:ind w:left="0"/>
        <w:jc w:val="both"/>
      </w:pPr>
      <w:r>
        <w:rPr>
          <w:rFonts w:ascii="Times New Roman"/>
          <w:b w:val="false"/>
          <w:i w:val="false"/>
          <w:color w:val="000000"/>
          <w:sz w:val="28"/>
        </w:rPr>
        <w:t>
      ☐ школьная</w:t>
      </w:r>
    </w:p>
    <w:bookmarkEnd w:id="3634"/>
    <w:bookmarkStart w:name="z4115" w:id="3635"/>
    <w:p>
      <w:pPr>
        <w:spacing w:after="0"/>
        <w:ind w:left="0"/>
        <w:jc w:val="both"/>
      </w:pPr>
      <w:r>
        <w:rPr>
          <w:rFonts w:ascii="Times New Roman"/>
          <w:b w:val="false"/>
          <w:i w:val="false"/>
          <w:color w:val="000000"/>
          <w:sz w:val="28"/>
        </w:rPr>
        <w:t>
      ☐ спортивная</w:t>
      </w:r>
    </w:p>
    <w:bookmarkEnd w:id="3635"/>
    <w:bookmarkStart w:name="z4116" w:id="3636"/>
    <w:p>
      <w:pPr>
        <w:spacing w:after="0"/>
        <w:ind w:left="0"/>
        <w:jc w:val="both"/>
      </w:pPr>
      <w:r>
        <w:rPr>
          <w:rFonts w:ascii="Times New Roman"/>
          <w:b w:val="false"/>
          <w:i w:val="false"/>
          <w:color w:val="000000"/>
          <w:sz w:val="28"/>
        </w:rPr>
        <w:t>
      ☐ прочие</w:t>
      </w:r>
    </w:p>
    <w:bookmarkEnd w:id="3636"/>
    <w:bookmarkStart w:name="z4117" w:id="3637"/>
    <w:p>
      <w:pPr>
        <w:spacing w:after="0"/>
        <w:ind w:left="0"/>
        <w:jc w:val="both"/>
      </w:pPr>
      <w:r>
        <w:rPr>
          <w:rFonts w:ascii="Times New Roman"/>
          <w:b w:val="false"/>
          <w:i w:val="false"/>
          <w:color w:val="000000"/>
          <w:sz w:val="28"/>
        </w:rPr>
        <w:t>
      дата получения травмы __________________</w:t>
      </w:r>
    </w:p>
    <w:bookmarkEnd w:id="3637"/>
    <w:bookmarkStart w:name="z4118" w:id="3638"/>
    <w:p>
      <w:pPr>
        <w:spacing w:after="0"/>
        <w:ind w:left="0"/>
        <w:jc w:val="both"/>
      </w:pPr>
      <w:r>
        <w:rPr>
          <w:rFonts w:ascii="Times New Roman"/>
          <w:b w:val="false"/>
          <w:i w:val="false"/>
          <w:color w:val="000000"/>
          <w:sz w:val="28"/>
        </w:rPr>
        <w:t>
      место и обстоятельства, при которых произошла травма (указать подробно)</w:t>
      </w:r>
    </w:p>
    <w:bookmarkEnd w:id="3638"/>
    <w:bookmarkStart w:name="z4119" w:id="3639"/>
    <w:p>
      <w:pPr>
        <w:spacing w:after="0"/>
        <w:ind w:left="0"/>
        <w:jc w:val="both"/>
      </w:pPr>
      <w:r>
        <w:rPr>
          <w:rFonts w:ascii="Times New Roman"/>
          <w:b w:val="false"/>
          <w:i w:val="false"/>
          <w:color w:val="000000"/>
          <w:sz w:val="28"/>
        </w:rPr>
        <w:t>
      ______________________________________________________</w:t>
      </w:r>
    </w:p>
    <w:bookmarkEnd w:id="3639"/>
    <w:bookmarkStart w:name="z4120" w:id="3640"/>
    <w:p>
      <w:pPr>
        <w:spacing w:after="0"/>
        <w:ind w:left="0"/>
        <w:jc w:val="both"/>
      </w:pPr>
      <w:r>
        <w:rPr>
          <w:rFonts w:ascii="Times New Roman"/>
          <w:b w:val="false"/>
          <w:i w:val="false"/>
          <w:color w:val="000000"/>
          <w:sz w:val="28"/>
        </w:rPr>
        <w:t>
      32. Физиологические параметры на момент заполнения формы № 031/у:</w:t>
      </w:r>
    </w:p>
    <w:bookmarkEnd w:id="3640"/>
    <w:bookmarkStart w:name="z4121" w:id="3641"/>
    <w:p>
      <w:pPr>
        <w:spacing w:after="0"/>
        <w:ind w:left="0"/>
        <w:jc w:val="both"/>
      </w:pPr>
      <w:r>
        <w:rPr>
          <w:rFonts w:ascii="Times New Roman"/>
          <w:b w:val="false"/>
          <w:i w:val="false"/>
          <w:color w:val="000000"/>
          <w:sz w:val="28"/>
        </w:rPr>
        <w:t>
      АД ______ миллиметр ртутного столба</w:t>
      </w:r>
    </w:p>
    <w:bookmarkEnd w:id="3641"/>
    <w:bookmarkStart w:name="z4122" w:id="3642"/>
    <w:p>
      <w:pPr>
        <w:spacing w:after="0"/>
        <w:ind w:left="0"/>
        <w:jc w:val="both"/>
      </w:pPr>
      <w:r>
        <w:rPr>
          <w:rFonts w:ascii="Times New Roman"/>
          <w:b w:val="false"/>
          <w:i w:val="false"/>
          <w:color w:val="000000"/>
          <w:sz w:val="28"/>
        </w:rPr>
        <w:t>
      ЧСС _____ минут</w:t>
      </w:r>
    </w:p>
    <w:bookmarkEnd w:id="3642"/>
    <w:bookmarkStart w:name="z4123" w:id="3643"/>
    <w:p>
      <w:pPr>
        <w:spacing w:after="0"/>
        <w:ind w:left="0"/>
        <w:jc w:val="both"/>
      </w:pPr>
      <w:r>
        <w:rPr>
          <w:rFonts w:ascii="Times New Roman"/>
          <w:b w:val="false"/>
          <w:i w:val="false"/>
          <w:color w:val="000000"/>
          <w:sz w:val="28"/>
        </w:rPr>
        <w:t>
      Пульс ____минут</w:t>
      </w:r>
    </w:p>
    <w:bookmarkEnd w:id="3643"/>
    <w:bookmarkStart w:name="z4124" w:id="3644"/>
    <w:p>
      <w:pPr>
        <w:spacing w:after="0"/>
        <w:ind w:left="0"/>
        <w:jc w:val="both"/>
      </w:pPr>
      <w:r>
        <w:rPr>
          <w:rFonts w:ascii="Times New Roman"/>
          <w:b w:val="false"/>
          <w:i w:val="false"/>
          <w:color w:val="000000"/>
          <w:sz w:val="28"/>
        </w:rPr>
        <w:t>
      ЧДД ____ минут</w:t>
      </w:r>
    </w:p>
    <w:bookmarkEnd w:id="3644"/>
    <w:bookmarkStart w:name="z4125" w:id="3645"/>
    <w:p>
      <w:pPr>
        <w:spacing w:after="0"/>
        <w:ind w:left="0"/>
        <w:jc w:val="both"/>
      </w:pPr>
      <w:r>
        <w:rPr>
          <w:rFonts w:ascii="Times New Roman"/>
          <w:b w:val="false"/>
          <w:i w:val="false"/>
          <w:color w:val="000000"/>
          <w:sz w:val="28"/>
        </w:rPr>
        <w:t xml:space="preserve">
      Температура тела ____ </w:t>
      </w:r>
    </w:p>
    <w:bookmarkEnd w:id="3645"/>
    <w:bookmarkStart w:name="z4126" w:id="3646"/>
    <w:p>
      <w:pPr>
        <w:spacing w:after="0"/>
        <w:ind w:left="0"/>
        <w:jc w:val="both"/>
      </w:pPr>
      <w:r>
        <w:rPr>
          <w:rFonts w:ascii="Times New Roman"/>
          <w:b w:val="false"/>
          <w:i w:val="false"/>
          <w:color w:val="000000"/>
          <w:sz w:val="28"/>
        </w:rPr>
        <w:t>
      Рост ____ сантиметр</w:t>
      </w:r>
    </w:p>
    <w:bookmarkEnd w:id="3646"/>
    <w:bookmarkStart w:name="z4127" w:id="3647"/>
    <w:p>
      <w:pPr>
        <w:spacing w:after="0"/>
        <w:ind w:left="0"/>
        <w:jc w:val="both"/>
      </w:pPr>
      <w:r>
        <w:rPr>
          <w:rFonts w:ascii="Times New Roman"/>
          <w:b w:val="false"/>
          <w:i w:val="false"/>
          <w:color w:val="000000"/>
          <w:sz w:val="28"/>
        </w:rPr>
        <w:t>
      Вес _____ килограмм</w:t>
      </w:r>
    </w:p>
    <w:bookmarkEnd w:id="3647"/>
    <w:bookmarkStart w:name="z4128" w:id="3648"/>
    <w:p>
      <w:pPr>
        <w:spacing w:after="0"/>
        <w:ind w:left="0"/>
        <w:jc w:val="both"/>
      </w:pPr>
      <w:r>
        <w:rPr>
          <w:rFonts w:ascii="Times New Roman"/>
          <w:b w:val="false"/>
          <w:i w:val="false"/>
          <w:color w:val="000000"/>
          <w:sz w:val="28"/>
        </w:rPr>
        <w:t>
      Объем бедра ____ сантиметр</w:t>
      </w:r>
    </w:p>
    <w:bookmarkEnd w:id="3648"/>
    <w:bookmarkStart w:name="z4129" w:id="3649"/>
    <w:p>
      <w:pPr>
        <w:spacing w:after="0"/>
        <w:ind w:left="0"/>
        <w:jc w:val="both"/>
      </w:pPr>
      <w:r>
        <w:rPr>
          <w:rFonts w:ascii="Times New Roman"/>
          <w:b w:val="false"/>
          <w:i w:val="false"/>
          <w:color w:val="000000"/>
          <w:sz w:val="28"/>
        </w:rPr>
        <w:t>
      Объем талии ____ сантиметр</w:t>
      </w:r>
    </w:p>
    <w:bookmarkEnd w:id="3649"/>
    <w:bookmarkStart w:name="z4130" w:id="3650"/>
    <w:p>
      <w:pPr>
        <w:spacing w:after="0"/>
        <w:ind w:left="0"/>
        <w:jc w:val="both"/>
      </w:pPr>
      <w:r>
        <w:rPr>
          <w:rFonts w:ascii="Times New Roman"/>
          <w:b w:val="false"/>
          <w:i w:val="false"/>
          <w:color w:val="000000"/>
          <w:sz w:val="28"/>
        </w:rPr>
        <w:t>
      33. Изменение условий труда ______________________________________</w:t>
      </w:r>
    </w:p>
    <w:bookmarkEnd w:id="3650"/>
    <w:bookmarkStart w:name="z4131" w:id="3651"/>
    <w:p>
      <w:pPr>
        <w:spacing w:after="0"/>
        <w:ind w:left="0"/>
        <w:jc w:val="both"/>
      </w:pPr>
      <w:r>
        <w:rPr>
          <w:rFonts w:ascii="Times New Roman"/>
          <w:b w:val="false"/>
          <w:i w:val="false"/>
          <w:color w:val="000000"/>
          <w:sz w:val="28"/>
        </w:rPr>
        <w:t>
      ________________________________________________________________</w:t>
      </w:r>
    </w:p>
    <w:bookmarkEnd w:id="3651"/>
    <w:bookmarkStart w:name="z4132" w:id="3652"/>
    <w:p>
      <w:pPr>
        <w:spacing w:after="0"/>
        <w:ind w:left="0"/>
        <w:jc w:val="both"/>
      </w:pPr>
      <w:r>
        <w:rPr>
          <w:rFonts w:ascii="Times New Roman"/>
          <w:b w:val="false"/>
          <w:i w:val="false"/>
          <w:color w:val="000000"/>
          <w:sz w:val="28"/>
        </w:rPr>
        <w:t>
      34. Временная нетрудоспособность (сведения за последние 12 месяцев)</w:t>
      </w:r>
    </w:p>
    <w:bookmarkEnd w:id="3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или справки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__ _____ 20 ___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___ __ 20__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календарных дней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 МКБ-10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33" w:id="3653"/>
    <w:p>
      <w:pPr>
        <w:spacing w:after="0"/>
        <w:ind w:left="0"/>
        <w:jc w:val="both"/>
      </w:pPr>
      <w:r>
        <w:rPr>
          <w:rFonts w:ascii="Times New Roman"/>
          <w:b w:val="false"/>
          <w:i w:val="false"/>
          <w:color w:val="000000"/>
          <w:sz w:val="28"/>
        </w:rPr>
        <w:t>
      35. План реабилитационных мероприятий:</w:t>
      </w:r>
    </w:p>
    <w:bookmarkEnd w:id="3653"/>
    <w:bookmarkStart w:name="z4134" w:id="3654"/>
    <w:p>
      <w:pPr>
        <w:spacing w:after="0"/>
        <w:ind w:left="0"/>
        <w:jc w:val="both"/>
      </w:pPr>
      <w:r>
        <w:rPr>
          <w:rFonts w:ascii="Times New Roman"/>
          <w:b w:val="false"/>
          <w:i w:val="false"/>
          <w:color w:val="000000"/>
          <w:sz w:val="28"/>
        </w:rPr>
        <w:t>
      - мероприятия по медицинской реабилитации</w:t>
      </w:r>
    </w:p>
    <w:bookmarkEnd w:id="3654"/>
    <w:bookmarkStart w:name="z4135" w:id="3655"/>
    <w:p>
      <w:pPr>
        <w:spacing w:after="0"/>
        <w:ind w:left="0"/>
        <w:jc w:val="both"/>
      </w:pPr>
      <w:r>
        <w:rPr>
          <w:rFonts w:ascii="Times New Roman"/>
          <w:b w:val="false"/>
          <w:i w:val="false"/>
          <w:color w:val="000000"/>
          <w:sz w:val="28"/>
        </w:rPr>
        <w:t>
      - обеспечение протезно-ортопедическими средствами</w:t>
      </w:r>
    </w:p>
    <w:bookmarkEnd w:id="3655"/>
    <w:bookmarkStart w:name="z4136" w:id="3656"/>
    <w:p>
      <w:pPr>
        <w:spacing w:after="0"/>
        <w:ind w:left="0"/>
        <w:jc w:val="both"/>
      </w:pPr>
      <w:r>
        <w:rPr>
          <w:rFonts w:ascii="Times New Roman"/>
          <w:b w:val="false"/>
          <w:i w:val="false"/>
          <w:color w:val="000000"/>
          <w:sz w:val="28"/>
        </w:rPr>
        <w:t xml:space="preserve">
      - обеспечение сурдотехническими средствами </w:t>
      </w:r>
    </w:p>
    <w:bookmarkEnd w:id="3656"/>
    <w:bookmarkStart w:name="z4137" w:id="3657"/>
    <w:p>
      <w:pPr>
        <w:spacing w:after="0"/>
        <w:ind w:left="0"/>
        <w:jc w:val="both"/>
      </w:pPr>
      <w:r>
        <w:rPr>
          <w:rFonts w:ascii="Times New Roman"/>
          <w:b w:val="false"/>
          <w:i w:val="false"/>
          <w:color w:val="000000"/>
          <w:sz w:val="28"/>
        </w:rPr>
        <w:t>
      - обеспечение тифлотехническими средствами</w:t>
      </w:r>
    </w:p>
    <w:bookmarkEnd w:id="3657"/>
    <w:bookmarkStart w:name="z4138" w:id="3658"/>
    <w:p>
      <w:pPr>
        <w:spacing w:after="0"/>
        <w:ind w:left="0"/>
        <w:jc w:val="both"/>
      </w:pPr>
      <w:r>
        <w:rPr>
          <w:rFonts w:ascii="Times New Roman"/>
          <w:b w:val="false"/>
          <w:i w:val="false"/>
          <w:color w:val="000000"/>
          <w:sz w:val="28"/>
        </w:rPr>
        <w:t>
      - обеспечение специальными средствами передвижения</w:t>
      </w:r>
    </w:p>
    <w:bookmarkEnd w:id="3658"/>
    <w:bookmarkStart w:name="z4139" w:id="3659"/>
    <w:p>
      <w:pPr>
        <w:spacing w:after="0"/>
        <w:ind w:left="0"/>
        <w:jc w:val="both"/>
      </w:pPr>
      <w:r>
        <w:rPr>
          <w:rFonts w:ascii="Times New Roman"/>
          <w:b w:val="false"/>
          <w:i w:val="false"/>
          <w:color w:val="000000"/>
          <w:sz w:val="28"/>
        </w:rPr>
        <w:t>
      - обеспечение обязательными гигиеническими средствами</w:t>
      </w:r>
    </w:p>
    <w:bookmarkEnd w:id="3659"/>
    <w:bookmarkStart w:name="z4140" w:id="3660"/>
    <w:p>
      <w:pPr>
        <w:spacing w:after="0"/>
        <w:ind w:left="0"/>
        <w:jc w:val="both"/>
      </w:pPr>
      <w:r>
        <w:rPr>
          <w:rFonts w:ascii="Times New Roman"/>
          <w:b w:val="false"/>
          <w:i w:val="false"/>
          <w:color w:val="000000"/>
          <w:sz w:val="28"/>
        </w:rPr>
        <w:t>
      - предоставление услуг индивидуального помощника</w:t>
      </w:r>
    </w:p>
    <w:bookmarkEnd w:id="3660"/>
    <w:bookmarkStart w:name="z4141" w:id="3661"/>
    <w:p>
      <w:pPr>
        <w:spacing w:after="0"/>
        <w:ind w:left="0"/>
        <w:jc w:val="both"/>
      </w:pPr>
      <w:r>
        <w:rPr>
          <w:rFonts w:ascii="Times New Roman"/>
          <w:b w:val="false"/>
          <w:i w:val="false"/>
          <w:color w:val="000000"/>
          <w:sz w:val="28"/>
        </w:rPr>
        <w:t>
      - предоставление услуг специалиста жестового языка</w:t>
      </w:r>
    </w:p>
    <w:bookmarkEnd w:id="3661"/>
    <w:bookmarkStart w:name="z4142" w:id="3662"/>
    <w:p>
      <w:pPr>
        <w:spacing w:after="0"/>
        <w:ind w:left="0"/>
        <w:jc w:val="both"/>
      </w:pPr>
      <w:r>
        <w:rPr>
          <w:rFonts w:ascii="Times New Roman"/>
          <w:b w:val="false"/>
          <w:i w:val="false"/>
          <w:color w:val="000000"/>
          <w:sz w:val="28"/>
        </w:rPr>
        <w:t xml:space="preserve">
      - санаторно-курортное лечение </w:t>
      </w:r>
    </w:p>
    <w:bookmarkEnd w:id="3662"/>
    <w:bookmarkStart w:name="z4143" w:id="3663"/>
    <w:p>
      <w:pPr>
        <w:spacing w:after="0"/>
        <w:ind w:left="0"/>
        <w:jc w:val="both"/>
      </w:pPr>
      <w:r>
        <w:rPr>
          <w:rFonts w:ascii="Times New Roman"/>
          <w:b w:val="false"/>
          <w:i w:val="false"/>
          <w:color w:val="000000"/>
          <w:sz w:val="28"/>
        </w:rPr>
        <w:t>
      - оказание специальных социальных услуг</w:t>
      </w:r>
    </w:p>
    <w:bookmarkEnd w:id="3663"/>
    <w:bookmarkStart w:name="z4144" w:id="3664"/>
    <w:p>
      <w:pPr>
        <w:spacing w:after="0"/>
        <w:ind w:left="0"/>
        <w:jc w:val="both"/>
      </w:pPr>
      <w:r>
        <w:rPr>
          <w:rFonts w:ascii="Times New Roman"/>
          <w:b w:val="false"/>
          <w:i w:val="false"/>
          <w:color w:val="000000"/>
          <w:sz w:val="28"/>
        </w:rPr>
        <w:t>
      - содействие в трудоустройстве</w:t>
      </w:r>
    </w:p>
    <w:bookmarkEnd w:id="3664"/>
    <w:bookmarkStart w:name="z4145" w:id="3665"/>
    <w:p>
      <w:pPr>
        <w:spacing w:after="0"/>
        <w:ind w:left="0"/>
        <w:jc w:val="both"/>
      </w:pPr>
      <w:r>
        <w:rPr>
          <w:rFonts w:ascii="Times New Roman"/>
          <w:b w:val="false"/>
          <w:i w:val="false"/>
          <w:color w:val="000000"/>
          <w:sz w:val="28"/>
        </w:rPr>
        <w:t>
      - содействие в обучении/переобучении.</w:t>
      </w:r>
    </w:p>
    <w:bookmarkEnd w:id="3665"/>
    <w:bookmarkStart w:name="z4146" w:id="3666"/>
    <w:p>
      <w:pPr>
        <w:spacing w:after="0"/>
        <w:ind w:left="0"/>
        <w:jc w:val="both"/>
      </w:pPr>
      <w:r>
        <w:rPr>
          <w:rFonts w:ascii="Times New Roman"/>
          <w:b w:val="false"/>
          <w:i w:val="false"/>
          <w:color w:val="000000"/>
          <w:sz w:val="28"/>
        </w:rPr>
        <w:t>
      36. Результаты консультации специалистов с указанием жалоб, данных объективного обследования с отражением степени нарушения функций организма, диагнозов и рекомендаций. Медицинские документы (в требуемом количестве для профиля заболевания в соответствии со стандартами в области здравоохранения, клиническим протоколам диагностики, лечения реабилитации) прилагаются к форме 031/у в электронном виде, с указанием:</w:t>
      </w:r>
    </w:p>
    <w:bookmarkEnd w:id="3666"/>
    <w:bookmarkStart w:name="z4147" w:id="3667"/>
    <w:p>
      <w:pPr>
        <w:spacing w:after="0"/>
        <w:ind w:left="0"/>
        <w:jc w:val="both"/>
      </w:pPr>
      <w:r>
        <w:rPr>
          <w:rFonts w:ascii="Times New Roman"/>
          <w:b w:val="false"/>
          <w:i w:val="false"/>
          <w:color w:val="000000"/>
          <w:sz w:val="28"/>
        </w:rPr>
        <w:t>
      Наименования услуги ____________________________</w:t>
      </w:r>
    </w:p>
    <w:bookmarkEnd w:id="3667"/>
    <w:bookmarkStart w:name="z4148" w:id="3668"/>
    <w:p>
      <w:pPr>
        <w:spacing w:after="0"/>
        <w:ind w:left="0"/>
        <w:jc w:val="both"/>
      </w:pPr>
      <w:r>
        <w:rPr>
          <w:rFonts w:ascii="Times New Roman"/>
          <w:b w:val="false"/>
          <w:i w:val="false"/>
          <w:color w:val="000000"/>
          <w:sz w:val="28"/>
        </w:rPr>
        <w:t>
      Даты проведения ____________________________________</w:t>
      </w:r>
    </w:p>
    <w:bookmarkEnd w:id="3668"/>
    <w:bookmarkStart w:name="z4149" w:id="3669"/>
    <w:p>
      <w:pPr>
        <w:spacing w:after="0"/>
        <w:ind w:left="0"/>
        <w:jc w:val="both"/>
      </w:pPr>
      <w:r>
        <w:rPr>
          <w:rFonts w:ascii="Times New Roman"/>
          <w:b w:val="false"/>
          <w:i w:val="false"/>
          <w:color w:val="000000"/>
          <w:sz w:val="28"/>
        </w:rPr>
        <w:t>
      Наименования медицинской организации (Исполнитель) ______________</w:t>
      </w:r>
    </w:p>
    <w:bookmarkEnd w:id="3669"/>
    <w:bookmarkStart w:name="z4150" w:id="3670"/>
    <w:p>
      <w:pPr>
        <w:spacing w:after="0"/>
        <w:ind w:left="0"/>
        <w:jc w:val="both"/>
      </w:pPr>
      <w:r>
        <w:rPr>
          <w:rFonts w:ascii="Times New Roman"/>
          <w:b w:val="false"/>
          <w:i w:val="false"/>
          <w:color w:val="000000"/>
          <w:sz w:val="28"/>
        </w:rPr>
        <w:t>
      37. Результаты клинического, лабораторного, рентгенологического и других исследований. Медицинские документы (в требуемом количестве для профиля заболевания в соответствии со стандартами в области здравоохранения, клиническим протоколам диагностики, лечения и реабилитации) прилагаются к форме 031/у в электронном виде, с указанием:</w:t>
      </w:r>
    </w:p>
    <w:bookmarkEnd w:id="3670"/>
    <w:bookmarkStart w:name="z4151" w:id="3671"/>
    <w:p>
      <w:pPr>
        <w:spacing w:after="0"/>
        <w:ind w:left="0"/>
        <w:jc w:val="both"/>
      </w:pPr>
      <w:r>
        <w:rPr>
          <w:rFonts w:ascii="Times New Roman"/>
          <w:b w:val="false"/>
          <w:i w:val="false"/>
          <w:color w:val="000000"/>
          <w:sz w:val="28"/>
        </w:rPr>
        <w:t>
      Наименования услуги ____________________</w:t>
      </w:r>
    </w:p>
    <w:bookmarkEnd w:id="3671"/>
    <w:bookmarkStart w:name="z4152" w:id="3672"/>
    <w:p>
      <w:pPr>
        <w:spacing w:after="0"/>
        <w:ind w:left="0"/>
        <w:jc w:val="both"/>
      </w:pPr>
      <w:r>
        <w:rPr>
          <w:rFonts w:ascii="Times New Roman"/>
          <w:b w:val="false"/>
          <w:i w:val="false"/>
          <w:color w:val="000000"/>
          <w:sz w:val="28"/>
        </w:rPr>
        <w:t>
      Даты проведения _____________________________</w:t>
      </w:r>
    </w:p>
    <w:bookmarkEnd w:id="3672"/>
    <w:bookmarkStart w:name="z4153" w:id="3673"/>
    <w:p>
      <w:pPr>
        <w:spacing w:after="0"/>
        <w:ind w:left="0"/>
        <w:jc w:val="both"/>
      </w:pPr>
      <w:r>
        <w:rPr>
          <w:rFonts w:ascii="Times New Roman"/>
          <w:b w:val="false"/>
          <w:i w:val="false"/>
          <w:color w:val="000000"/>
          <w:sz w:val="28"/>
        </w:rPr>
        <w:t>
      Наименования МО (Исполнитель) _____________________</w:t>
      </w:r>
    </w:p>
    <w:bookmarkEnd w:id="3673"/>
    <w:bookmarkStart w:name="z4154" w:id="3674"/>
    <w:p>
      <w:pPr>
        <w:spacing w:after="0"/>
        <w:ind w:left="0"/>
        <w:jc w:val="both"/>
      </w:pPr>
      <w:r>
        <w:rPr>
          <w:rFonts w:ascii="Times New Roman"/>
          <w:b w:val="false"/>
          <w:i w:val="false"/>
          <w:color w:val="000000"/>
          <w:sz w:val="28"/>
        </w:rPr>
        <w:t>
      38. Результаты активного посещения пациента, вызывающего скорую/неотложную медицинскую помощь. Медицинские документы прилагаются к форме 031/у в электронном виде, с указанием:</w:t>
      </w:r>
    </w:p>
    <w:bookmarkEnd w:id="3674"/>
    <w:bookmarkStart w:name="z4155" w:id="3675"/>
    <w:p>
      <w:pPr>
        <w:spacing w:after="0"/>
        <w:ind w:left="0"/>
        <w:jc w:val="both"/>
      </w:pPr>
      <w:r>
        <w:rPr>
          <w:rFonts w:ascii="Times New Roman"/>
          <w:b w:val="false"/>
          <w:i w:val="false"/>
          <w:color w:val="000000"/>
          <w:sz w:val="28"/>
        </w:rPr>
        <w:t>
      Даты активного посещения _____________________________</w:t>
      </w:r>
    </w:p>
    <w:bookmarkEnd w:id="3675"/>
    <w:bookmarkStart w:name="z4156" w:id="3676"/>
    <w:p>
      <w:pPr>
        <w:spacing w:after="0"/>
        <w:ind w:left="0"/>
        <w:jc w:val="both"/>
      </w:pPr>
      <w:r>
        <w:rPr>
          <w:rFonts w:ascii="Times New Roman"/>
          <w:b w:val="false"/>
          <w:i w:val="false"/>
          <w:color w:val="000000"/>
          <w:sz w:val="28"/>
        </w:rPr>
        <w:t xml:space="preserve">
      Наименования МО (Исполнитель) _______________ </w:t>
      </w:r>
    </w:p>
    <w:bookmarkEnd w:id="3676"/>
    <w:bookmarkStart w:name="z4157" w:id="3677"/>
    <w:p>
      <w:pPr>
        <w:spacing w:after="0"/>
        <w:ind w:left="0"/>
        <w:jc w:val="both"/>
      </w:pPr>
      <w:r>
        <w:rPr>
          <w:rFonts w:ascii="Times New Roman"/>
          <w:b w:val="false"/>
          <w:i w:val="false"/>
          <w:color w:val="000000"/>
          <w:sz w:val="28"/>
        </w:rPr>
        <w:t>
      39. Клинико-функциональный диагноз при направлении на МСЭ:</w:t>
      </w:r>
    </w:p>
    <w:bookmarkEnd w:id="3677"/>
    <w:bookmarkStart w:name="z4158" w:id="3678"/>
    <w:p>
      <w:pPr>
        <w:spacing w:after="0"/>
        <w:ind w:left="0"/>
        <w:jc w:val="both"/>
      </w:pPr>
      <w:r>
        <w:rPr>
          <w:rFonts w:ascii="Times New Roman"/>
          <w:b w:val="false"/>
          <w:i w:val="false"/>
          <w:color w:val="000000"/>
          <w:sz w:val="28"/>
        </w:rPr>
        <w:t>
      40. Основной диагноз (код МКБ 10) _____________________</w:t>
      </w:r>
    </w:p>
    <w:bookmarkEnd w:id="3678"/>
    <w:bookmarkStart w:name="z4159" w:id="3679"/>
    <w:p>
      <w:pPr>
        <w:spacing w:after="0"/>
        <w:ind w:left="0"/>
        <w:jc w:val="both"/>
      </w:pPr>
      <w:r>
        <w:rPr>
          <w:rFonts w:ascii="Times New Roman"/>
          <w:b w:val="false"/>
          <w:i w:val="false"/>
          <w:color w:val="000000"/>
          <w:sz w:val="28"/>
        </w:rPr>
        <w:t>
      Основной диагноз (текст) _____________________________</w:t>
      </w:r>
    </w:p>
    <w:bookmarkEnd w:id="3679"/>
    <w:bookmarkStart w:name="z4160" w:id="3680"/>
    <w:p>
      <w:pPr>
        <w:spacing w:after="0"/>
        <w:ind w:left="0"/>
        <w:jc w:val="both"/>
      </w:pPr>
      <w:r>
        <w:rPr>
          <w:rFonts w:ascii="Times New Roman"/>
          <w:b w:val="false"/>
          <w:i w:val="false"/>
          <w:color w:val="000000"/>
          <w:sz w:val="28"/>
        </w:rPr>
        <w:t>
      41. Осложнение (код МКБ 10) (указать имеющиеся осложнения):</w:t>
      </w:r>
    </w:p>
    <w:bookmarkEnd w:id="3680"/>
    <w:bookmarkStart w:name="z4161" w:id="3681"/>
    <w:p>
      <w:pPr>
        <w:spacing w:after="0"/>
        <w:ind w:left="0"/>
        <w:jc w:val="both"/>
      </w:pPr>
      <w:r>
        <w:rPr>
          <w:rFonts w:ascii="Times New Roman"/>
          <w:b w:val="false"/>
          <w:i w:val="false"/>
          <w:color w:val="000000"/>
          <w:sz w:val="28"/>
        </w:rPr>
        <w:t>
      Осложнение (текст) (указать имеющиеся осложнения):</w:t>
      </w:r>
    </w:p>
    <w:bookmarkEnd w:id="3681"/>
    <w:bookmarkStart w:name="z4162" w:id="3682"/>
    <w:p>
      <w:pPr>
        <w:spacing w:after="0"/>
        <w:ind w:left="0"/>
        <w:jc w:val="both"/>
      </w:pPr>
      <w:r>
        <w:rPr>
          <w:rFonts w:ascii="Times New Roman"/>
          <w:b w:val="false"/>
          <w:i w:val="false"/>
          <w:color w:val="000000"/>
          <w:sz w:val="28"/>
        </w:rPr>
        <w:t>
      _________________________________________________________________</w:t>
      </w:r>
    </w:p>
    <w:bookmarkEnd w:id="3682"/>
    <w:bookmarkStart w:name="z4163" w:id="3683"/>
    <w:p>
      <w:pPr>
        <w:spacing w:after="0"/>
        <w:ind w:left="0"/>
        <w:jc w:val="both"/>
      </w:pPr>
      <w:r>
        <w:rPr>
          <w:rFonts w:ascii="Times New Roman"/>
          <w:b w:val="false"/>
          <w:i w:val="false"/>
          <w:color w:val="000000"/>
          <w:sz w:val="28"/>
        </w:rPr>
        <w:t>
      42. Диагноз сопутствующего заболевания (код МКБ 10):__________</w:t>
      </w:r>
    </w:p>
    <w:bookmarkEnd w:id="3683"/>
    <w:bookmarkStart w:name="z4164" w:id="3684"/>
    <w:p>
      <w:pPr>
        <w:spacing w:after="0"/>
        <w:ind w:left="0"/>
        <w:jc w:val="both"/>
      </w:pPr>
      <w:r>
        <w:rPr>
          <w:rFonts w:ascii="Times New Roman"/>
          <w:b w:val="false"/>
          <w:i w:val="false"/>
          <w:color w:val="000000"/>
          <w:sz w:val="28"/>
        </w:rPr>
        <w:t>
      Диагноз сопутствующего заболевания (текст) ______________</w:t>
      </w:r>
    </w:p>
    <w:bookmarkEnd w:id="3684"/>
    <w:bookmarkStart w:name="z4165" w:id="3685"/>
    <w:p>
      <w:pPr>
        <w:spacing w:after="0"/>
        <w:ind w:left="0"/>
        <w:jc w:val="both"/>
      </w:pPr>
      <w:r>
        <w:rPr>
          <w:rFonts w:ascii="Times New Roman"/>
          <w:b w:val="false"/>
          <w:i w:val="false"/>
          <w:color w:val="000000"/>
          <w:sz w:val="28"/>
        </w:rPr>
        <w:t>
      43. Цель направления на МСЭ:</w:t>
      </w:r>
    </w:p>
    <w:bookmarkEnd w:id="3685"/>
    <w:bookmarkStart w:name="z4166" w:id="3686"/>
    <w:p>
      <w:pPr>
        <w:spacing w:after="0"/>
        <w:ind w:left="0"/>
        <w:jc w:val="both"/>
      </w:pPr>
      <w:r>
        <w:rPr>
          <w:rFonts w:ascii="Times New Roman"/>
          <w:b w:val="false"/>
          <w:i w:val="false"/>
          <w:color w:val="000000"/>
          <w:sz w:val="28"/>
        </w:rPr>
        <w:t>
      ☐ установление инвалидности</w:t>
      </w:r>
    </w:p>
    <w:bookmarkEnd w:id="3686"/>
    <w:bookmarkStart w:name="z4167" w:id="3687"/>
    <w:p>
      <w:pPr>
        <w:spacing w:after="0"/>
        <w:ind w:left="0"/>
        <w:jc w:val="both"/>
      </w:pPr>
      <w:r>
        <w:rPr>
          <w:rFonts w:ascii="Times New Roman"/>
          <w:b w:val="false"/>
          <w:i w:val="false"/>
          <w:color w:val="000000"/>
          <w:sz w:val="28"/>
        </w:rPr>
        <w:t>
      ☐ переосвидетельствование</w:t>
      </w:r>
    </w:p>
    <w:bookmarkEnd w:id="3687"/>
    <w:bookmarkStart w:name="z4168" w:id="3688"/>
    <w:p>
      <w:pPr>
        <w:spacing w:after="0"/>
        <w:ind w:left="0"/>
        <w:jc w:val="both"/>
      </w:pPr>
      <w:r>
        <w:rPr>
          <w:rFonts w:ascii="Times New Roman"/>
          <w:b w:val="false"/>
          <w:i w:val="false"/>
          <w:color w:val="000000"/>
          <w:sz w:val="28"/>
        </w:rPr>
        <w:t>
      ☐ досрочное переосвидетельствование</w:t>
      </w:r>
    </w:p>
    <w:bookmarkEnd w:id="3688"/>
    <w:bookmarkStart w:name="z4169" w:id="3689"/>
    <w:p>
      <w:pPr>
        <w:spacing w:after="0"/>
        <w:ind w:left="0"/>
        <w:jc w:val="both"/>
      </w:pPr>
      <w:r>
        <w:rPr>
          <w:rFonts w:ascii="Times New Roman"/>
          <w:b w:val="false"/>
          <w:i w:val="false"/>
          <w:color w:val="000000"/>
          <w:sz w:val="28"/>
        </w:rPr>
        <w:t>
      ☐ установление степени утраты общей трудоспособности:</w:t>
      </w:r>
    </w:p>
    <w:bookmarkEnd w:id="3689"/>
    <w:bookmarkStart w:name="z4170" w:id="3690"/>
    <w:p>
      <w:pPr>
        <w:spacing w:after="0"/>
        <w:ind w:left="0"/>
        <w:jc w:val="both"/>
      </w:pPr>
      <w:r>
        <w:rPr>
          <w:rFonts w:ascii="Times New Roman"/>
          <w:b w:val="false"/>
          <w:i w:val="false"/>
          <w:color w:val="000000"/>
          <w:sz w:val="28"/>
        </w:rPr>
        <w:t>
      ☐ первично ☐ повторно</w:t>
      </w:r>
    </w:p>
    <w:bookmarkEnd w:id="3690"/>
    <w:bookmarkStart w:name="z4171" w:id="3691"/>
    <w:p>
      <w:pPr>
        <w:spacing w:after="0"/>
        <w:ind w:left="0"/>
        <w:jc w:val="both"/>
      </w:pPr>
      <w:r>
        <w:rPr>
          <w:rFonts w:ascii="Times New Roman"/>
          <w:b w:val="false"/>
          <w:i w:val="false"/>
          <w:color w:val="000000"/>
          <w:sz w:val="28"/>
        </w:rPr>
        <w:t>
      ☐ первично ☐ повторно</w:t>
      </w:r>
    </w:p>
    <w:bookmarkEnd w:id="3691"/>
    <w:bookmarkStart w:name="z4172" w:id="3692"/>
    <w:p>
      <w:pPr>
        <w:spacing w:after="0"/>
        <w:ind w:left="0"/>
        <w:jc w:val="both"/>
      </w:pPr>
      <w:r>
        <w:rPr>
          <w:rFonts w:ascii="Times New Roman"/>
          <w:b w:val="false"/>
          <w:i w:val="false"/>
          <w:color w:val="000000"/>
          <w:sz w:val="28"/>
        </w:rPr>
        <w:t>
      ☐ установление степени утраты профессиональной трудоспособности:</w:t>
      </w:r>
    </w:p>
    <w:bookmarkEnd w:id="3692"/>
    <w:bookmarkStart w:name="z4173" w:id="3693"/>
    <w:p>
      <w:pPr>
        <w:spacing w:after="0"/>
        <w:ind w:left="0"/>
        <w:jc w:val="both"/>
      </w:pPr>
      <w:r>
        <w:rPr>
          <w:rFonts w:ascii="Times New Roman"/>
          <w:b w:val="false"/>
          <w:i w:val="false"/>
          <w:color w:val="000000"/>
          <w:sz w:val="28"/>
        </w:rPr>
        <w:t>
      ☐ первично ☐ повторно</w:t>
      </w:r>
    </w:p>
    <w:bookmarkEnd w:id="3693"/>
    <w:bookmarkStart w:name="z4174" w:id="3694"/>
    <w:p>
      <w:pPr>
        <w:spacing w:after="0"/>
        <w:ind w:left="0"/>
        <w:jc w:val="both"/>
      </w:pPr>
      <w:r>
        <w:rPr>
          <w:rFonts w:ascii="Times New Roman"/>
          <w:b w:val="false"/>
          <w:i w:val="false"/>
          <w:color w:val="000000"/>
          <w:sz w:val="28"/>
        </w:rPr>
        <w:t>
      ☐ первично ☐ повторно</w:t>
      </w:r>
    </w:p>
    <w:bookmarkEnd w:id="3694"/>
    <w:bookmarkStart w:name="z4175" w:id="3695"/>
    <w:p>
      <w:pPr>
        <w:spacing w:after="0"/>
        <w:ind w:left="0"/>
        <w:jc w:val="both"/>
      </w:pPr>
      <w:r>
        <w:rPr>
          <w:rFonts w:ascii="Times New Roman"/>
          <w:b w:val="false"/>
          <w:i w:val="false"/>
          <w:color w:val="000000"/>
          <w:sz w:val="28"/>
        </w:rPr>
        <w:t>
      ☐ изменение причины инвалидности</w:t>
      </w:r>
    </w:p>
    <w:bookmarkEnd w:id="3695"/>
    <w:bookmarkStart w:name="z4176" w:id="3696"/>
    <w:p>
      <w:pPr>
        <w:spacing w:after="0"/>
        <w:ind w:left="0"/>
        <w:jc w:val="both"/>
      </w:pPr>
      <w:r>
        <w:rPr>
          <w:rFonts w:ascii="Times New Roman"/>
          <w:b w:val="false"/>
          <w:i w:val="false"/>
          <w:color w:val="000000"/>
          <w:sz w:val="28"/>
        </w:rPr>
        <w:t>
      ☐ формирование или коррекция ИПР</w:t>
      </w:r>
    </w:p>
    <w:bookmarkEnd w:id="3696"/>
    <w:bookmarkStart w:name="z4177" w:id="3697"/>
    <w:p>
      <w:pPr>
        <w:spacing w:after="0"/>
        <w:ind w:left="0"/>
        <w:jc w:val="both"/>
      </w:pPr>
      <w:r>
        <w:rPr>
          <w:rFonts w:ascii="Times New Roman"/>
          <w:b w:val="false"/>
          <w:i w:val="false"/>
          <w:color w:val="000000"/>
          <w:sz w:val="28"/>
        </w:rPr>
        <w:t>
      ☐ необходимость выдачи заключения о нуждаемости пострадавшего работника в дополнительных видах помощи и уходе.</w:t>
      </w:r>
    </w:p>
    <w:bookmarkEnd w:id="3697"/>
    <w:bookmarkStart w:name="z4178" w:id="3698"/>
    <w:p>
      <w:pPr>
        <w:spacing w:after="0"/>
        <w:ind w:left="0"/>
        <w:jc w:val="both"/>
      </w:pPr>
      <w:r>
        <w:rPr>
          <w:rFonts w:ascii="Times New Roman"/>
          <w:b w:val="false"/>
          <w:i w:val="false"/>
          <w:color w:val="000000"/>
          <w:sz w:val="28"/>
        </w:rPr>
        <w:t>
      44. Удостоверено: ФИО (при его наличии) и ЭЦП председателя ВКК или лица его замещающего.</w:t>
      </w:r>
    </w:p>
    <w:bookmarkEnd w:id="3698"/>
    <w:bookmarkStart w:name="z4179" w:id="3699"/>
    <w:p>
      <w:pPr>
        <w:spacing w:after="0"/>
        <w:ind w:left="0"/>
        <w:jc w:val="both"/>
      </w:pPr>
      <w:r>
        <w:rPr>
          <w:rFonts w:ascii="Times New Roman"/>
          <w:b w:val="false"/>
          <w:i w:val="false"/>
          <w:color w:val="000000"/>
          <w:sz w:val="28"/>
        </w:rPr>
        <w:t>
      45. ФИО (при его наличии) лечащего врача, заполнившего форму 031/у ________________________________________________________</w:t>
      </w:r>
    </w:p>
    <w:bookmarkEnd w:id="3699"/>
    <w:bookmarkStart w:name="z4180" w:id="3700"/>
    <w:p>
      <w:pPr>
        <w:spacing w:after="0"/>
        <w:ind w:left="0"/>
        <w:jc w:val="both"/>
      </w:pPr>
      <w:r>
        <w:rPr>
          <w:rFonts w:ascii="Times New Roman"/>
          <w:b w:val="false"/>
          <w:i w:val="false"/>
          <w:color w:val="000000"/>
          <w:sz w:val="28"/>
        </w:rPr>
        <w:t>
      46. Код быстрого отклика (Quick Response code) (QR код) медицинской организации</w:t>
      </w:r>
    </w:p>
    <w:bookmarkEnd w:id="3700"/>
    <w:bookmarkStart w:name="z4181" w:id="3701"/>
    <w:p>
      <w:pPr>
        <w:spacing w:after="0"/>
        <w:ind w:left="0"/>
        <w:jc w:val="both"/>
      </w:pPr>
      <w:r>
        <w:rPr>
          <w:rFonts w:ascii="Times New Roman"/>
          <w:b w:val="false"/>
          <w:i w:val="false"/>
          <w:color w:val="000000"/>
          <w:sz w:val="28"/>
        </w:rPr>
        <w:t>
      (код быстрого отклика).</w:t>
      </w:r>
    </w:p>
    <w:bookmarkEnd w:id="3701"/>
    <w:bookmarkStart w:name="z4182" w:id="3702"/>
    <w:p>
      <w:pPr>
        <w:spacing w:after="0"/>
        <w:ind w:left="0"/>
        <w:jc w:val="both"/>
      </w:pPr>
      <w:r>
        <w:rPr>
          <w:rFonts w:ascii="Times New Roman"/>
          <w:b w:val="false"/>
          <w:i w:val="false"/>
          <w:color w:val="000000"/>
          <w:sz w:val="28"/>
        </w:rPr>
        <w:t>
      47. Согласие на сбор, обработку и передачу персональных данных и сведений, составляющих охраняемую законом тайну пациента, необходимых для установления инвалидности и/или степени утраты трудоспособности и (или) определения необходимых мер социальной защиты (при оказании государственной услуги с выездом или заочно):</w:t>
      </w:r>
    </w:p>
    <w:bookmarkEnd w:id="3702"/>
    <w:bookmarkStart w:name="z4183" w:id="3703"/>
    <w:p>
      <w:pPr>
        <w:spacing w:after="0"/>
        <w:ind w:left="0"/>
        <w:jc w:val="both"/>
      </w:pPr>
      <w:r>
        <w:rPr>
          <w:rFonts w:ascii="Times New Roman"/>
          <w:b w:val="false"/>
          <w:i w:val="false"/>
          <w:color w:val="000000"/>
          <w:sz w:val="28"/>
        </w:rPr>
        <w:t xml:space="preserve">
      </w:t>
      </w:r>
    </w:p>
    <w:bookmarkEnd w:id="3703"/>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4" w:id="3704"/>
    <w:p>
      <w:pPr>
        <w:spacing w:after="0"/>
        <w:ind w:left="0"/>
        <w:jc w:val="both"/>
      </w:pPr>
      <w:r>
        <w:rPr>
          <w:rFonts w:ascii="Times New Roman"/>
          <w:b w:val="false"/>
          <w:i w:val="false"/>
          <w:color w:val="000000"/>
          <w:sz w:val="28"/>
        </w:rPr>
        <w:t>
      да</w:t>
      </w:r>
    </w:p>
    <w:bookmarkEnd w:id="3704"/>
    <w:bookmarkStart w:name="z4185" w:id="3705"/>
    <w:p>
      <w:pPr>
        <w:spacing w:after="0"/>
        <w:ind w:left="0"/>
        <w:jc w:val="both"/>
      </w:pPr>
      <w:r>
        <w:rPr>
          <w:rFonts w:ascii="Times New Roman"/>
          <w:b w:val="false"/>
          <w:i w:val="false"/>
          <w:color w:val="000000"/>
          <w:sz w:val="28"/>
        </w:rPr>
        <w:t>
      Дата получения ответа от пациента или законного представителя: дд.мм.гггг</w:t>
      </w:r>
    </w:p>
    <w:bookmarkEnd w:id="3705"/>
    <w:bookmarkStart w:name="z4186" w:id="3706"/>
    <w:p>
      <w:pPr>
        <w:spacing w:after="0"/>
        <w:ind w:left="0"/>
        <w:jc w:val="both"/>
      </w:pPr>
      <w:r>
        <w:rPr>
          <w:rFonts w:ascii="Times New Roman"/>
          <w:b w:val="false"/>
          <w:i w:val="false"/>
          <w:color w:val="000000"/>
          <w:sz w:val="28"/>
        </w:rPr>
        <w:t>
      Ответ, полученный от пациента или законного представителя _____________</w:t>
      </w:r>
    </w:p>
    <w:bookmarkEnd w:id="3706"/>
    <w:bookmarkStart w:name="z4187" w:id="3707"/>
    <w:p>
      <w:pPr>
        <w:spacing w:after="0"/>
        <w:ind w:left="0"/>
        <w:jc w:val="both"/>
      </w:pPr>
      <w:r>
        <w:rPr>
          <w:rFonts w:ascii="Times New Roman"/>
          <w:b w:val="false"/>
          <w:i w:val="false"/>
          <w:color w:val="000000"/>
          <w:sz w:val="28"/>
        </w:rPr>
        <w:t>
      Номер мобильного телефона отправителя: +7 (***) (*******)</w:t>
      </w:r>
    </w:p>
    <w:bookmarkEnd w:id="3707"/>
    <w:bookmarkStart w:name="z4188" w:id="3708"/>
    <w:p>
      <w:pPr>
        <w:spacing w:after="0"/>
        <w:ind w:left="0"/>
        <w:jc w:val="left"/>
      </w:pPr>
      <w:r>
        <w:rPr>
          <w:rFonts w:ascii="Times New Roman"/>
          <w:b/>
          <w:i w:val="false"/>
          <w:color w:val="000000"/>
        </w:rPr>
        <w:t xml:space="preserve"> Извещение об экспертном заключении МСЭ № ___ от _________ к форме 031/у №___от ____ ______ 20_____ год</w:t>
      </w:r>
    </w:p>
    <w:bookmarkEnd w:id="3708"/>
    <w:bookmarkStart w:name="z4189" w:id="3709"/>
    <w:p>
      <w:pPr>
        <w:spacing w:after="0"/>
        <w:ind w:left="0"/>
        <w:jc w:val="both"/>
      </w:pPr>
      <w:r>
        <w:rPr>
          <w:rFonts w:ascii="Times New Roman"/>
          <w:b w:val="false"/>
          <w:i w:val="false"/>
          <w:color w:val="000000"/>
          <w:sz w:val="28"/>
        </w:rPr>
        <w:t>
      1. Наименование МО (направившей) (из регистра МО) _________________</w:t>
      </w:r>
    </w:p>
    <w:bookmarkEnd w:id="3709"/>
    <w:bookmarkStart w:name="z4190" w:id="3710"/>
    <w:p>
      <w:pPr>
        <w:spacing w:after="0"/>
        <w:ind w:left="0"/>
        <w:jc w:val="both"/>
      </w:pPr>
      <w:r>
        <w:rPr>
          <w:rFonts w:ascii="Times New Roman"/>
          <w:b w:val="false"/>
          <w:i w:val="false"/>
          <w:color w:val="000000"/>
          <w:sz w:val="28"/>
        </w:rPr>
        <w:t>
      2. Дата вынесения экспертного заключения ____ ________ 20__год</w:t>
      </w:r>
    </w:p>
    <w:bookmarkEnd w:id="3710"/>
    <w:bookmarkStart w:name="z4191" w:id="3711"/>
    <w:p>
      <w:pPr>
        <w:spacing w:after="0"/>
        <w:ind w:left="0"/>
        <w:jc w:val="both"/>
      </w:pPr>
      <w:r>
        <w:rPr>
          <w:rFonts w:ascii="Times New Roman"/>
          <w:b w:val="false"/>
          <w:i w:val="false"/>
          <w:color w:val="000000"/>
          <w:sz w:val="28"/>
        </w:rPr>
        <w:t>
      3. ИИН __________________________________</w:t>
      </w:r>
    </w:p>
    <w:bookmarkEnd w:id="3711"/>
    <w:bookmarkStart w:name="z4192" w:id="3712"/>
    <w:p>
      <w:pPr>
        <w:spacing w:after="0"/>
        <w:ind w:left="0"/>
        <w:jc w:val="both"/>
      </w:pPr>
      <w:r>
        <w:rPr>
          <w:rFonts w:ascii="Times New Roman"/>
          <w:b w:val="false"/>
          <w:i w:val="false"/>
          <w:color w:val="000000"/>
          <w:sz w:val="28"/>
        </w:rPr>
        <w:t>
      4. Фамилия _________________________________</w:t>
      </w:r>
    </w:p>
    <w:bookmarkEnd w:id="3712"/>
    <w:bookmarkStart w:name="z4193" w:id="3713"/>
    <w:p>
      <w:pPr>
        <w:spacing w:after="0"/>
        <w:ind w:left="0"/>
        <w:jc w:val="both"/>
      </w:pPr>
      <w:r>
        <w:rPr>
          <w:rFonts w:ascii="Times New Roman"/>
          <w:b w:val="false"/>
          <w:i w:val="false"/>
          <w:color w:val="000000"/>
          <w:sz w:val="28"/>
        </w:rPr>
        <w:t>
      5. Имя ____________________________________</w:t>
      </w:r>
    </w:p>
    <w:bookmarkEnd w:id="3713"/>
    <w:bookmarkStart w:name="z4194" w:id="3714"/>
    <w:p>
      <w:pPr>
        <w:spacing w:after="0"/>
        <w:ind w:left="0"/>
        <w:jc w:val="both"/>
      </w:pPr>
      <w:r>
        <w:rPr>
          <w:rFonts w:ascii="Times New Roman"/>
          <w:b w:val="false"/>
          <w:i w:val="false"/>
          <w:color w:val="000000"/>
          <w:sz w:val="28"/>
        </w:rPr>
        <w:t>
      6. Отчество (при его наличии) _________________________</w:t>
      </w:r>
    </w:p>
    <w:bookmarkEnd w:id="3714"/>
    <w:bookmarkStart w:name="z4195" w:id="3715"/>
    <w:p>
      <w:pPr>
        <w:spacing w:after="0"/>
        <w:ind w:left="0"/>
        <w:jc w:val="both"/>
      </w:pPr>
      <w:r>
        <w:rPr>
          <w:rFonts w:ascii="Times New Roman"/>
          <w:b w:val="false"/>
          <w:i w:val="false"/>
          <w:color w:val="000000"/>
          <w:sz w:val="28"/>
        </w:rPr>
        <w:t>
      7. Дата рождения ____ ________ _____год</w:t>
      </w:r>
    </w:p>
    <w:bookmarkEnd w:id="3715"/>
    <w:bookmarkStart w:name="z4196" w:id="3716"/>
    <w:p>
      <w:pPr>
        <w:spacing w:after="0"/>
        <w:ind w:left="0"/>
        <w:jc w:val="both"/>
      </w:pPr>
      <w:r>
        <w:rPr>
          <w:rFonts w:ascii="Times New Roman"/>
          <w:b w:val="false"/>
          <w:i w:val="false"/>
          <w:color w:val="000000"/>
          <w:sz w:val="28"/>
        </w:rPr>
        <w:t>
      8. Клинико-экспертный диагноз: _______________________</w:t>
      </w:r>
    </w:p>
    <w:bookmarkEnd w:id="3716"/>
    <w:bookmarkStart w:name="z4197" w:id="3717"/>
    <w:p>
      <w:pPr>
        <w:spacing w:after="0"/>
        <w:ind w:left="0"/>
        <w:jc w:val="both"/>
      </w:pPr>
      <w:r>
        <w:rPr>
          <w:rFonts w:ascii="Times New Roman"/>
          <w:b w:val="false"/>
          <w:i w:val="false"/>
          <w:color w:val="000000"/>
          <w:sz w:val="28"/>
        </w:rPr>
        <w:t>
      Основной диагноз (наименование, Код МКБ-10)________________</w:t>
      </w:r>
    </w:p>
    <w:bookmarkEnd w:id="3717"/>
    <w:bookmarkStart w:name="z4198" w:id="3718"/>
    <w:p>
      <w:pPr>
        <w:spacing w:after="0"/>
        <w:ind w:left="0"/>
        <w:jc w:val="both"/>
      </w:pPr>
      <w:r>
        <w:rPr>
          <w:rFonts w:ascii="Times New Roman"/>
          <w:b w:val="false"/>
          <w:i w:val="false"/>
          <w:color w:val="000000"/>
          <w:sz w:val="28"/>
        </w:rPr>
        <w:t>
      Сопутствующий диагноз (наименование, Код МКБ-10)________</w:t>
      </w:r>
    </w:p>
    <w:bookmarkEnd w:id="3718"/>
    <w:bookmarkStart w:name="z4199" w:id="3719"/>
    <w:p>
      <w:pPr>
        <w:spacing w:after="0"/>
        <w:ind w:left="0"/>
        <w:jc w:val="both"/>
      </w:pPr>
      <w:r>
        <w:rPr>
          <w:rFonts w:ascii="Times New Roman"/>
          <w:b w:val="false"/>
          <w:i w:val="false"/>
          <w:color w:val="000000"/>
          <w:sz w:val="28"/>
        </w:rPr>
        <w:t>
      9. Экспертное заключение МСЭ:</w:t>
      </w:r>
    </w:p>
    <w:bookmarkEnd w:id="3719"/>
    <w:bookmarkStart w:name="z4200" w:id="3720"/>
    <w:p>
      <w:pPr>
        <w:spacing w:after="0"/>
        <w:ind w:left="0"/>
        <w:jc w:val="both"/>
      </w:pPr>
      <w:r>
        <w:rPr>
          <w:rFonts w:ascii="Times New Roman"/>
          <w:b w:val="false"/>
          <w:i w:val="false"/>
          <w:color w:val="000000"/>
          <w:sz w:val="28"/>
        </w:rPr>
        <w:t>
      группа инвалидности ______________________________</w:t>
      </w:r>
    </w:p>
    <w:bookmarkEnd w:id="3720"/>
    <w:bookmarkStart w:name="z4201" w:id="3721"/>
    <w:p>
      <w:pPr>
        <w:spacing w:after="0"/>
        <w:ind w:left="0"/>
        <w:jc w:val="both"/>
      </w:pPr>
      <w:r>
        <w:rPr>
          <w:rFonts w:ascii="Times New Roman"/>
          <w:b w:val="false"/>
          <w:i w:val="false"/>
          <w:color w:val="000000"/>
          <w:sz w:val="28"/>
        </w:rPr>
        <w:t>
      причина инвалидности ___________________________________</w:t>
      </w:r>
    </w:p>
    <w:bookmarkEnd w:id="3721"/>
    <w:bookmarkStart w:name="z4202" w:id="3722"/>
    <w:p>
      <w:pPr>
        <w:spacing w:after="0"/>
        <w:ind w:left="0"/>
        <w:jc w:val="both"/>
      </w:pPr>
      <w:r>
        <w:rPr>
          <w:rFonts w:ascii="Times New Roman"/>
          <w:b w:val="false"/>
          <w:i w:val="false"/>
          <w:color w:val="000000"/>
          <w:sz w:val="28"/>
        </w:rPr>
        <w:t>
      срок инвалидности ______________________________________</w:t>
      </w:r>
    </w:p>
    <w:bookmarkEnd w:id="3722"/>
    <w:bookmarkStart w:name="z4203" w:id="3723"/>
    <w:p>
      <w:pPr>
        <w:spacing w:after="0"/>
        <w:ind w:left="0"/>
        <w:jc w:val="both"/>
      </w:pPr>
      <w:r>
        <w:rPr>
          <w:rFonts w:ascii="Times New Roman"/>
          <w:b w:val="false"/>
          <w:i w:val="false"/>
          <w:color w:val="000000"/>
          <w:sz w:val="28"/>
        </w:rPr>
        <w:t>
      срок зачтен с ____ __________ 20__год</w:t>
      </w:r>
    </w:p>
    <w:bookmarkEnd w:id="3723"/>
    <w:bookmarkStart w:name="z4204" w:id="3724"/>
    <w:p>
      <w:pPr>
        <w:spacing w:after="0"/>
        <w:ind w:left="0"/>
        <w:jc w:val="both"/>
      </w:pPr>
      <w:r>
        <w:rPr>
          <w:rFonts w:ascii="Times New Roman"/>
          <w:b w:val="false"/>
          <w:i w:val="false"/>
          <w:color w:val="000000"/>
          <w:sz w:val="28"/>
        </w:rPr>
        <w:t>
      дата переосвидетельствования ____ _____________20___год</w:t>
      </w:r>
    </w:p>
    <w:bookmarkEnd w:id="3724"/>
    <w:bookmarkStart w:name="z4205" w:id="3725"/>
    <w:p>
      <w:pPr>
        <w:spacing w:after="0"/>
        <w:ind w:left="0"/>
        <w:jc w:val="both"/>
      </w:pPr>
      <w:r>
        <w:rPr>
          <w:rFonts w:ascii="Times New Roman"/>
          <w:b w:val="false"/>
          <w:i w:val="false"/>
          <w:color w:val="000000"/>
          <w:sz w:val="28"/>
        </w:rPr>
        <w:t>
      10. Степень утраты общей трудоспособности (УОТ) ____________%</w:t>
      </w:r>
    </w:p>
    <w:bookmarkEnd w:id="3725"/>
    <w:bookmarkStart w:name="z4206" w:id="3726"/>
    <w:p>
      <w:pPr>
        <w:spacing w:after="0"/>
        <w:ind w:left="0"/>
        <w:jc w:val="both"/>
      </w:pPr>
      <w:r>
        <w:rPr>
          <w:rFonts w:ascii="Times New Roman"/>
          <w:b w:val="false"/>
          <w:i w:val="false"/>
          <w:color w:val="000000"/>
          <w:sz w:val="28"/>
        </w:rPr>
        <w:t>
      срок степени УОТ ______________</w:t>
      </w:r>
    </w:p>
    <w:bookmarkEnd w:id="3726"/>
    <w:bookmarkStart w:name="z4207" w:id="3727"/>
    <w:p>
      <w:pPr>
        <w:spacing w:after="0"/>
        <w:ind w:left="0"/>
        <w:jc w:val="both"/>
      </w:pPr>
      <w:r>
        <w:rPr>
          <w:rFonts w:ascii="Times New Roman"/>
          <w:b w:val="false"/>
          <w:i w:val="false"/>
          <w:color w:val="000000"/>
          <w:sz w:val="28"/>
        </w:rPr>
        <w:t>
      11. Степень утраты профессиональной трудоспособности (УПТ) ________ %</w:t>
      </w:r>
    </w:p>
    <w:bookmarkEnd w:id="3727"/>
    <w:bookmarkStart w:name="z4208" w:id="3728"/>
    <w:p>
      <w:pPr>
        <w:spacing w:after="0"/>
        <w:ind w:left="0"/>
        <w:jc w:val="both"/>
      </w:pPr>
      <w:r>
        <w:rPr>
          <w:rFonts w:ascii="Times New Roman"/>
          <w:b w:val="false"/>
          <w:i w:val="false"/>
          <w:color w:val="000000"/>
          <w:sz w:val="28"/>
        </w:rPr>
        <w:t>
      причина УПТ _____________</w:t>
      </w:r>
    </w:p>
    <w:bookmarkEnd w:id="3728"/>
    <w:bookmarkStart w:name="z4209" w:id="3729"/>
    <w:p>
      <w:pPr>
        <w:spacing w:after="0"/>
        <w:ind w:left="0"/>
        <w:jc w:val="both"/>
      </w:pPr>
      <w:r>
        <w:rPr>
          <w:rFonts w:ascii="Times New Roman"/>
          <w:b w:val="false"/>
          <w:i w:val="false"/>
          <w:color w:val="000000"/>
          <w:sz w:val="28"/>
        </w:rPr>
        <w:t>
      срок степени УПТ ___________</w:t>
      </w:r>
    </w:p>
    <w:bookmarkEnd w:id="3729"/>
    <w:bookmarkStart w:name="z4210" w:id="3730"/>
    <w:p>
      <w:pPr>
        <w:spacing w:after="0"/>
        <w:ind w:left="0"/>
        <w:jc w:val="both"/>
      </w:pPr>
      <w:r>
        <w:rPr>
          <w:rFonts w:ascii="Times New Roman"/>
          <w:b w:val="false"/>
          <w:i w:val="false"/>
          <w:color w:val="000000"/>
          <w:sz w:val="28"/>
        </w:rPr>
        <w:t>
      дата переосвидетельствования степени УПТ _____ ________20 __ год</w:t>
      </w:r>
    </w:p>
    <w:bookmarkEnd w:id="3730"/>
    <w:bookmarkStart w:name="z4211" w:id="3731"/>
    <w:p>
      <w:pPr>
        <w:spacing w:after="0"/>
        <w:ind w:left="0"/>
        <w:jc w:val="both"/>
      </w:pPr>
      <w:r>
        <w:rPr>
          <w:rFonts w:ascii="Times New Roman"/>
          <w:b w:val="false"/>
          <w:i w:val="false"/>
          <w:color w:val="000000"/>
          <w:sz w:val="28"/>
        </w:rPr>
        <w:t>
      12. Рекомендации в социальной и (или) профессиональной части ИПАР лица</w:t>
      </w:r>
    </w:p>
    <w:bookmarkEnd w:id="3731"/>
    <w:bookmarkStart w:name="z4212" w:id="3732"/>
    <w:p>
      <w:pPr>
        <w:spacing w:after="0"/>
        <w:ind w:left="0"/>
        <w:jc w:val="both"/>
      </w:pPr>
      <w:r>
        <w:rPr>
          <w:rFonts w:ascii="Times New Roman"/>
          <w:b w:val="false"/>
          <w:i w:val="false"/>
          <w:color w:val="000000"/>
          <w:sz w:val="28"/>
        </w:rPr>
        <w:t>
      с инвалидностью № _________________</w:t>
      </w:r>
    </w:p>
    <w:bookmarkEnd w:id="3732"/>
    <w:bookmarkStart w:name="z4213" w:id="3733"/>
    <w:p>
      <w:pPr>
        <w:spacing w:after="0"/>
        <w:ind w:left="0"/>
        <w:jc w:val="both"/>
      </w:pPr>
      <w:r>
        <w:rPr>
          <w:rFonts w:ascii="Times New Roman"/>
          <w:b w:val="false"/>
          <w:i w:val="false"/>
          <w:color w:val="000000"/>
          <w:sz w:val="28"/>
        </w:rPr>
        <w:t>
      по социальной реабилитации ___________________________</w:t>
      </w:r>
    </w:p>
    <w:bookmarkEnd w:id="3733"/>
    <w:bookmarkStart w:name="z4214" w:id="3734"/>
    <w:p>
      <w:pPr>
        <w:spacing w:after="0"/>
        <w:ind w:left="0"/>
        <w:jc w:val="both"/>
      </w:pPr>
      <w:r>
        <w:rPr>
          <w:rFonts w:ascii="Times New Roman"/>
          <w:b w:val="false"/>
          <w:i w:val="false"/>
          <w:color w:val="000000"/>
          <w:sz w:val="28"/>
        </w:rPr>
        <w:t>
      по профессиональной реабилитации ______________________</w:t>
      </w:r>
    </w:p>
    <w:bookmarkEnd w:id="3734"/>
    <w:bookmarkStart w:name="z4215" w:id="3735"/>
    <w:p>
      <w:pPr>
        <w:spacing w:after="0"/>
        <w:ind w:left="0"/>
        <w:jc w:val="both"/>
      </w:pPr>
      <w:r>
        <w:rPr>
          <w:rFonts w:ascii="Times New Roman"/>
          <w:b w:val="false"/>
          <w:i w:val="false"/>
          <w:color w:val="000000"/>
          <w:sz w:val="28"/>
        </w:rPr>
        <w:t>
      13. Обоснование возврата документов с указанием причин</w:t>
      </w:r>
    </w:p>
    <w:bookmarkEnd w:id="3735"/>
    <w:bookmarkStart w:name="z4216" w:id="3736"/>
    <w:p>
      <w:pPr>
        <w:spacing w:after="0"/>
        <w:ind w:left="0"/>
        <w:jc w:val="both"/>
      </w:pPr>
      <w:r>
        <w:rPr>
          <w:rFonts w:ascii="Times New Roman"/>
          <w:b w:val="false"/>
          <w:i w:val="false"/>
          <w:color w:val="000000"/>
          <w:sz w:val="28"/>
        </w:rPr>
        <w:t>
      14. Номер Акта медико-социальной экспертизы №________________</w:t>
      </w:r>
    </w:p>
    <w:bookmarkEnd w:id="3736"/>
    <w:bookmarkStart w:name="z4217" w:id="3737"/>
    <w:p>
      <w:pPr>
        <w:spacing w:after="0"/>
        <w:ind w:left="0"/>
        <w:jc w:val="both"/>
      </w:pPr>
      <w:r>
        <w:rPr>
          <w:rFonts w:ascii="Times New Roman"/>
          <w:b w:val="false"/>
          <w:i w:val="false"/>
          <w:color w:val="000000"/>
          <w:sz w:val="28"/>
        </w:rPr>
        <w:t>
      15. Удостоверено ЭЦП руководителя отдела МСЭ/МК МСЭ_______________</w:t>
      </w:r>
    </w:p>
    <w:bookmarkEnd w:id="3737"/>
    <w:bookmarkStart w:name="z4218" w:id="3738"/>
    <w:p>
      <w:pPr>
        <w:spacing w:after="0"/>
        <w:ind w:left="0"/>
        <w:jc w:val="both"/>
      </w:pPr>
      <w:r>
        <w:rPr>
          <w:rFonts w:ascii="Times New Roman"/>
          <w:b w:val="false"/>
          <w:i w:val="false"/>
          <w:color w:val="000000"/>
          <w:sz w:val="28"/>
        </w:rPr>
        <w:t>
      Примечание 1. Заключение на МСЭ заполняется в электронном виде и подписывается ЭЦП председателя ВКК.</w:t>
      </w:r>
    </w:p>
    <w:bookmarkEnd w:id="3738"/>
    <w:bookmarkStart w:name="z4219" w:id="3739"/>
    <w:p>
      <w:pPr>
        <w:spacing w:after="0"/>
        <w:ind w:left="0"/>
        <w:jc w:val="both"/>
      </w:pPr>
      <w:r>
        <w:rPr>
          <w:rFonts w:ascii="Times New Roman"/>
          <w:b w:val="false"/>
          <w:i w:val="false"/>
          <w:color w:val="000000"/>
          <w:sz w:val="28"/>
        </w:rPr>
        <w:t>
      Примечание 2. Извещение об экспертном заключении МСЭ заполняется в электронном виде и подписывается ЭЦП руководителем отдела МСЭ.</w:t>
      </w:r>
    </w:p>
    <w:bookmarkEnd w:id="3739"/>
    <w:bookmarkStart w:name="z4220" w:id="3740"/>
    <w:p>
      <w:pPr>
        <w:spacing w:after="0"/>
        <w:ind w:left="0"/>
        <w:jc w:val="both"/>
      </w:pPr>
      <w:r>
        <w:rPr>
          <w:rFonts w:ascii="Times New Roman"/>
          <w:b w:val="false"/>
          <w:i w:val="false"/>
          <w:color w:val="000000"/>
          <w:sz w:val="28"/>
        </w:rPr>
        <w:t>
      Список сокращений:</w:t>
      </w:r>
    </w:p>
    <w:bookmarkEnd w:id="3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(ЭЦП,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 прикрепленного населения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мобильных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абилитации и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Медико-социальная экспертиза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медико-социальной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МК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методологии и контроля МСЭ</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общей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профессиональной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QR код (Quick Response code)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быстрого отклика</w:t>
            </w:r>
          </w:p>
        </w:tc>
      </w:tr>
    </w:tbl>
    <w:bookmarkStart w:name="z4221" w:id="3741"/>
    <w:p>
      <w:pPr>
        <w:spacing w:after="0"/>
        <w:ind w:left="0"/>
        <w:jc w:val="left"/>
      </w:pPr>
      <w:r>
        <w:rPr>
          <w:rFonts w:ascii="Times New Roman"/>
          <w:b/>
          <w:i w:val="false"/>
          <w:color w:val="000000"/>
        </w:rPr>
        <w:t xml:space="preserve"> Форма № 032/у "Журнал регистрации медицинской реабилитации лиц с инвалидностью"</w:t>
      </w:r>
    </w:p>
    <w:bookmarkEnd w:id="3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и телефон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инвалидности/Ребенок с инвалидностью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22" w:id="3742"/>
    <w:p>
      <w:pPr>
        <w:spacing w:after="0"/>
        <w:ind w:left="0"/>
        <w:jc w:val="both"/>
      </w:pPr>
      <w:r>
        <w:rPr>
          <w:rFonts w:ascii="Times New Roman"/>
          <w:b w:val="false"/>
          <w:i w:val="false"/>
          <w:color w:val="000000"/>
          <w:sz w:val="28"/>
        </w:rPr>
        <w:t>
      Продолжение таблицы</w:t>
      </w:r>
    </w:p>
    <w:bookmarkEnd w:id="3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освидетельствования первичное (1) повторное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 /Ребенок с инвалидностью (1) Группа снята (2) Продлен больничный лист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Реабилитация Круглосуточный стационар (1) Дневной стационар в поликлинике (2) Амбулатория (3) Санаторно – курортное лечение (4) Стационар на дому (5) Реконструктивная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медицинской реабилитации Неисполнение (1) Незавершенное (частичное) (2) Полное (3) Улучшение(4) Выздоровление (5) Ухудшение (6) Без динамики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 лиц с инвалидностью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23" w:id="3743"/>
    <w:p>
      <w:pPr>
        <w:spacing w:after="0"/>
        <w:ind w:left="0"/>
        <w:jc w:val="left"/>
      </w:pPr>
      <w:r>
        <w:rPr>
          <w:rFonts w:ascii="Times New Roman"/>
          <w:b/>
          <w:i w:val="false"/>
          <w:color w:val="000000"/>
        </w:rPr>
        <w:t xml:space="preserve"> Форма № 033/у "Медицинская часть индивидуальной программы абилитации и реабилитации лица с инвалидностью" №___от "___" ______ 20_____ год</w:t>
      </w:r>
    </w:p>
    <w:bookmarkEnd w:id="3743"/>
    <w:bookmarkStart w:name="z4224" w:id="3744"/>
    <w:p>
      <w:pPr>
        <w:spacing w:after="0"/>
        <w:ind w:left="0"/>
        <w:jc w:val="both"/>
      </w:pPr>
      <w:r>
        <w:rPr>
          <w:rFonts w:ascii="Times New Roman"/>
          <w:b w:val="false"/>
          <w:i w:val="false"/>
          <w:color w:val="000000"/>
          <w:sz w:val="28"/>
        </w:rPr>
        <w:t>
      1. ИИН ________</w:t>
      </w:r>
    </w:p>
    <w:bookmarkEnd w:id="3744"/>
    <w:bookmarkStart w:name="z4225" w:id="3745"/>
    <w:p>
      <w:pPr>
        <w:spacing w:after="0"/>
        <w:ind w:left="0"/>
        <w:jc w:val="both"/>
      </w:pPr>
      <w:r>
        <w:rPr>
          <w:rFonts w:ascii="Times New Roman"/>
          <w:b w:val="false"/>
          <w:i w:val="false"/>
          <w:color w:val="000000"/>
          <w:sz w:val="28"/>
        </w:rPr>
        <w:t>
      2. Фамилия ________________________________</w:t>
      </w:r>
    </w:p>
    <w:bookmarkEnd w:id="3745"/>
    <w:bookmarkStart w:name="z4226" w:id="3746"/>
    <w:p>
      <w:pPr>
        <w:spacing w:after="0"/>
        <w:ind w:left="0"/>
        <w:jc w:val="both"/>
      </w:pPr>
      <w:r>
        <w:rPr>
          <w:rFonts w:ascii="Times New Roman"/>
          <w:b w:val="false"/>
          <w:i w:val="false"/>
          <w:color w:val="000000"/>
          <w:sz w:val="28"/>
        </w:rPr>
        <w:t>
      3. Имя __________________________________</w:t>
      </w:r>
    </w:p>
    <w:bookmarkEnd w:id="3746"/>
    <w:bookmarkStart w:name="z4227" w:id="3747"/>
    <w:p>
      <w:pPr>
        <w:spacing w:after="0"/>
        <w:ind w:left="0"/>
        <w:jc w:val="both"/>
      </w:pPr>
      <w:r>
        <w:rPr>
          <w:rFonts w:ascii="Times New Roman"/>
          <w:b w:val="false"/>
          <w:i w:val="false"/>
          <w:color w:val="000000"/>
          <w:sz w:val="28"/>
        </w:rPr>
        <w:t>
      4. Отчество (при его наличии) _______________</w:t>
      </w:r>
    </w:p>
    <w:bookmarkEnd w:id="3747"/>
    <w:bookmarkStart w:name="z4228" w:id="3748"/>
    <w:p>
      <w:pPr>
        <w:spacing w:after="0"/>
        <w:ind w:left="0"/>
        <w:jc w:val="both"/>
      </w:pPr>
      <w:r>
        <w:rPr>
          <w:rFonts w:ascii="Times New Roman"/>
          <w:b w:val="false"/>
          <w:i w:val="false"/>
          <w:color w:val="000000"/>
          <w:sz w:val="28"/>
        </w:rPr>
        <w:t>
      5. Дата рождения "____" _______ ____ год</w:t>
      </w:r>
    </w:p>
    <w:bookmarkEnd w:id="3748"/>
    <w:bookmarkStart w:name="z4229" w:id="3749"/>
    <w:p>
      <w:pPr>
        <w:spacing w:after="0"/>
        <w:ind w:left="0"/>
        <w:jc w:val="both"/>
      </w:pPr>
      <w:r>
        <w:rPr>
          <w:rFonts w:ascii="Times New Roman"/>
          <w:b w:val="false"/>
          <w:i w:val="false"/>
          <w:color w:val="000000"/>
          <w:sz w:val="28"/>
        </w:rPr>
        <w:t>
      6. Адрес регистрации ___________________________</w:t>
      </w:r>
    </w:p>
    <w:bookmarkEnd w:id="3749"/>
    <w:bookmarkStart w:name="z4230" w:id="3750"/>
    <w:p>
      <w:pPr>
        <w:spacing w:after="0"/>
        <w:ind w:left="0"/>
        <w:jc w:val="both"/>
      </w:pPr>
      <w:r>
        <w:rPr>
          <w:rFonts w:ascii="Times New Roman"/>
          <w:b w:val="false"/>
          <w:i w:val="false"/>
          <w:color w:val="000000"/>
          <w:sz w:val="28"/>
        </w:rPr>
        <w:t>
      7. Телефон ___________________________________________</w:t>
      </w:r>
    </w:p>
    <w:bookmarkEnd w:id="3750"/>
    <w:bookmarkStart w:name="z4231" w:id="3751"/>
    <w:p>
      <w:pPr>
        <w:spacing w:after="0"/>
        <w:ind w:left="0"/>
        <w:jc w:val="both"/>
      </w:pPr>
      <w:r>
        <w:rPr>
          <w:rFonts w:ascii="Times New Roman"/>
          <w:b w:val="false"/>
          <w:i w:val="false"/>
          <w:color w:val="000000"/>
          <w:sz w:val="28"/>
        </w:rPr>
        <w:t>
      8. Образование_________________________________</w:t>
      </w:r>
    </w:p>
    <w:bookmarkEnd w:id="3751"/>
    <w:bookmarkStart w:name="z4232" w:id="3752"/>
    <w:p>
      <w:pPr>
        <w:spacing w:after="0"/>
        <w:ind w:left="0"/>
        <w:jc w:val="both"/>
      </w:pPr>
      <w:r>
        <w:rPr>
          <w:rFonts w:ascii="Times New Roman"/>
          <w:b w:val="false"/>
          <w:i w:val="false"/>
          <w:color w:val="000000"/>
          <w:sz w:val="28"/>
        </w:rPr>
        <w:t>
      9. Место работы/место учебы/дошкольное учреждение______</w:t>
      </w:r>
    </w:p>
    <w:bookmarkEnd w:id="3752"/>
    <w:bookmarkStart w:name="z4233" w:id="3753"/>
    <w:p>
      <w:pPr>
        <w:spacing w:after="0"/>
        <w:ind w:left="0"/>
        <w:jc w:val="both"/>
      </w:pPr>
      <w:r>
        <w:rPr>
          <w:rFonts w:ascii="Times New Roman"/>
          <w:b w:val="false"/>
          <w:i w:val="false"/>
          <w:color w:val="000000"/>
          <w:sz w:val="28"/>
        </w:rPr>
        <w:t>
      10. Группа инвалидности _____________________________________</w:t>
      </w:r>
    </w:p>
    <w:bookmarkEnd w:id="3753"/>
    <w:bookmarkStart w:name="z4234" w:id="3754"/>
    <w:p>
      <w:pPr>
        <w:spacing w:after="0"/>
        <w:ind w:left="0"/>
        <w:jc w:val="both"/>
      </w:pPr>
      <w:r>
        <w:rPr>
          <w:rFonts w:ascii="Times New Roman"/>
          <w:b w:val="false"/>
          <w:i w:val="false"/>
          <w:color w:val="000000"/>
          <w:sz w:val="28"/>
        </w:rPr>
        <w:t>
      11. ИПАР разработан: впервые ☐ ; повторно ☐</w:t>
      </w:r>
    </w:p>
    <w:bookmarkEnd w:id="3754"/>
    <w:bookmarkStart w:name="z4235" w:id="3755"/>
    <w:p>
      <w:pPr>
        <w:spacing w:after="0"/>
        <w:ind w:left="0"/>
        <w:jc w:val="both"/>
      </w:pPr>
      <w:r>
        <w:rPr>
          <w:rFonts w:ascii="Times New Roman"/>
          <w:b w:val="false"/>
          <w:i w:val="false"/>
          <w:color w:val="000000"/>
          <w:sz w:val="28"/>
        </w:rPr>
        <w:t>
      12. Реабилитационный диагноз (МКБ-10)________________</w:t>
      </w:r>
    </w:p>
    <w:bookmarkEnd w:id="3755"/>
    <w:bookmarkStart w:name="z4236" w:id="3756"/>
    <w:p>
      <w:pPr>
        <w:spacing w:after="0"/>
        <w:ind w:left="0"/>
        <w:jc w:val="both"/>
      </w:pPr>
      <w:r>
        <w:rPr>
          <w:rFonts w:ascii="Times New Roman"/>
          <w:b w:val="false"/>
          <w:i w:val="false"/>
          <w:color w:val="000000"/>
          <w:sz w:val="28"/>
        </w:rPr>
        <w:t>
      13. Для пациентов неврологического и нейрохирургического, кардиологического и кардиохирургического, травматологического и ортопедического профилей реабилитационный прогноз и реабилитационный потенциал в соответствии с международными критериями) (в баллах)</w:t>
      </w:r>
    </w:p>
    <w:bookmarkEnd w:id="3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7" w:id="3757"/>
          <w:p>
            <w:pPr>
              <w:spacing w:after="20"/>
              <w:ind w:left="20"/>
              <w:jc w:val="both"/>
            </w:pPr>
            <w:r>
              <w:rPr>
                <w:rFonts w:ascii="Times New Roman"/>
                <w:b w:val="false"/>
                <w:i w:val="false"/>
                <w:color w:val="000000"/>
                <w:sz w:val="20"/>
              </w:rPr>
              <w:t>
До реабилитации</w:t>
            </w:r>
          </w:p>
          <w:bookmarkEnd w:id="3757"/>
          <w:p>
            <w:pPr>
              <w:spacing w:after="20"/>
              <w:ind w:left="20"/>
              <w:jc w:val="both"/>
            </w:pPr>
            <w:r>
              <w:rPr>
                <w:rFonts w:ascii="Times New Roman"/>
                <w:b w:val="false"/>
                <w:i w:val="false"/>
                <w:color w:val="000000"/>
                <w:sz w:val="20"/>
              </w:rPr>
              <w:t>
(в баллах)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8" w:id="3758"/>
          <w:p>
            <w:pPr>
              <w:spacing w:after="20"/>
              <w:ind w:left="20"/>
              <w:jc w:val="both"/>
            </w:pPr>
            <w:r>
              <w:rPr>
                <w:rFonts w:ascii="Times New Roman"/>
                <w:b w:val="false"/>
                <w:i w:val="false"/>
                <w:color w:val="000000"/>
                <w:sz w:val="20"/>
              </w:rPr>
              <w:t>
После реабилитации</w:t>
            </w:r>
          </w:p>
          <w:bookmarkEnd w:id="3758"/>
          <w:p>
            <w:pPr>
              <w:spacing w:after="20"/>
              <w:ind w:left="20"/>
              <w:jc w:val="both"/>
            </w:pPr>
            <w:r>
              <w:rPr>
                <w:rFonts w:ascii="Times New Roman"/>
                <w:b w:val="false"/>
                <w:i w:val="false"/>
                <w:color w:val="000000"/>
                <w:sz w:val="20"/>
              </w:rPr>
              <w:t>
(в баллах)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39" w:id="3759"/>
    <w:p>
      <w:pPr>
        <w:spacing w:after="0"/>
        <w:ind w:left="0"/>
        <w:jc w:val="both"/>
      </w:pPr>
      <w:r>
        <w:rPr>
          <w:rFonts w:ascii="Times New Roman"/>
          <w:b w:val="false"/>
          <w:i w:val="false"/>
          <w:color w:val="000000"/>
          <w:sz w:val="28"/>
        </w:rPr>
        <w:t>
      14. Для пациентов других профилей реабилитационный прогноз и реабилитационный потенциал</w:t>
      </w:r>
    </w:p>
    <w:bookmarkEnd w:id="3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40" w:id="3760"/>
    <w:p>
      <w:pPr>
        <w:spacing w:after="0"/>
        <w:ind w:left="0"/>
        <w:jc w:val="both"/>
      </w:pPr>
      <w:r>
        <w:rPr>
          <w:rFonts w:ascii="Times New Roman"/>
          <w:b w:val="false"/>
          <w:i w:val="false"/>
          <w:color w:val="000000"/>
          <w:sz w:val="28"/>
        </w:rPr>
        <w:t>
      *- выбор значения из: благоприятный, относительно благоприятный, сомнительный, неблагоприятный</w:t>
      </w:r>
    </w:p>
    <w:bookmarkEnd w:id="3760"/>
    <w:bookmarkStart w:name="z4241" w:id="3761"/>
    <w:p>
      <w:pPr>
        <w:spacing w:after="0"/>
        <w:ind w:left="0"/>
        <w:jc w:val="both"/>
      </w:pPr>
      <w:r>
        <w:rPr>
          <w:rFonts w:ascii="Times New Roman"/>
          <w:b w:val="false"/>
          <w:i w:val="false"/>
          <w:color w:val="000000"/>
          <w:sz w:val="28"/>
        </w:rPr>
        <w:t>
      **- выбор значения из: высокий, средний, низкий, отсутствует</w:t>
      </w:r>
    </w:p>
    <w:bookmarkEnd w:id="3761"/>
    <w:bookmarkStart w:name="z4242" w:id="3762"/>
    <w:p>
      <w:pPr>
        <w:spacing w:after="0"/>
        <w:ind w:left="0"/>
        <w:jc w:val="both"/>
      </w:pPr>
      <w:r>
        <w:rPr>
          <w:rFonts w:ascii="Times New Roman"/>
          <w:b w:val="false"/>
          <w:i w:val="false"/>
          <w:color w:val="000000"/>
          <w:sz w:val="28"/>
        </w:rPr>
        <w:t>
      15. Этап медицинской реабилитации:</w:t>
      </w:r>
    </w:p>
    <w:bookmarkEnd w:id="3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этапа реабилитации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проведения (амбулаторный, стационарный)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43" w:id="3763"/>
    <w:p>
      <w:pPr>
        <w:spacing w:after="0"/>
        <w:ind w:left="0"/>
        <w:jc w:val="both"/>
      </w:pPr>
      <w:r>
        <w:rPr>
          <w:rFonts w:ascii="Times New Roman"/>
          <w:b w:val="false"/>
          <w:i w:val="false"/>
          <w:color w:val="000000"/>
          <w:sz w:val="28"/>
        </w:rPr>
        <w:t>
      16. Мероприятия по проведенной и планируемой медицинской реабилитации</w:t>
      </w:r>
    </w:p>
    <w:bookmarkEnd w:id="3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реабилитации***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проведенного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Планируемые мероприятия с указанием периодичности и длительности проведения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44" w:id="3764"/>
    <w:p>
      <w:pPr>
        <w:spacing w:after="0"/>
        <w:ind w:left="0"/>
        <w:jc w:val="both"/>
      </w:pPr>
      <w:r>
        <w:rPr>
          <w:rFonts w:ascii="Times New Roman"/>
          <w:b w:val="false"/>
          <w:i w:val="false"/>
          <w:color w:val="000000"/>
          <w:sz w:val="28"/>
        </w:rPr>
        <w:t>
      *** - выбор значения из: физическая реабилитация, физиотерапия, психокоррекция, эрготерапия, консультация социального работника, обучение пациента, реконструктивная хирургия, реабилитация в дневных стационарах, круглосуточных стационарах, реабилитационных центрах, стационарах на дому, санаторно-курортное лечение, дополнительные услуги</w:t>
      </w:r>
    </w:p>
    <w:bookmarkEnd w:id="3764"/>
    <w:bookmarkStart w:name="z4245" w:id="3765"/>
    <w:p>
      <w:pPr>
        <w:spacing w:after="0"/>
        <w:ind w:left="0"/>
        <w:jc w:val="both"/>
      </w:pPr>
      <w:r>
        <w:rPr>
          <w:rFonts w:ascii="Times New Roman"/>
          <w:b w:val="false"/>
          <w:i w:val="false"/>
          <w:color w:val="000000"/>
          <w:sz w:val="28"/>
        </w:rPr>
        <w:t>
      17. Оценка результатов медицинской реабилитации (выбрать одно из полей):</w:t>
      </w:r>
    </w:p>
    <w:bookmarkEnd w:id="3765"/>
    <w:bookmarkStart w:name="z4246" w:id="3766"/>
    <w:p>
      <w:pPr>
        <w:spacing w:after="0"/>
        <w:ind w:left="0"/>
        <w:jc w:val="both"/>
      </w:pPr>
      <w:r>
        <w:rPr>
          <w:rFonts w:ascii="Times New Roman"/>
          <w:b w:val="false"/>
          <w:i w:val="false"/>
          <w:color w:val="000000"/>
          <w:sz w:val="28"/>
        </w:rPr>
        <w:t>
      ☐ полное восстановление нарушенных функций</w:t>
      </w:r>
    </w:p>
    <w:bookmarkEnd w:id="3766"/>
    <w:bookmarkStart w:name="z4247" w:id="3767"/>
    <w:p>
      <w:pPr>
        <w:spacing w:after="0"/>
        <w:ind w:left="0"/>
        <w:jc w:val="both"/>
      </w:pPr>
      <w:r>
        <w:rPr>
          <w:rFonts w:ascii="Times New Roman"/>
          <w:b w:val="false"/>
          <w:i w:val="false"/>
          <w:color w:val="000000"/>
          <w:sz w:val="28"/>
        </w:rPr>
        <w:t>
      ☐ частичное восстановление нарушенных функций</w:t>
      </w:r>
    </w:p>
    <w:bookmarkEnd w:id="3767"/>
    <w:bookmarkStart w:name="z4248" w:id="3768"/>
    <w:p>
      <w:pPr>
        <w:spacing w:after="0"/>
        <w:ind w:left="0"/>
        <w:jc w:val="both"/>
      </w:pPr>
      <w:r>
        <w:rPr>
          <w:rFonts w:ascii="Times New Roman"/>
          <w:b w:val="false"/>
          <w:i w:val="false"/>
          <w:color w:val="000000"/>
          <w:sz w:val="28"/>
        </w:rPr>
        <w:t>
      ☐ полная компенсация нарушенных функций</w:t>
      </w:r>
    </w:p>
    <w:bookmarkEnd w:id="3768"/>
    <w:bookmarkStart w:name="z4249" w:id="3769"/>
    <w:p>
      <w:pPr>
        <w:spacing w:after="0"/>
        <w:ind w:left="0"/>
        <w:jc w:val="both"/>
      </w:pPr>
      <w:r>
        <w:rPr>
          <w:rFonts w:ascii="Times New Roman"/>
          <w:b w:val="false"/>
          <w:i w:val="false"/>
          <w:color w:val="000000"/>
          <w:sz w:val="28"/>
        </w:rPr>
        <w:t>
      ☐ частичная компенсация нарушенных функций</w:t>
      </w:r>
    </w:p>
    <w:bookmarkEnd w:id="3769"/>
    <w:bookmarkStart w:name="z4250" w:id="3770"/>
    <w:p>
      <w:pPr>
        <w:spacing w:after="0"/>
        <w:ind w:left="0"/>
        <w:jc w:val="both"/>
      </w:pPr>
      <w:r>
        <w:rPr>
          <w:rFonts w:ascii="Times New Roman"/>
          <w:b w:val="false"/>
          <w:i w:val="false"/>
          <w:color w:val="000000"/>
          <w:sz w:val="28"/>
        </w:rPr>
        <w:t>
      ☐ отсутствие положительного результата</w:t>
      </w:r>
    </w:p>
    <w:bookmarkEnd w:id="3770"/>
    <w:bookmarkStart w:name="z4251" w:id="3771"/>
    <w:p>
      <w:pPr>
        <w:spacing w:after="0"/>
        <w:ind w:left="0"/>
        <w:jc w:val="both"/>
      </w:pPr>
      <w:r>
        <w:rPr>
          <w:rFonts w:ascii="Times New Roman"/>
          <w:b w:val="false"/>
          <w:i w:val="false"/>
          <w:color w:val="000000"/>
          <w:sz w:val="28"/>
        </w:rPr>
        <w:t>
      ___________________________________</w:t>
      </w:r>
    </w:p>
    <w:bookmarkEnd w:id="3771"/>
    <w:bookmarkStart w:name="z4252" w:id="3772"/>
    <w:p>
      <w:pPr>
        <w:spacing w:after="0"/>
        <w:ind w:left="0"/>
        <w:jc w:val="both"/>
      </w:pPr>
      <w:r>
        <w:rPr>
          <w:rFonts w:ascii="Times New Roman"/>
          <w:b w:val="false"/>
          <w:i w:val="false"/>
          <w:color w:val="000000"/>
          <w:sz w:val="28"/>
        </w:rPr>
        <w:t>
      Примечание. Медицинская часть ИПАР заполняется в электронном виде. Медицинской части ИПАР присваивается уникальный номер, который формируется медицинской информационной системой в автоматизированном режиме.</w:t>
      </w:r>
    </w:p>
    <w:bookmarkEnd w:id="3772"/>
    <w:bookmarkStart w:name="z4253" w:id="3773"/>
    <w:p>
      <w:pPr>
        <w:spacing w:after="0"/>
        <w:ind w:left="0"/>
        <w:jc w:val="both"/>
      </w:pPr>
      <w:r>
        <w:rPr>
          <w:rFonts w:ascii="Times New Roman"/>
          <w:b w:val="false"/>
          <w:i w:val="false"/>
          <w:color w:val="000000"/>
          <w:sz w:val="28"/>
        </w:rPr>
        <w:t>
      Список сокращений:</w:t>
      </w:r>
    </w:p>
    <w:bookmarkEnd w:id="3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абилитации и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функционирования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организма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Активность и участие в обеспечении самого себя</w:t>
            </w:r>
          </w:p>
        </w:tc>
      </w:tr>
    </w:tbl>
    <w:bookmarkStart w:name="z4254" w:id="3774"/>
    <w:p>
      <w:pPr>
        <w:spacing w:after="0"/>
        <w:ind w:left="0"/>
        <w:jc w:val="left"/>
      </w:pPr>
      <w:r>
        <w:rPr>
          <w:rFonts w:ascii="Times New Roman"/>
          <w:b/>
          <w:i w:val="false"/>
          <w:color w:val="000000"/>
        </w:rPr>
        <w:t xml:space="preserve"> Форма № 034/у "Извещение"</w:t>
      </w:r>
    </w:p>
    <w:bookmarkEnd w:id="3774"/>
    <w:bookmarkStart w:name="z4255" w:id="3775"/>
    <w:p>
      <w:pPr>
        <w:spacing w:after="0"/>
        <w:ind w:left="0"/>
        <w:jc w:val="both"/>
      </w:pPr>
      <w:r>
        <w:rPr>
          <w:rFonts w:ascii="Times New Roman"/>
          <w:b w:val="false"/>
          <w:i w:val="false"/>
          <w:color w:val="000000"/>
          <w:sz w:val="28"/>
        </w:rPr>
        <w:t>
      Направлено в:</w:t>
      </w:r>
    </w:p>
    <w:bookmarkEnd w:id="3775"/>
    <w:bookmarkStart w:name="z4256" w:id="3776"/>
    <w:p>
      <w:pPr>
        <w:spacing w:after="0"/>
        <w:ind w:left="0"/>
        <w:jc w:val="both"/>
      </w:pPr>
      <w:r>
        <w:rPr>
          <w:rFonts w:ascii="Times New Roman"/>
          <w:b w:val="false"/>
          <w:i w:val="false"/>
          <w:color w:val="000000"/>
          <w:sz w:val="28"/>
        </w:rPr>
        <w:t>
      Общая часть</w:t>
      </w:r>
    </w:p>
    <w:bookmarkEnd w:id="3776"/>
    <w:bookmarkStart w:name="z4257" w:id="3777"/>
    <w:p>
      <w:pPr>
        <w:spacing w:after="0"/>
        <w:ind w:left="0"/>
        <w:jc w:val="both"/>
      </w:pPr>
      <w:r>
        <w:rPr>
          <w:rFonts w:ascii="Times New Roman"/>
          <w:b w:val="false"/>
          <w:i w:val="false"/>
          <w:color w:val="000000"/>
          <w:sz w:val="28"/>
        </w:rPr>
        <w:t>
      1. ИИН</w:t>
      </w:r>
    </w:p>
    <w:bookmarkEnd w:id="3777"/>
    <w:bookmarkStart w:name="z4258" w:id="3778"/>
    <w:p>
      <w:pPr>
        <w:spacing w:after="0"/>
        <w:ind w:left="0"/>
        <w:jc w:val="both"/>
      </w:pPr>
      <w:r>
        <w:rPr>
          <w:rFonts w:ascii="Times New Roman"/>
          <w:b w:val="false"/>
          <w:i w:val="false"/>
          <w:color w:val="000000"/>
          <w:sz w:val="28"/>
        </w:rPr>
        <w:t>
      2. ФИО (при его наличии)</w:t>
      </w:r>
    </w:p>
    <w:bookmarkEnd w:id="3778"/>
    <w:bookmarkStart w:name="z4259" w:id="3779"/>
    <w:p>
      <w:pPr>
        <w:spacing w:after="0"/>
        <w:ind w:left="0"/>
        <w:jc w:val="both"/>
      </w:pPr>
      <w:r>
        <w:rPr>
          <w:rFonts w:ascii="Times New Roman"/>
          <w:b w:val="false"/>
          <w:i w:val="false"/>
          <w:color w:val="000000"/>
          <w:sz w:val="28"/>
        </w:rPr>
        <w:t>
      3. Дата рождения</w:t>
      </w:r>
    </w:p>
    <w:bookmarkEnd w:id="3779"/>
    <w:bookmarkStart w:name="z4260" w:id="3780"/>
    <w:p>
      <w:pPr>
        <w:spacing w:after="0"/>
        <w:ind w:left="0"/>
        <w:jc w:val="both"/>
      </w:pPr>
      <w:r>
        <w:rPr>
          <w:rFonts w:ascii="Times New Roman"/>
          <w:b w:val="false"/>
          <w:i w:val="false"/>
          <w:color w:val="000000"/>
          <w:sz w:val="28"/>
        </w:rPr>
        <w:t>
      4. Пол</w:t>
      </w:r>
    </w:p>
    <w:bookmarkEnd w:id="3780"/>
    <w:bookmarkStart w:name="z4261" w:id="3781"/>
    <w:p>
      <w:pPr>
        <w:spacing w:after="0"/>
        <w:ind w:left="0"/>
        <w:jc w:val="both"/>
      </w:pPr>
      <w:r>
        <w:rPr>
          <w:rFonts w:ascii="Times New Roman"/>
          <w:b w:val="false"/>
          <w:i w:val="false"/>
          <w:color w:val="000000"/>
          <w:sz w:val="28"/>
        </w:rPr>
        <w:t xml:space="preserve">
      </w:t>
      </w:r>
    </w:p>
    <w:bookmarkEnd w:id="3781"/>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2" w:id="3782"/>
    <w:p>
      <w:pPr>
        <w:spacing w:after="0"/>
        <w:ind w:left="0"/>
        <w:jc w:val="both"/>
      </w:pPr>
      <w:r>
        <w:rPr>
          <w:rFonts w:ascii="Times New Roman"/>
          <w:b w:val="false"/>
          <w:i w:val="false"/>
          <w:color w:val="000000"/>
          <w:sz w:val="28"/>
        </w:rPr>
        <w:t>
      мужской</w:t>
      </w:r>
    </w:p>
    <w:bookmarkEnd w:id="3782"/>
    <w:bookmarkStart w:name="z4263" w:id="3783"/>
    <w:p>
      <w:pPr>
        <w:spacing w:after="0"/>
        <w:ind w:left="0"/>
        <w:jc w:val="both"/>
      </w:pPr>
      <w:r>
        <w:rPr>
          <w:rFonts w:ascii="Times New Roman"/>
          <w:b w:val="false"/>
          <w:i w:val="false"/>
          <w:color w:val="000000"/>
          <w:sz w:val="28"/>
        </w:rPr>
        <w:t xml:space="preserve">
      </w:t>
      </w:r>
    </w:p>
    <w:bookmarkEnd w:id="3783"/>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4" w:id="3784"/>
    <w:p>
      <w:pPr>
        <w:spacing w:after="0"/>
        <w:ind w:left="0"/>
        <w:jc w:val="both"/>
      </w:pPr>
      <w:r>
        <w:rPr>
          <w:rFonts w:ascii="Times New Roman"/>
          <w:b w:val="false"/>
          <w:i w:val="false"/>
          <w:color w:val="000000"/>
          <w:sz w:val="28"/>
        </w:rPr>
        <w:t>
      женский</w:t>
      </w:r>
    </w:p>
    <w:bookmarkEnd w:id="3784"/>
    <w:bookmarkStart w:name="z4265" w:id="3785"/>
    <w:p>
      <w:pPr>
        <w:spacing w:after="0"/>
        <w:ind w:left="0"/>
        <w:jc w:val="both"/>
      </w:pPr>
      <w:r>
        <w:rPr>
          <w:rFonts w:ascii="Times New Roman"/>
          <w:b w:val="false"/>
          <w:i w:val="false"/>
          <w:color w:val="000000"/>
          <w:sz w:val="28"/>
        </w:rPr>
        <w:t>
      5. Адрес проживания</w:t>
      </w:r>
    </w:p>
    <w:bookmarkEnd w:id="3785"/>
    <w:bookmarkStart w:name="z4266" w:id="3786"/>
    <w:p>
      <w:pPr>
        <w:spacing w:after="0"/>
        <w:ind w:left="0"/>
        <w:jc w:val="both"/>
      </w:pPr>
      <w:r>
        <w:rPr>
          <w:rFonts w:ascii="Times New Roman"/>
          <w:b w:val="false"/>
          <w:i w:val="false"/>
          <w:color w:val="000000"/>
          <w:sz w:val="28"/>
        </w:rPr>
        <w:t>
      6. Контактный телефон</w:t>
      </w:r>
    </w:p>
    <w:bookmarkEnd w:id="3786"/>
    <w:bookmarkStart w:name="z4267" w:id="3787"/>
    <w:p>
      <w:pPr>
        <w:spacing w:after="0"/>
        <w:ind w:left="0"/>
        <w:jc w:val="both"/>
      </w:pPr>
      <w:r>
        <w:rPr>
          <w:rFonts w:ascii="Times New Roman"/>
          <w:b w:val="false"/>
          <w:i w:val="false"/>
          <w:color w:val="000000"/>
          <w:sz w:val="28"/>
        </w:rPr>
        <w:t>
      7. Семейное положение</w:t>
      </w:r>
    </w:p>
    <w:bookmarkEnd w:id="3787"/>
    <w:bookmarkStart w:name="z4268" w:id="3788"/>
    <w:p>
      <w:pPr>
        <w:spacing w:after="0"/>
        <w:ind w:left="0"/>
        <w:jc w:val="both"/>
      </w:pPr>
      <w:r>
        <w:rPr>
          <w:rFonts w:ascii="Times New Roman"/>
          <w:b w:val="false"/>
          <w:i w:val="false"/>
          <w:color w:val="000000"/>
          <w:sz w:val="28"/>
        </w:rPr>
        <w:t>
      8. Место работы/учебы/детского учреждения</w:t>
      </w:r>
    </w:p>
    <w:bookmarkEnd w:id="3788"/>
    <w:bookmarkStart w:name="z4269" w:id="3789"/>
    <w:p>
      <w:pPr>
        <w:spacing w:after="0"/>
        <w:ind w:left="0"/>
        <w:jc w:val="both"/>
      </w:pPr>
      <w:r>
        <w:rPr>
          <w:rFonts w:ascii="Times New Roman"/>
          <w:b w:val="false"/>
          <w:i w:val="false"/>
          <w:color w:val="000000"/>
          <w:sz w:val="28"/>
        </w:rPr>
        <w:t>
      9. Адрес организации</w:t>
      </w:r>
    </w:p>
    <w:bookmarkEnd w:id="3789"/>
    <w:bookmarkStart w:name="z4270" w:id="3790"/>
    <w:p>
      <w:pPr>
        <w:spacing w:after="0"/>
        <w:ind w:left="0"/>
        <w:jc w:val="both"/>
      </w:pPr>
      <w:r>
        <w:rPr>
          <w:rFonts w:ascii="Times New Roman"/>
          <w:b w:val="false"/>
          <w:i w:val="false"/>
          <w:color w:val="000000"/>
          <w:sz w:val="28"/>
        </w:rPr>
        <w:t>
      10. Должность пациента</w:t>
      </w:r>
    </w:p>
    <w:bookmarkEnd w:id="3790"/>
    <w:bookmarkStart w:name="z4271" w:id="3791"/>
    <w:p>
      <w:pPr>
        <w:spacing w:after="0"/>
        <w:ind w:left="0"/>
        <w:jc w:val="both"/>
      </w:pPr>
      <w:r>
        <w:rPr>
          <w:rFonts w:ascii="Times New Roman"/>
          <w:b w:val="false"/>
          <w:i w:val="false"/>
          <w:color w:val="000000"/>
          <w:sz w:val="28"/>
        </w:rPr>
        <w:t>
      11. Дата: заболевания первичного обращения/выявления установления диагноза госпитализации</w:t>
      </w:r>
    </w:p>
    <w:bookmarkEnd w:id="3791"/>
    <w:bookmarkStart w:name="z4272" w:id="3792"/>
    <w:p>
      <w:pPr>
        <w:spacing w:after="0"/>
        <w:ind w:left="0"/>
        <w:jc w:val="both"/>
      </w:pPr>
      <w:r>
        <w:rPr>
          <w:rFonts w:ascii="Times New Roman"/>
          <w:b w:val="false"/>
          <w:i w:val="false"/>
          <w:color w:val="000000"/>
          <w:sz w:val="28"/>
        </w:rPr>
        <w:t>
      12. Диагноз</w:t>
      </w:r>
    </w:p>
    <w:bookmarkEnd w:id="3792"/>
    <w:bookmarkStart w:name="z4273" w:id="3793"/>
    <w:p>
      <w:pPr>
        <w:spacing w:after="0"/>
        <w:ind w:left="0"/>
        <w:jc w:val="both"/>
      </w:pPr>
      <w:r>
        <w:rPr>
          <w:rFonts w:ascii="Times New Roman"/>
          <w:b w:val="false"/>
          <w:i w:val="false"/>
          <w:color w:val="000000"/>
          <w:sz w:val="28"/>
        </w:rPr>
        <w:t>
      13. Куда направлен пациент (из регистра МО)</w:t>
      </w:r>
    </w:p>
    <w:bookmarkEnd w:id="3793"/>
    <w:bookmarkStart w:name="z4274" w:id="3794"/>
    <w:p>
      <w:pPr>
        <w:spacing w:after="0"/>
        <w:ind w:left="0"/>
        <w:jc w:val="both"/>
      </w:pPr>
      <w:r>
        <w:rPr>
          <w:rFonts w:ascii="Times New Roman"/>
          <w:b w:val="false"/>
          <w:i w:val="false"/>
          <w:color w:val="000000"/>
          <w:sz w:val="28"/>
        </w:rPr>
        <w:t>
      14. Наименование МО, заполнившей извещение (из регистра МО)</w:t>
      </w:r>
    </w:p>
    <w:bookmarkEnd w:id="3794"/>
    <w:bookmarkStart w:name="z4275" w:id="3795"/>
    <w:p>
      <w:pPr>
        <w:spacing w:after="0"/>
        <w:ind w:left="0"/>
        <w:jc w:val="both"/>
      </w:pPr>
      <w:r>
        <w:rPr>
          <w:rFonts w:ascii="Times New Roman"/>
          <w:b w:val="false"/>
          <w:i w:val="false"/>
          <w:color w:val="000000"/>
          <w:sz w:val="28"/>
        </w:rPr>
        <w:t>
      15. ФИО (при его наличии) и идентификатор врача заполнившего извещение</w:t>
      </w:r>
    </w:p>
    <w:bookmarkEnd w:id="3795"/>
    <w:bookmarkStart w:name="z4276" w:id="3796"/>
    <w:p>
      <w:pPr>
        <w:spacing w:after="0"/>
        <w:ind w:left="0"/>
        <w:jc w:val="both"/>
      </w:pPr>
      <w:r>
        <w:rPr>
          <w:rFonts w:ascii="Times New Roman"/>
          <w:b w:val="false"/>
          <w:i w:val="false"/>
          <w:color w:val="000000"/>
          <w:sz w:val="28"/>
        </w:rPr>
        <w:t>
      16. Дата и время заполнения</w:t>
      </w:r>
    </w:p>
    <w:bookmarkEnd w:id="3796"/>
    <w:bookmarkStart w:name="z4277" w:id="3797"/>
    <w:p>
      <w:pPr>
        <w:spacing w:after="0"/>
        <w:ind w:left="0"/>
        <w:jc w:val="both"/>
      </w:pPr>
      <w:r>
        <w:rPr>
          <w:rFonts w:ascii="Times New Roman"/>
          <w:b w:val="false"/>
          <w:i w:val="false"/>
          <w:color w:val="000000"/>
          <w:sz w:val="28"/>
        </w:rPr>
        <w:t>
      Заполняется при инфекционных заболеваниях:</w:t>
      </w:r>
    </w:p>
    <w:bookmarkEnd w:id="3797"/>
    <w:bookmarkStart w:name="z4278" w:id="3798"/>
    <w:p>
      <w:pPr>
        <w:spacing w:after="0"/>
        <w:ind w:left="0"/>
        <w:jc w:val="both"/>
      </w:pPr>
      <w:r>
        <w:rPr>
          <w:rFonts w:ascii="Times New Roman"/>
          <w:b w:val="false"/>
          <w:i w:val="false"/>
          <w:color w:val="000000"/>
          <w:sz w:val="28"/>
        </w:rPr>
        <w:t>
      1. Указать где произошло, описать обстоятельства</w:t>
      </w:r>
    </w:p>
    <w:bookmarkEnd w:id="3798"/>
    <w:bookmarkStart w:name="z4279" w:id="3799"/>
    <w:p>
      <w:pPr>
        <w:spacing w:after="0"/>
        <w:ind w:left="0"/>
        <w:jc w:val="both"/>
      </w:pPr>
      <w:r>
        <w:rPr>
          <w:rFonts w:ascii="Times New Roman"/>
          <w:b w:val="false"/>
          <w:i w:val="false"/>
          <w:color w:val="000000"/>
          <w:sz w:val="28"/>
        </w:rPr>
        <w:t>
      2. Контактные лица:</w:t>
      </w:r>
    </w:p>
    <w:bookmarkEnd w:id="3799"/>
    <w:bookmarkStart w:name="z4280" w:id="3800"/>
    <w:p>
      <w:pPr>
        <w:spacing w:after="0"/>
        <w:ind w:left="0"/>
        <w:jc w:val="both"/>
      </w:pPr>
      <w:r>
        <w:rPr>
          <w:rFonts w:ascii="Times New Roman"/>
          <w:b w:val="false"/>
          <w:i w:val="false"/>
          <w:color w:val="000000"/>
          <w:sz w:val="28"/>
        </w:rPr>
        <w:t>
      2.1 ФИО (при его наличии)</w:t>
      </w:r>
    </w:p>
    <w:bookmarkEnd w:id="3800"/>
    <w:bookmarkStart w:name="z4281" w:id="3801"/>
    <w:p>
      <w:pPr>
        <w:spacing w:after="0"/>
        <w:ind w:left="0"/>
        <w:jc w:val="both"/>
      </w:pPr>
      <w:r>
        <w:rPr>
          <w:rFonts w:ascii="Times New Roman"/>
          <w:b w:val="false"/>
          <w:i w:val="false"/>
          <w:color w:val="000000"/>
          <w:sz w:val="28"/>
        </w:rPr>
        <w:t>
      2.2 Отношение к пациенту</w:t>
      </w:r>
    </w:p>
    <w:bookmarkEnd w:id="3801"/>
    <w:bookmarkStart w:name="z4282" w:id="3802"/>
    <w:p>
      <w:pPr>
        <w:spacing w:after="0"/>
        <w:ind w:left="0"/>
        <w:jc w:val="both"/>
      </w:pPr>
      <w:r>
        <w:rPr>
          <w:rFonts w:ascii="Times New Roman"/>
          <w:b w:val="false"/>
          <w:i w:val="false"/>
          <w:color w:val="000000"/>
          <w:sz w:val="28"/>
        </w:rPr>
        <w:t>
      2.3 Адрес проживания</w:t>
      </w:r>
    </w:p>
    <w:bookmarkEnd w:id="3802"/>
    <w:bookmarkStart w:name="z4283" w:id="3803"/>
    <w:p>
      <w:pPr>
        <w:spacing w:after="0"/>
        <w:ind w:left="0"/>
        <w:jc w:val="both"/>
      </w:pPr>
      <w:r>
        <w:rPr>
          <w:rFonts w:ascii="Times New Roman"/>
          <w:b w:val="false"/>
          <w:i w:val="false"/>
          <w:color w:val="000000"/>
          <w:sz w:val="28"/>
        </w:rPr>
        <w:t>
      2.4 Контакты</w:t>
      </w:r>
    </w:p>
    <w:bookmarkEnd w:id="3803"/>
    <w:bookmarkStart w:name="z4284" w:id="3804"/>
    <w:p>
      <w:pPr>
        <w:spacing w:after="0"/>
        <w:ind w:left="0"/>
        <w:jc w:val="both"/>
      </w:pPr>
      <w:r>
        <w:rPr>
          <w:rFonts w:ascii="Times New Roman"/>
          <w:b w:val="false"/>
          <w:i w:val="false"/>
          <w:color w:val="000000"/>
          <w:sz w:val="28"/>
        </w:rPr>
        <w:t>
      3. Проведенные первичные противоэпидемические мероприятия и дополнительные сведения</w:t>
      </w:r>
    </w:p>
    <w:bookmarkEnd w:id="3804"/>
    <w:bookmarkStart w:name="z4285" w:id="3805"/>
    <w:p>
      <w:pPr>
        <w:spacing w:after="0"/>
        <w:ind w:left="0"/>
        <w:jc w:val="both"/>
      </w:pPr>
      <w:r>
        <w:rPr>
          <w:rFonts w:ascii="Times New Roman"/>
          <w:b w:val="false"/>
          <w:i w:val="false"/>
          <w:color w:val="000000"/>
          <w:sz w:val="28"/>
        </w:rPr>
        <w:t>
      Заполняется при профессиональных заболеваниях и (или) отравлениях, в том числе подозрениях на них:</w:t>
      </w:r>
    </w:p>
    <w:bookmarkEnd w:id="3805"/>
    <w:bookmarkStart w:name="z4286" w:id="3806"/>
    <w:p>
      <w:pPr>
        <w:spacing w:after="0"/>
        <w:ind w:left="0"/>
        <w:jc w:val="both"/>
      </w:pPr>
      <w:r>
        <w:rPr>
          <w:rFonts w:ascii="Times New Roman"/>
          <w:b w:val="false"/>
          <w:i w:val="false"/>
          <w:color w:val="000000"/>
          <w:sz w:val="28"/>
        </w:rPr>
        <w:t>
      1. Общий стаж работы</w:t>
      </w:r>
    </w:p>
    <w:bookmarkEnd w:id="3806"/>
    <w:bookmarkStart w:name="z4287" w:id="3807"/>
    <w:p>
      <w:pPr>
        <w:spacing w:after="0"/>
        <w:ind w:left="0"/>
        <w:jc w:val="both"/>
      </w:pPr>
      <w:r>
        <w:rPr>
          <w:rFonts w:ascii="Times New Roman"/>
          <w:b w:val="false"/>
          <w:i w:val="false"/>
          <w:color w:val="000000"/>
          <w:sz w:val="28"/>
        </w:rPr>
        <w:t>
      2. Стаж работы (в контакте с вредными производственными факторами)</w:t>
      </w:r>
    </w:p>
    <w:bookmarkEnd w:id="3807"/>
    <w:bookmarkStart w:name="z4288" w:id="3808"/>
    <w:p>
      <w:pPr>
        <w:spacing w:after="0"/>
        <w:ind w:left="0"/>
        <w:jc w:val="both"/>
      </w:pPr>
      <w:r>
        <w:rPr>
          <w:rFonts w:ascii="Times New Roman"/>
          <w:b w:val="false"/>
          <w:i w:val="false"/>
          <w:color w:val="000000"/>
          <w:sz w:val="28"/>
        </w:rPr>
        <w:t>
      3. Вредный производственный фактор, вызвавший заболевание</w:t>
      </w:r>
    </w:p>
    <w:bookmarkEnd w:id="3808"/>
    <w:bookmarkStart w:name="z4289" w:id="3809"/>
    <w:p>
      <w:pPr>
        <w:spacing w:after="0"/>
        <w:ind w:left="0"/>
        <w:jc w:val="both"/>
      </w:pPr>
      <w:r>
        <w:rPr>
          <w:rFonts w:ascii="Times New Roman"/>
          <w:b w:val="false"/>
          <w:i w:val="false"/>
          <w:color w:val="000000"/>
          <w:sz w:val="28"/>
        </w:rPr>
        <w:t>
      4. Если отравление – указать где произошло, чем отравлен</w:t>
      </w:r>
    </w:p>
    <w:bookmarkEnd w:id="3809"/>
    <w:bookmarkStart w:name="z4290" w:id="3810"/>
    <w:p>
      <w:pPr>
        <w:spacing w:after="0"/>
        <w:ind w:left="0"/>
        <w:jc w:val="both"/>
      </w:pPr>
      <w:r>
        <w:rPr>
          <w:rFonts w:ascii="Times New Roman"/>
          <w:b w:val="false"/>
          <w:i w:val="false"/>
          <w:color w:val="000000"/>
          <w:sz w:val="28"/>
        </w:rPr>
        <w:t>
      Заполняется при онкологическом заболевании:</w:t>
      </w:r>
    </w:p>
    <w:bookmarkEnd w:id="3810"/>
    <w:bookmarkStart w:name="z4291" w:id="3811"/>
    <w:p>
      <w:pPr>
        <w:spacing w:after="0"/>
        <w:ind w:left="0"/>
        <w:jc w:val="both"/>
      </w:pPr>
      <w:r>
        <w:rPr>
          <w:rFonts w:ascii="Times New Roman"/>
          <w:b w:val="false"/>
          <w:i w:val="false"/>
          <w:color w:val="000000"/>
          <w:sz w:val="28"/>
        </w:rPr>
        <w:t>
      1. Обстоятельства выявления опухоли</w:t>
      </w:r>
    </w:p>
    <w:bookmarkEnd w:id="3811"/>
    <w:bookmarkStart w:name="z4292" w:id="3812"/>
    <w:p>
      <w:pPr>
        <w:spacing w:after="0"/>
        <w:ind w:left="0"/>
        <w:jc w:val="both"/>
      </w:pPr>
      <w:r>
        <w:rPr>
          <w:rFonts w:ascii="Times New Roman"/>
          <w:b w:val="false"/>
          <w:i w:val="false"/>
          <w:color w:val="000000"/>
          <w:sz w:val="28"/>
        </w:rPr>
        <w:t>
      2. Стадия опухолевого процесса</w:t>
      </w:r>
    </w:p>
    <w:bookmarkEnd w:id="3812"/>
    <w:bookmarkStart w:name="z4293" w:id="3813"/>
    <w:p>
      <w:pPr>
        <w:spacing w:after="0"/>
        <w:ind w:left="0"/>
        <w:jc w:val="both"/>
      </w:pPr>
      <w:r>
        <w:rPr>
          <w:rFonts w:ascii="Times New Roman"/>
          <w:b w:val="false"/>
          <w:i w:val="false"/>
          <w:color w:val="000000"/>
          <w:sz w:val="28"/>
        </w:rPr>
        <w:t>
      3. Диагноз</w:t>
      </w:r>
    </w:p>
    <w:bookmarkEnd w:id="3813"/>
    <w:bookmarkStart w:name="z4294" w:id="3814"/>
    <w:p>
      <w:pPr>
        <w:spacing w:after="0"/>
        <w:ind w:left="0"/>
        <w:jc w:val="both"/>
      </w:pPr>
      <w:r>
        <w:rPr>
          <w:rFonts w:ascii="Times New Roman"/>
          <w:b w:val="false"/>
          <w:i w:val="false"/>
          <w:color w:val="000000"/>
          <w:sz w:val="28"/>
        </w:rPr>
        <w:t>
      4. Метод подтверждения диагноза</w:t>
      </w:r>
    </w:p>
    <w:bookmarkEnd w:id="3814"/>
    <w:bookmarkStart w:name="z4295" w:id="3815"/>
    <w:p>
      <w:pPr>
        <w:spacing w:after="0"/>
        <w:ind w:left="0"/>
        <w:jc w:val="both"/>
      </w:pPr>
      <w:r>
        <w:rPr>
          <w:rFonts w:ascii="Times New Roman"/>
          <w:b w:val="false"/>
          <w:i w:val="false"/>
          <w:color w:val="000000"/>
          <w:sz w:val="28"/>
        </w:rPr>
        <w:t>
      Заполняется при трансплантации органа (части органа) реципиента:</w:t>
      </w:r>
    </w:p>
    <w:bookmarkEnd w:id="3815"/>
    <w:bookmarkStart w:name="z4296" w:id="3816"/>
    <w:p>
      <w:pPr>
        <w:spacing w:after="0"/>
        <w:ind w:left="0"/>
        <w:jc w:val="both"/>
      </w:pPr>
      <w:r>
        <w:rPr>
          <w:rFonts w:ascii="Times New Roman"/>
          <w:b w:val="false"/>
          <w:i w:val="false"/>
          <w:color w:val="000000"/>
          <w:sz w:val="28"/>
        </w:rPr>
        <w:t>
      1. Дата: выполнения трансплантации органа (части органа)</w:t>
      </w:r>
    </w:p>
    <w:bookmarkEnd w:id="3816"/>
    <w:bookmarkStart w:name="z4297" w:id="3817"/>
    <w:p>
      <w:pPr>
        <w:spacing w:after="0"/>
        <w:ind w:left="0"/>
        <w:jc w:val="both"/>
      </w:pPr>
      <w:r>
        <w:rPr>
          <w:rFonts w:ascii="Times New Roman"/>
          <w:b w:val="false"/>
          <w:i w:val="false"/>
          <w:color w:val="000000"/>
          <w:sz w:val="28"/>
        </w:rPr>
        <w:t>
      2. Дата выписки</w:t>
      </w:r>
    </w:p>
    <w:bookmarkEnd w:id="3817"/>
    <w:bookmarkStart w:name="z4298" w:id="3818"/>
    <w:p>
      <w:pPr>
        <w:spacing w:after="0"/>
        <w:ind w:left="0"/>
        <w:jc w:val="both"/>
      </w:pPr>
      <w:r>
        <w:rPr>
          <w:rFonts w:ascii="Times New Roman"/>
          <w:b w:val="false"/>
          <w:i w:val="false"/>
          <w:color w:val="000000"/>
          <w:sz w:val="28"/>
        </w:rPr>
        <w:t>
      Составляется медицинским работником, выявившим при любых обстоятельствах инфекционное заболевание, паразитарное заболевание, пищевое отравление, профессиональное заболевание и (или) отравление, при наличии телесных повреждений, онкологическое заболевание или подозревающих их, а также при изменении диагноза.</w:t>
      </w:r>
    </w:p>
    <w:bookmarkEnd w:id="3818"/>
    <w:bookmarkStart w:name="z4299" w:id="3819"/>
    <w:p>
      <w:pPr>
        <w:spacing w:after="0"/>
        <w:ind w:left="0"/>
        <w:jc w:val="both"/>
      </w:pPr>
      <w:r>
        <w:rPr>
          <w:rFonts w:ascii="Times New Roman"/>
          <w:b w:val="false"/>
          <w:i w:val="false"/>
          <w:color w:val="000000"/>
          <w:sz w:val="28"/>
        </w:rPr>
        <w:t>
      Посылается в уполномоченный орган по месту выявления пациента не позднее установленного срока с момента обнаружения пациента.</w:t>
      </w:r>
    </w:p>
    <w:bookmarkEnd w:id="3819"/>
    <w:bookmarkStart w:name="z4300" w:id="3820"/>
    <w:p>
      <w:pPr>
        <w:spacing w:after="0"/>
        <w:ind w:left="0"/>
        <w:jc w:val="both"/>
      </w:pPr>
      <w:r>
        <w:rPr>
          <w:rFonts w:ascii="Times New Roman"/>
          <w:b w:val="false"/>
          <w:i w:val="false"/>
          <w:color w:val="000000"/>
          <w:sz w:val="28"/>
        </w:rPr>
        <w:t>
      Извещение составляется также на случаи укусов, оцарапанья, ослюнения домашними или дикими животными, которые следует рассматривать как подозрение на заболевание бешенством.</w:t>
      </w:r>
    </w:p>
    <w:bookmarkEnd w:id="3820"/>
    <w:bookmarkStart w:name="z4301" w:id="3821"/>
    <w:p>
      <w:pPr>
        <w:spacing w:after="0"/>
        <w:ind w:left="0"/>
        <w:jc w:val="left"/>
      </w:pPr>
      <w:r>
        <w:rPr>
          <w:rFonts w:ascii="Times New Roman"/>
          <w:b/>
          <w:i w:val="false"/>
          <w:color w:val="000000"/>
        </w:rPr>
        <w:t xml:space="preserve"> Список сокращений формы № 034/у "Извещение":</w:t>
      </w:r>
    </w:p>
    <w:bookmarkEnd w:id="3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4302" w:id="3822"/>
    <w:p>
      <w:pPr>
        <w:spacing w:after="0"/>
        <w:ind w:left="0"/>
        <w:jc w:val="left"/>
      </w:pPr>
      <w:r>
        <w:rPr>
          <w:rFonts w:ascii="Times New Roman"/>
          <w:b/>
          <w:i w:val="false"/>
          <w:color w:val="000000"/>
        </w:rPr>
        <w:t xml:space="preserve"> Форма № 035/у "Форма учета медицинских услуг"</w:t>
      </w:r>
    </w:p>
    <w:bookmarkEnd w:id="3822"/>
    <w:bookmarkStart w:name="z4303" w:id="3823"/>
    <w:p>
      <w:pPr>
        <w:spacing w:after="0"/>
        <w:ind w:left="0"/>
        <w:jc w:val="both"/>
      </w:pPr>
      <w:r>
        <w:rPr>
          <w:rFonts w:ascii="Times New Roman"/>
          <w:b w:val="false"/>
          <w:i w:val="false"/>
          <w:color w:val="000000"/>
          <w:sz w:val="28"/>
        </w:rPr>
        <w:t>
      1. Индивидуальный идентификационный номер;</w:t>
      </w:r>
    </w:p>
    <w:bookmarkEnd w:id="3823"/>
    <w:bookmarkStart w:name="z4304" w:id="3824"/>
    <w:p>
      <w:pPr>
        <w:spacing w:after="0"/>
        <w:ind w:left="0"/>
        <w:jc w:val="both"/>
      </w:pPr>
      <w:r>
        <w:rPr>
          <w:rFonts w:ascii="Times New Roman"/>
          <w:b w:val="false"/>
          <w:i w:val="false"/>
          <w:color w:val="000000"/>
          <w:sz w:val="28"/>
        </w:rPr>
        <w:t>
      2. Фамилия, имя, отчество пациента (при его наличии);</w:t>
      </w:r>
    </w:p>
    <w:bookmarkEnd w:id="3824"/>
    <w:bookmarkStart w:name="z4305" w:id="3825"/>
    <w:p>
      <w:pPr>
        <w:spacing w:after="0"/>
        <w:ind w:left="0"/>
        <w:jc w:val="both"/>
      </w:pPr>
      <w:r>
        <w:rPr>
          <w:rFonts w:ascii="Times New Roman"/>
          <w:b w:val="false"/>
          <w:i w:val="false"/>
          <w:color w:val="000000"/>
          <w:sz w:val="28"/>
        </w:rPr>
        <w:t>
      3. Дата и время;</w:t>
      </w:r>
    </w:p>
    <w:bookmarkEnd w:id="3825"/>
    <w:bookmarkStart w:name="z4306" w:id="3826"/>
    <w:p>
      <w:pPr>
        <w:spacing w:after="0"/>
        <w:ind w:left="0"/>
        <w:jc w:val="both"/>
      </w:pPr>
      <w:r>
        <w:rPr>
          <w:rFonts w:ascii="Times New Roman"/>
          <w:b w:val="false"/>
          <w:i w:val="false"/>
          <w:color w:val="000000"/>
          <w:sz w:val="28"/>
        </w:rPr>
        <w:t>
      4. Диагноз;</w:t>
      </w:r>
    </w:p>
    <w:bookmarkEnd w:id="3826"/>
    <w:bookmarkStart w:name="z4307" w:id="3827"/>
    <w:p>
      <w:pPr>
        <w:spacing w:after="0"/>
        <w:ind w:left="0"/>
        <w:jc w:val="both"/>
      </w:pPr>
      <w:r>
        <w:rPr>
          <w:rFonts w:ascii="Times New Roman"/>
          <w:b w:val="false"/>
          <w:i w:val="false"/>
          <w:color w:val="000000"/>
          <w:sz w:val="28"/>
        </w:rPr>
        <w:t>
      5. Наименование услуги;</w:t>
      </w:r>
    </w:p>
    <w:bookmarkEnd w:id="3827"/>
    <w:bookmarkStart w:name="z4308" w:id="3828"/>
    <w:p>
      <w:pPr>
        <w:spacing w:after="0"/>
        <w:ind w:left="0"/>
        <w:jc w:val="both"/>
      </w:pPr>
      <w:r>
        <w:rPr>
          <w:rFonts w:ascii="Times New Roman"/>
          <w:b w:val="false"/>
          <w:i w:val="false"/>
          <w:color w:val="000000"/>
          <w:sz w:val="28"/>
        </w:rPr>
        <w:t>
      6. Фамилия, имя, отчество (при его наличии) и идентификатор проводившего</w:t>
      </w:r>
    </w:p>
    <w:bookmarkEnd w:id="3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9" w:id="3829"/>
          <w:p>
            <w:pPr>
              <w:spacing w:after="20"/>
              <w:ind w:left="20"/>
              <w:jc w:val="both"/>
            </w:pPr>
            <w:r>
              <w:rPr>
                <w:rFonts w:ascii="Times New Roman"/>
                <w:b w:val="false"/>
                <w:i w:val="false"/>
                <w:color w:val="000000"/>
                <w:sz w:val="20"/>
              </w:rPr>
              <w:t>
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p>
          <w:bookmarkEnd w:id="3829"/>
          <w:p>
            <w:pPr>
              <w:spacing w:after="20"/>
              <w:ind w:left="20"/>
              <w:jc w:val="both"/>
            </w:pPr>
            <w:r>
              <w:rPr>
                <w:rFonts w:ascii="Times New Roman"/>
                <w:b w:val="false"/>
                <w:i w:val="false"/>
                <w:color w:val="000000"/>
                <w:sz w:val="20"/>
              </w:rPr>
              <w:t>
</w:t>
            </w:r>
            <w:r>
              <w:rPr>
                <w:rFonts w:ascii="Times New Roman"/>
                <w:b w:val="false"/>
                <w:i w:val="false"/>
                <w:color w:val="000000"/>
                <w:sz w:val="20"/>
              </w:rPr>
              <w:t>Выдана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от работы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врача, выдавшего справку</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врача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Приступить к работе (число и месяц)</w:t>
            </w:r>
          </w:p>
          <w:p>
            <w:pPr>
              <w:spacing w:after="20"/>
              <w:ind w:left="20"/>
              <w:jc w:val="both"/>
            </w:pPr>
            <w:r>
              <w:rPr>
                <w:rFonts w:ascii="Times New Roman"/>
                <w:b w:val="false"/>
                <w:i w:val="false"/>
                <w:color w:val="000000"/>
                <w:sz w:val="20"/>
              </w:rPr>
              <w:t>
</w:t>
            </w:r>
            <w:r>
              <w:rPr>
                <w:rFonts w:ascii="Times New Roman"/>
                <w:b w:val="false"/>
                <w:i w:val="false"/>
                <w:color w:val="000000"/>
                <w:sz w:val="20"/>
              </w:rPr>
              <w:t>Должность, фамилия и идентификатор врача</w:t>
            </w:r>
          </w:p>
          <w:p>
            <w:pPr>
              <w:spacing w:after="20"/>
              <w:ind w:left="20"/>
              <w:jc w:val="both"/>
            </w:pPr>
            <w:r>
              <w:rPr>
                <w:rFonts w:ascii="Times New Roman"/>
                <w:b w:val="false"/>
                <w:i w:val="false"/>
                <w:color w:val="000000"/>
                <w:sz w:val="20"/>
              </w:rPr>
              <w:t>
(идентификатор лечебной организации)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5" w:id="3830"/>
          <w:p>
            <w:pPr>
              <w:spacing w:after="20"/>
              <w:ind w:left="20"/>
              <w:jc w:val="both"/>
            </w:pPr>
            <w:r>
              <w:rPr>
                <w:rFonts w:ascii="Times New Roman"/>
                <w:b w:val="false"/>
                <w:i w:val="false"/>
                <w:color w:val="000000"/>
                <w:sz w:val="20"/>
              </w:rPr>
              <w:t>
Форма № 036/у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p>
          <w:bookmarkEnd w:id="3830"/>
          <w:p>
            <w:pPr>
              <w:spacing w:after="20"/>
              <w:ind w:left="20"/>
              <w:jc w:val="both"/>
            </w:pPr>
            <w:r>
              <w:rPr>
                <w:rFonts w:ascii="Times New Roman"/>
                <w:b w:val="false"/>
                <w:i w:val="false"/>
                <w:color w:val="000000"/>
                <w:sz w:val="20"/>
              </w:rPr>
              <w:t>
</w:t>
            </w:r>
            <w:r>
              <w:rPr>
                <w:rFonts w:ascii="Times New Roman"/>
                <w:b w:val="false"/>
                <w:i w:val="false"/>
                <w:color w:val="000000"/>
                <w:sz w:val="20"/>
              </w:rPr>
              <w:t>Выдана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Заключительный 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w:t>
            </w:r>
            <w:r>
              <w:rPr>
                <w:rFonts w:ascii="Times New Roman"/>
                <w:b w:val="false"/>
                <w:i w:val="false"/>
                <w:color w:val="000000"/>
                <w:sz w:val="20"/>
              </w:rPr>
              <w:t>Режим направлен на МСЭ (ВТЭ), дата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Находился в стационаре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врача</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Освидетельствован МСЭ (ВТЭ), дата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Заключение МСЭ (ВТЭ)</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Перевести временно на другую работу с ___________ по 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МСЭ (ВТЭ)</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главного врача</w:t>
            </w:r>
          </w:p>
          <w:p>
            <w:pPr>
              <w:spacing w:after="20"/>
              <w:ind w:left="20"/>
              <w:jc w:val="both"/>
            </w:pPr>
            <w:r>
              <w:rPr>
                <w:rFonts w:ascii="Times New Roman"/>
                <w:b w:val="false"/>
                <w:i w:val="false"/>
                <w:color w:val="000000"/>
                <w:sz w:val="20"/>
              </w:rPr>
              <w:t>
Идентификатор председателя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4" w:id="3831"/>
          <w:p>
            <w:pPr>
              <w:spacing w:after="20"/>
              <w:ind w:left="20"/>
              <w:jc w:val="both"/>
            </w:pPr>
            <w:r>
              <w:rPr>
                <w:rFonts w:ascii="Times New Roman"/>
                <w:b w:val="false"/>
                <w:i w:val="false"/>
                <w:color w:val="000000"/>
                <w:sz w:val="20"/>
              </w:rPr>
              <w:t>
Контрольный талон к справке</w:t>
            </w:r>
          </w:p>
          <w:bookmarkEnd w:id="3831"/>
          <w:p>
            <w:pPr>
              <w:spacing w:after="20"/>
              <w:ind w:left="20"/>
              <w:jc w:val="both"/>
            </w:pPr>
            <w:r>
              <w:rPr>
                <w:rFonts w:ascii="Times New Roman"/>
                <w:b w:val="false"/>
                <w:i w:val="false"/>
                <w:color w:val="000000"/>
                <w:sz w:val="20"/>
              </w:rPr>
              <w:t>
</w:t>
            </w:r>
            <w:r>
              <w:rPr>
                <w:rFonts w:ascii="Times New Roman"/>
                <w:b w:val="false"/>
                <w:i w:val="false"/>
                <w:color w:val="000000"/>
                <w:sz w:val="20"/>
              </w:rPr>
              <w:t>№________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учебного заведения, детской дошкольной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с ___________ по 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продлено: с ___________ по _________</w:t>
            </w:r>
          </w:p>
          <w:p>
            <w:pPr>
              <w:spacing w:after="20"/>
              <w:ind w:left="20"/>
              <w:jc w:val="both"/>
            </w:pPr>
            <w:r>
              <w:rPr>
                <w:rFonts w:ascii="Times New Roman"/>
                <w:b w:val="false"/>
                <w:i w:val="false"/>
                <w:color w:val="000000"/>
                <w:sz w:val="20"/>
              </w:rPr>
              <w:t>
Фамилия, идентификатор врача, выдающего справку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3" w:id="3832"/>
          <w:p>
            <w:pPr>
              <w:spacing w:after="20"/>
              <w:ind w:left="20"/>
              <w:jc w:val="both"/>
            </w:pPr>
            <w:r>
              <w:rPr>
                <w:rFonts w:ascii="Times New Roman"/>
                <w:b w:val="false"/>
                <w:i w:val="false"/>
                <w:color w:val="000000"/>
                <w:sz w:val="20"/>
              </w:rPr>
              <w:t>
Форма № 037/у "Справка №__________</w:t>
            </w:r>
          </w:p>
          <w:bookmarkEnd w:id="3832"/>
          <w:p>
            <w:pPr>
              <w:spacing w:after="20"/>
              <w:ind w:left="20"/>
              <w:jc w:val="both"/>
            </w:pPr>
            <w:r>
              <w:rPr>
                <w:rFonts w:ascii="Times New Roman"/>
                <w:b w:val="false"/>
                <w:i w:val="false"/>
                <w:color w:val="000000"/>
                <w:sz w:val="20"/>
              </w:rPr>
              <w:t>
</w:t>
            </w:r>
            <w:r>
              <w:rPr>
                <w:rFonts w:ascii="Times New Roman"/>
                <w:b w:val="false"/>
                <w:i w:val="false"/>
                <w:color w:val="000000"/>
                <w:sz w:val="20"/>
              </w:rPr>
              <w:t>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Студенту, учащемуся, ребенку, посещающему дошкольную организацию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Название учебного заведения, дошкольной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 (год, месяц, для детей до 1 года-день)</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отсутствия)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контакта с инфекционными пациентами (нет, да, какими)</w:t>
            </w:r>
          </w:p>
          <w:p>
            <w:pPr>
              <w:spacing w:after="20"/>
              <w:ind w:left="20"/>
              <w:jc w:val="both"/>
            </w:pPr>
            <w:r>
              <w:rPr>
                <w:rFonts w:ascii="Times New Roman"/>
                <w:b w:val="false"/>
                <w:i w:val="false"/>
                <w:color w:val="000000"/>
                <w:sz w:val="20"/>
              </w:rPr>
              <w:t>
</w:t>
            </w:r>
            <w:r>
              <w:rPr>
                <w:rFonts w:ascii="Times New Roman"/>
                <w:b w:val="false"/>
                <w:i w:val="false"/>
                <w:color w:val="000000"/>
                <w:sz w:val="20"/>
              </w:rPr>
              <w:t>нужное подчеркнуть, вписать</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от занятий, посещений детской дошкольной организации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медицинской организации</w:t>
            </w:r>
          </w:p>
          <w:p>
            <w:pPr>
              <w:spacing w:after="20"/>
              <w:ind w:left="20"/>
              <w:jc w:val="both"/>
            </w:pPr>
            <w:r>
              <w:rPr>
                <w:rFonts w:ascii="Times New Roman"/>
                <w:b w:val="false"/>
                <w:i w:val="false"/>
                <w:color w:val="000000"/>
                <w:sz w:val="20"/>
              </w:rPr>
              <w:t>
Идентификатор врача поликлиники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6" w:id="3833"/>
          <w:p>
            <w:pPr>
              <w:spacing w:after="20"/>
              <w:ind w:left="20"/>
              <w:jc w:val="both"/>
            </w:pPr>
            <w:r>
              <w:rPr>
                <w:rFonts w:ascii="Times New Roman"/>
                <w:b w:val="false"/>
                <w:i w:val="false"/>
                <w:color w:val="000000"/>
                <w:sz w:val="20"/>
              </w:rPr>
              <w:t>
Контрольный талон к справке</w:t>
            </w:r>
          </w:p>
          <w:bookmarkEnd w:id="3833"/>
          <w:p>
            <w:pPr>
              <w:spacing w:after="20"/>
              <w:ind w:left="20"/>
              <w:jc w:val="both"/>
            </w:pPr>
            <w:r>
              <w:rPr>
                <w:rFonts w:ascii="Times New Roman"/>
                <w:b w:val="false"/>
                <w:i w:val="false"/>
                <w:color w:val="000000"/>
                <w:sz w:val="20"/>
              </w:rPr>
              <w:t>
</w:t>
            </w:r>
            <w:r>
              <w:rPr>
                <w:rFonts w:ascii="Times New Roman"/>
                <w:b w:val="false"/>
                <w:i w:val="false"/>
                <w:color w:val="000000"/>
                <w:sz w:val="20"/>
              </w:rPr>
              <w:t>№________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службы,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продлено: с дд/мм/гг по дд/мм/гг</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идентификатор врача, выдающего справку</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p>
            <w:pPr>
              <w:spacing w:after="20"/>
              <w:ind w:left="20"/>
              <w:jc w:val="both"/>
            </w:pPr>
            <w:r>
              <w:rPr>
                <w:rFonts w:ascii="Times New Roman"/>
                <w:b w:val="false"/>
                <w:i w:val="false"/>
                <w:color w:val="000000"/>
                <w:sz w:val="20"/>
              </w:rPr>
              <w:t>
Контрольные талоны служат для учета выданных справок.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8" w:id="3834"/>
          <w:p>
            <w:pPr>
              <w:spacing w:after="20"/>
              <w:ind w:left="20"/>
              <w:jc w:val="both"/>
            </w:pPr>
            <w:r>
              <w:rPr>
                <w:rFonts w:ascii="Times New Roman"/>
                <w:b w:val="false"/>
                <w:i w:val="false"/>
                <w:color w:val="000000"/>
                <w:sz w:val="20"/>
              </w:rPr>
              <w:t>
Форма № 038/у "Справка №______ о временной нетрудоспособности"</w:t>
            </w:r>
          </w:p>
          <w:bookmarkEnd w:id="3834"/>
          <w:p>
            <w:pPr>
              <w:spacing w:after="20"/>
              <w:ind w:left="20"/>
              <w:jc w:val="both"/>
            </w:pPr>
            <w:r>
              <w:rPr>
                <w:rFonts w:ascii="Times New Roman"/>
                <w:b w:val="false"/>
                <w:i w:val="false"/>
                <w:color w:val="000000"/>
                <w:sz w:val="20"/>
              </w:rPr>
              <w:t>
</w:t>
            </w:r>
            <w:r>
              <w:rPr>
                <w:rFonts w:ascii="Times New Roman"/>
                <w:b w:val="false"/>
                <w:i w:val="false"/>
                <w:color w:val="000000"/>
                <w:sz w:val="20"/>
              </w:rPr>
              <w:t>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пациентом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проживания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службы,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Профессия, должность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контакта с инфекционными пациентами (нет, да, какими)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(подчеркнуть, вписать)</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Освобождение от работы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Приступить к работе с дд/мм/гг</w:t>
            </w:r>
          </w:p>
          <w:p>
            <w:pPr>
              <w:spacing w:after="20"/>
              <w:ind w:left="20"/>
              <w:jc w:val="both"/>
            </w:pPr>
            <w:r>
              <w:rPr>
                <w:rFonts w:ascii="Times New Roman"/>
                <w:b w:val="false"/>
                <w:i w:val="false"/>
                <w:color w:val="000000"/>
                <w:sz w:val="20"/>
              </w:rPr>
              <w:t>
Идентификатор медицинской организации</w:t>
            </w:r>
          </w:p>
          <w:p>
            <w:pPr>
              <w:spacing w:after="20"/>
              <w:ind w:left="20"/>
              <w:jc w:val="both"/>
            </w:pPr>
          </w:p>
        </w:tc>
      </w:tr>
    </w:tbl>
    <w:bookmarkStart w:name="z4392" w:id="3835"/>
    <w:p>
      <w:pPr>
        <w:spacing w:after="0"/>
        <w:ind w:left="0"/>
        <w:jc w:val="both"/>
      </w:pPr>
      <w:r>
        <w:rPr>
          <w:rFonts w:ascii="Times New Roman"/>
          <w:b w:val="false"/>
          <w:i w:val="false"/>
          <w:color w:val="000000"/>
          <w:sz w:val="28"/>
        </w:rPr>
        <w:t>
      Форма № 039/у "№________ Заключение судебно-психиатрической экспертизы"</w:t>
      </w:r>
    </w:p>
    <w:bookmarkEnd w:id="3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год "____"________</w:t>
            </w:r>
          </w:p>
        </w:tc>
      </w:tr>
    </w:tbl>
    <w:bookmarkStart w:name="z4393" w:id="3836"/>
    <w:p>
      <w:pPr>
        <w:spacing w:after="0"/>
        <w:ind w:left="0"/>
        <w:jc w:val="both"/>
      </w:pPr>
      <w:r>
        <w:rPr>
          <w:rFonts w:ascii="Times New Roman"/>
          <w:b w:val="false"/>
          <w:i w:val="false"/>
          <w:color w:val="000000"/>
          <w:sz w:val="28"/>
        </w:rPr>
        <w:t>
      Лицо, подлежащее судебно-психиатрической экспертизе</w:t>
      </w:r>
    </w:p>
    <w:bookmarkEnd w:id="3836"/>
    <w:bookmarkStart w:name="z4394" w:id="3837"/>
    <w:p>
      <w:pPr>
        <w:spacing w:after="0"/>
        <w:ind w:left="0"/>
        <w:jc w:val="both"/>
      </w:pPr>
      <w:r>
        <w:rPr>
          <w:rFonts w:ascii="Times New Roman"/>
          <w:b w:val="false"/>
          <w:i w:val="false"/>
          <w:color w:val="000000"/>
          <w:sz w:val="28"/>
        </w:rPr>
        <w:t>
      _______________________________________________________________</w:t>
      </w:r>
    </w:p>
    <w:bookmarkEnd w:id="3837"/>
    <w:bookmarkStart w:name="z4395" w:id="3838"/>
    <w:p>
      <w:pPr>
        <w:spacing w:after="0"/>
        <w:ind w:left="0"/>
        <w:jc w:val="both"/>
      </w:pPr>
      <w:r>
        <w:rPr>
          <w:rFonts w:ascii="Times New Roman"/>
          <w:b w:val="false"/>
          <w:i w:val="false"/>
          <w:color w:val="000000"/>
          <w:sz w:val="28"/>
        </w:rPr>
        <w:t>
      Фамилия, имя, отчество (при его наличии)</w:t>
      </w:r>
    </w:p>
    <w:bookmarkEnd w:id="3838"/>
    <w:bookmarkStart w:name="z4396" w:id="3839"/>
    <w:p>
      <w:pPr>
        <w:spacing w:after="0"/>
        <w:ind w:left="0"/>
        <w:jc w:val="both"/>
      </w:pPr>
      <w:r>
        <w:rPr>
          <w:rFonts w:ascii="Times New Roman"/>
          <w:b w:val="false"/>
          <w:i w:val="false"/>
          <w:color w:val="000000"/>
          <w:sz w:val="28"/>
        </w:rPr>
        <w:t>
      Дата рождения _____________________________</w:t>
      </w:r>
    </w:p>
    <w:bookmarkEnd w:id="3839"/>
    <w:bookmarkStart w:name="z4397" w:id="3840"/>
    <w:p>
      <w:pPr>
        <w:spacing w:after="0"/>
        <w:ind w:left="0"/>
        <w:jc w:val="both"/>
      </w:pPr>
      <w:r>
        <w:rPr>
          <w:rFonts w:ascii="Times New Roman"/>
          <w:b w:val="false"/>
          <w:i w:val="false"/>
          <w:color w:val="000000"/>
          <w:sz w:val="28"/>
        </w:rPr>
        <w:t>
      обвиняемого по статье ______________________</w:t>
      </w:r>
    </w:p>
    <w:bookmarkEnd w:id="3840"/>
    <w:bookmarkStart w:name="z4398" w:id="3841"/>
    <w:p>
      <w:pPr>
        <w:spacing w:after="0"/>
        <w:ind w:left="0"/>
        <w:jc w:val="both"/>
      </w:pPr>
      <w:r>
        <w:rPr>
          <w:rFonts w:ascii="Times New Roman"/>
          <w:b w:val="false"/>
          <w:i w:val="false"/>
          <w:color w:val="000000"/>
          <w:sz w:val="28"/>
        </w:rPr>
        <w:t>
      или являющегося свидетелем, потерпевшим, истцом, ответчиком; лицом, в отношении</w:t>
      </w:r>
    </w:p>
    <w:bookmarkEnd w:id="3841"/>
    <w:bookmarkStart w:name="z4399" w:id="3842"/>
    <w:p>
      <w:pPr>
        <w:spacing w:after="0"/>
        <w:ind w:left="0"/>
        <w:jc w:val="both"/>
      </w:pPr>
      <w:r>
        <w:rPr>
          <w:rFonts w:ascii="Times New Roman"/>
          <w:b w:val="false"/>
          <w:i w:val="false"/>
          <w:color w:val="000000"/>
          <w:sz w:val="28"/>
        </w:rPr>
        <w:t>
      которого решается вопрос о дееспособности (нужное подчеркнуть)</w:t>
      </w:r>
    </w:p>
    <w:bookmarkEnd w:id="3842"/>
    <w:bookmarkStart w:name="z4400" w:id="3843"/>
    <w:p>
      <w:pPr>
        <w:spacing w:after="0"/>
        <w:ind w:left="0"/>
        <w:jc w:val="both"/>
      </w:pPr>
      <w:r>
        <w:rPr>
          <w:rFonts w:ascii="Times New Roman"/>
          <w:b w:val="false"/>
          <w:i w:val="false"/>
          <w:color w:val="000000"/>
          <w:sz w:val="28"/>
        </w:rPr>
        <w:t>
      _________________________________________________</w:t>
      </w:r>
    </w:p>
    <w:bookmarkEnd w:id="3843"/>
    <w:bookmarkStart w:name="z4401" w:id="3844"/>
    <w:p>
      <w:pPr>
        <w:spacing w:after="0"/>
        <w:ind w:left="0"/>
        <w:jc w:val="both"/>
      </w:pPr>
      <w:r>
        <w:rPr>
          <w:rFonts w:ascii="Times New Roman"/>
          <w:b w:val="false"/>
          <w:i w:val="false"/>
          <w:color w:val="000000"/>
          <w:sz w:val="28"/>
        </w:rPr>
        <w:t>
      Экспертиза первичная, повторная, дополнительная; в двух последних случая указывается когда,</w:t>
      </w:r>
    </w:p>
    <w:bookmarkEnd w:id="3844"/>
    <w:bookmarkStart w:name="z4402" w:id="3845"/>
    <w:p>
      <w:pPr>
        <w:spacing w:after="0"/>
        <w:ind w:left="0"/>
        <w:jc w:val="both"/>
      </w:pPr>
      <w:r>
        <w:rPr>
          <w:rFonts w:ascii="Times New Roman"/>
          <w:b w:val="false"/>
          <w:i w:val="false"/>
          <w:color w:val="000000"/>
          <w:sz w:val="28"/>
        </w:rPr>
        <w:t>
      кем проводились экспертизы, заключение экспертов)</w:t>
      </w:r>
    </w:p>
    <w:bookmarkEnd w:id="3845"/>
    <w:bookmarkStart w:name="z4403" w:id="3846"/>
    <w:p>
      <w:pPr>
        <w:spacing w:after="0"/>
        <w:ind w:left="0"/>
        <w:jc w:val="both"/>
      </w:pPr>
      <w:r>
        <w:rPr>
          <w:rFonts w:ascii="Times New Roman"/>
          <w:b w:val="false"/>
          <w:i w:val="false"/>
          <w:color w:val="000000"/>
          <w:sz w:val="28"/>
        </w:rPr>
        <w:t>
      __________________________________________________________</w:t>
      </w:r>
    </w:p>
    <w:bookmarkEnd w:id="3846"/>
    <w:bookmarkStart w:name="z4404" w:id="3847"/>
    <w:p>
      <w:pPr>
        <w:spacing w:after="0"/>
        <w:ind w:left="0"/>
        <w:jc w:val="both"/>
      </w:pPr>
      <w:r>
        <w:rPr>
          <w:rFonts w:ascii="Times New Roman"/>
          <w:b w:val="false"/>
          <w:i w:val="false"/>
          <w:color w:val="000000"/>
          <w:sz w:val="28"/>
        </w:rPr>
        <w:t>
      Вопросы, поставленные перед экспертами:</w:t>
      </w:r>
    </w:p>
    <w:bookmarkEnd w:id="3847"/>
    <w:bookmarkStart w:name="z4405" w:id="3848"/>
    <w:p>
      <w:pPr>
        <w:spacing w:after="0"/>
        <w:ind w:left="0"/>
        <w:jc w:val="both"/>
      </w:pPr>
      <w:r>
        <w:rPr>
          <w:rFonts w:ascii="Times New Roman"/>
          <w:b w:val="false"/>
          <w:i w:val="false"/>
          <w:color w:val="000000"/>
          <w:sz w:val="28"/>
        </w:rPr>
        <w:t>
      1.___________________________________________________</w:t>
      </w:r>
    </w:p>
    <w:bookmarkEnd w:id="3848"/>
    <w:bookmarkStart w:name="z4406" w:id="3849"/>
    <w:p>
      <w:pPr>
        <w:spacing w:after="0"/>
        <w:ind w:left="0"/>
        <w:jc w:val="both"/>
      </w:pPr>
      <w:r>
        <w:rPr>
          <w:rFonts w:ascii="Times New Roman"/>
          <w:b w:val="false"/>
          <w:i w:val="false"/>
          <w:color w:val="000000"/>
          <w:sz w:val="28"/>
        </w:rPr>
        <w:t>
      2.___________________________________________</w:t>
      </w:r>
    </w:p>
    <w:bookmarkEnd w:id="3849"/>
    <w:bookmarkStart w:name="z4407" w:id="3850"/>
    <w:p>
      <w:pPr>
        <w:spacing w:after="0"/>
        <w:ind w:left="0"/>
        <w:jc w:val="both"/>
      </w:pPr>
      <w:r>
        <w:rPr>
          <w:rFonts w:ascii="Times New Roman"/>
          <w:b w:val="false"/>
          <w:i w:val="false"/>
          <w:color w:val="000000"/>
          <w:sz w:val="28"/>
        </w:rPr>
        <w:t>
      3._______________________________________________</w:t>
      </w:r>
    </w:p>
    <w:bookmarkEnd w:id="3850"/>
    <w:bookmarkStart w:name="z4408" w:id="3851"/>
    <w:p>
      <w:pPr>
        <w:spacing w:after="0"/>
        <w:ind w:left="0"/>
        <w:jc w:val="both"/>
      </w:pPr>
      <w:r>
        <w:rPr>
          <w:rFonts w:ascii="Times New Roman"/>
          <w:b w:val="false"/>
          <w:i w:val="false"/>
          <w:color w:val="000000"/>
          <w:sz w:val="28"/>
        </w:rPr>
        <w:t>
      Судебно-психиатрическое освидетельствование произвела судебно-психиатрическая комиссия в составе):</w:t>
      </w:r>
    </w:p>
    <w:bookmarkEnd w:id="3851"/>
    <w:bookmarkStart w:name="z4409" w:id="3852"/>
    <w:p>
      <w:pPr>
        <w:spacing w:after="0"/>
        <w:ind w:left="0"/>
        <w:jc w:val="both"/>
      </w:pPr>
      <w:r>
        <w:rPr>
          <w:rFonts w:ascii="Times New Roman"/>
          <w:b w:val="false"/>
          <w:i w:val="false"/>
          <w:color w:val="000000"/>
          <w:sz w:val="28"/>
        </w:rPr>
        <w:t>
      Председателя _______</w:t>
      </w:r>
    </w:p>
    <w:bookmarkEnd w:id="3852"/>
    <w:bookmarkStart w:name="z4410" w:id="3853"/>
    <w:p>
      <w:pPr>
        <w:spacing w:after="0"/>
        <w:ind w:left="0"/>
        <w:jc w:val="both"/>
      </w:pPr>
      <w:r>
        <w:rPr>
          <w:rFonts w:ascii="Times New Roman"/>
          <w:b w:val="false"/>
          <w:i w:val="false"/>
          <w:color w:val="000000"/>
          <w:sz w:val="28"/>
        </w:rPr>
        <w:t>
      Членов комиссии __________________________________</w:t>
      </w:r>
    </w:p>
    <w:bookmarkEnd w:id="3853"/>
    <w:bookmarkStart w:name="z4411" w:id="3854"/>
    <w:p>
      <w:pPr>
        <w:spacing w:after="0"/>
        <w:ind w:left="0"/>
        <w:jc w:val="both"/>
      </w:pPr>
      <w:r>
        <w:rPr>
          <w:rFonts w:ascii="Times New Roman"/>
          <w:b w:val="false"/>
          <w:i w:val="false"/>
          <w:color w:val="000000"/>
          <w:sz w:val="28"/>
        </w:rPr>
        <w:t>
      Врача-докладчика ______________________________</w:t>
      </w:r>
    </w:p>
    <w:bookmarkEnd w:id="3854"/>
    <w:bookmarkStart w:name="z4412" w:id="3855"/>
    <w:p>
      <w:pPr>
        <w:spacing w:after="0"/>
        <w:ind w:left="0"/>
        <w:jc w:val="both"/>
      </w:pPr>
      <w:r>
        <w:rPr>
          <w:rFonts w:ascii="Times New Roman"/>
          <w:b w:val="false"/>
          <w:i w:val="false"/>
          <w:color w:val="000000"/>
          <w:sz w:val="28"/>
        </w:rPr>
        <w:t>
      Об уголовной ответственности за отказ или дачу заведомо ложного заключения по статье 420 Уголовного кодекса Республики Казахстан эксперты предупреждены.</w:t>
      </w:r>
    </w:p>
    <w:bookmarkEnd w:id="3855"/>
    <w:bookmarkStart w:name="z4413" w:id="3856"/>
    <w:p>
      <w:pPr>
        <w:spacing w:after="0"/>
        <w:ind w:left="0"/>
        <w:jc w:val="both"/>
      </w:pPr>
      <w:r>
        <w:rPr>
          <w:rFonts w:ascii="Times New Roman"/>
          <w:b w:val="false"/>
          <w:i w:val="false"/>
          <w:color w:val="000000"/>
          <w:sz w:val="28"/>
        </w:rPr>
        <w:t>
      Вопросы, подлежащие разрешению при экспертизе, и другие разделы</w:t>
      </w:r>
    </w:p>
    <w:bookmarkEnd w:id="3856"/>
    <w:bookmarkStart w:name="z4414" w:id="3857"/>
    <w:p>
      <w:pPr>
        <w:spacing w:after="0"/>
        <w:ind w:left="0"/>
        <w:jc w:val="both"/>
      </w:pPr>
      <w:r>
        <w:rPr>
          <w:rFonts w:ascii="Times New Roman"/>
          <w:b w:val="false"/>
          <w:i w:val="false"/>
          <w:color w:val="000000"/>
          <w:sz w:val="28"/>
        </w:rPr>
        <w:t>
      "Заключения" излагаются на следующих (листах).</w:t>
      </w:r>
    </w:p>
    <w:bookmarkEnd w:id="385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Форма № 040/у "Заключение психиатрического освидетельствования осужденного"</w:t>
      </w:r>
    </w:p>
    <w:bookmarkStart w:name="z4416" w:id="3858"/>
    <w:p>
      <w:pPr>
        <w:spacing w:after="0"/>
        <w:ind w:left="0"/>
        <w:jc w:val="both"/>
      </w:pPr>
      <w:r>
        <w:rPr>
          <w:rFonts w:ascii="Times New Roman"/>
          <w:b w:val="false"/>
          <w:i w:val="false"/>
          <w:color w:val="000000"/>
          <w:sz w:val="28"/>
        </w:rPr>
        <w:t>
      _________________________ на испытуемого ___________________________</w:t>
      </w:r>
    </w:p>
    <w:bookmarkEnd w:id="3858"/>
    <w:bookmarkStart w:name="z4417" w:id="3859"/>
    <w:p>
      <w:pPr>
        <w:spacing w:after="0"/>
        <w:ind w:left="0"/>
        <w:jc w:val="both"/>
      </w:pPr>
      <w:r>
        <w:rPr>
          <w:rFonts w:ascii="Times New Roman"/>
          <w:b w:val="false"/>
          <w:i w:val="false"/>
          <w:color w:val="000000"/>
          <w:sz w:val="28"/>
        </w:rPr>
        <w:t>
      Дата рождения: ______________________ осужденного по статье ______ на срок ___________</w:t>
      </w:r>
    </w:p>
    <w:bookmarkEnd w:id="3859"/>
    <w:bookmarkStart w:name="z4418" w:id="3860"/>
    <w:p>
      <w:pPr>
        <w:spacing w:after="0"/>
        <w:ind w:left="0"/>
        <w:jc w:val="both"/>
      </w:pPr>
      <w:r>
        <w:rPr>
          <w:rFonts w:ascii="Times New Roman"/>
          <w:b w:val="false"/>
          <w:i w:val="false"/>
          <w:color w:val="000000"/>
          <w:sz w:val="28"/>
        </w:rPr>
        <w:t>
      Срок наказания исчисляется с _________________</w:t>
      </w:r>
    </w:p>
    <w:bookmarkEnd w:id="3860"/>
    <w:bookmarkStart w:name="z4419" w:id="3861"/>
    <w:p>
      <w:pPr>
        <w:spacing w:after="0"/>
        <w:ind w:left="0"/>
        <w:jc w:val="both"/>
      </w:pPr>
      <w:r>
        <w:rPr>
          <w:rFonts w:ascii="Times New Roman"/>
          <w:b w:val="false"/>
          <w:i w:val="false"/>
          <w:color w:val="000000"/>
          <w:sz w:val="28"/>
        </w:rPr>
        <w:t>
      Психиатрическое освидетельствование осужденного произвела судебно-психиатрическая комиссия</w:t>
      </w:r>
    </w:p>
    <w:bookmarkEnd w:id="3861"/>
    <w:bookmarkStart w:name="z4420" w:id="3862"/>
    <w:p>
      <w:pPr>
        <w:spacing w:after="0"/>
        <w:ind w:left="0"/>
        <w:jc w:val="both"/>
      </w:pPr>
      <w:r>
        <w:rPr>
          <w:rFonts w:ascii="Times New Roman"/>
          <w:b w:val="false"/>
          <w:i w:val="false"/>
          <w:color w:val="000000"/>
          <w:sz w:val="28"/>
        </w:rPr>
        <w:t>
      в амбулаторных, стационарных (нужное подчеркнуть) условиях в составе:</w:t>
      </w:r>
    </w:p>
    <w:bookmarkEnd w:id="3862"/>
    <w:bookmarkStart w:name="z4421" w:id="3863"/>
    <w:p>
      <w:pPr>
        <w:spacing w:after="0"/>
        <w:ind w:left="0"/>
        <w:jc w:val="both"/>
      </w:pPr>
      <w:r>
        <w:rPr>
          <w:rFonts w:ascii="Times New Roman"/>
          <w:b w:val="false"/>
          <w:i w:val="false"/>
          <w:color w:val="000000"/>
          <w:sz w:val="28"/>
        </w:rPr>
        <w:t>
      Председателя ___________________________________</w:t>
      </w:r>
    </w:p>
    <w:bookmarkEnd w:id="3863"/>
    <w:bookmarkStart w:name="z4422" w:id="3864"/>
    <w:p>
      <w:pPr>
        <w:spacing w:after="0"/>
        <w:ind w:left="0"/>
        <w:jc w:val="both"/>
      </w:pPr>
      <w:r>
        <w:rPr>
          <w:rFonts w:ascii="Times New Roman"/>
          <w:b w:val="false"/>
          <w:i w:val="false"/>
          <w:color w:val="000000"/>
          <w:sz w:val="28"/>
        </w:rPr>
        <w:t>
      Членов комиссии ____________________________________</w:t>
      </w:r>
    </w:p>
    <w:bookmarkEnd w:id="3864"/>
    <w:bookmarkStart w:name="z4423" w:id="3865"/>
    <w:p>
      <w:pPr>
        <w:spacing w:after="0"/>
        <w:ind w:left="0"/>
        <w:jc w:val="both"/>
      </w:pPr>
      <w:r>
        <w:rPr>
          <w:rFonts w:ascii="Times New Roman"/>
          <w:b w:val="false"/>
          <w:i w:val="false"/>
          <w:color w:val="000000"/>
          <w:sz w:val="28"/>
        </w:rPr>
        <w:t>
      Врача-докладчика __________________________</w:t>
      </w:r>
    </w:p>
    <w:bookmarkEnd w:id="3865"/>
    <w:bookmarkStart w:name="z4424" w:id="3866"/>
    <w:p>
      <w:pPr>
        <w:spacing w:after="0"/>
        <w:ind w:left="0"/>
        <w:jc w:val="both"/>
      </w:pPr>
      <w:r>
        <w:rPr>
          <w:rFonts w:ascii="Times New Roman"/>
          <w:b w:val="false"/>
          <w:i w:val="false"/>
          <w:color w:val="000000"/>
          <w:sz w:val="28"/>
        </w:rPr>
        <w:t>
      на основании постановления ________ от 20____ года</w:t>
      </w:r>
    </w:p>
    <w:bookmarkEnd w:id="3866"/>
    <w:bookmarkStart w:name="z4425" w:id="3867"/>
    <w:p>
      <w:pPr>
        <w:spacing w:after="0"/>
        <w:ind w:left="0"/>
        <w:jc w:val="both"/>
      </w:pPr>
      <w:r>
        <w:rPr>
          <w:rFonts w:ascii="Times New Roman"/>
          <w:b w:val="false"/>
          <w:i w:val="false"/>
          <w:color w:val="000000"/>
          <w:sz w:val="28"/>
        </w:rPr>
        <w:t>
      ______________________</w:t>
      </w:r>
    </w:p>
    <w:bookmarkEnd w:id="3867"/>
    <w:bookmarkStart w:name="z4426" w:id="3868"/>
    <w:p>
      <w:pPr>
        <w:spacing w:after="0"/>
        <w:ind w:left="0"/>
        <w:jc w:val="both"/>
      </w:pPr>
      <w:r>
        <w:rPr>
          <w:rFonts w:ascii="Times New Roman"/>
          <w:b w:val="false"/>
          <w:i w:val="false"/>
          <w:color w:val="000000"/>
          <w:sz w:val="28"/>
        </w:rPr>
        <w:t>
      Права и обязанности эксперта, предусмотренные от ______</w:t>
      </w:r>
    </w:p>
    <w:bookmarkEnd w:id="3868"/>
    <w:bookmarkStart w:name="z4427" w:id="3869"/>
    <w:p>
      <w:pPr>
        <w:spacing w:after="0"/>
        <w:ind w:left="0"/>
        <w:jc w:val="both"/>
      </w:pPr>
      <w:r>
        <w:rPr>
          <w:rFonts w:ascii="Times New Roman"/>
          <w:b w:val="false"/>
          <w:i w:val="false"/>
          <w:color w:val="000000"/>
          <w:sz w:val="28"/>
        </w:rPr>
        <w:t>
      УК _________________________</w:t>
      </w:r>
    </w:p>
    <w:bookmarkEnd w:id="3869"/>
    <w:bookmarkStart w:name="z4428" w:id="3870"/>
    <w:p>
      <w:pPr>
        <w:spacing w:after="0"/>
        <w:ind w:left="0"/>
        <w:jc w:val="both"/>
      </w:pPr>
      <w:r>
        <w:rPr>
          <w:rFonts w:ascii="Times New Roman"/>
          <w:b w:val="false"/>
          <w:i w:val="false"/>
          <w:color w:val="000000"/>
          <w:sz w:val="28"/>
        </w:rPr>
        <w:t>
      об ответственности за отказ или дачу заведомо ложного заключения по статье. УК _________ эксперты предупреждены.</w:t>
      </w:r>
    </w:p>
    <w:bookmarkEnd w:id="3870"/>
    <w:bookmarkStart w:name="z4429" w:id="3871"/>
    <w:p>
      <w:pPr>
        <w:spacing w:after="0"/>
        <w:ind w:left="0"/>
        <w:jc w:val="both"/>
      </w:pPr>
      <w:r>
        <w:rPr>
          <w:rFonts w:ascii="Times New Roman"/>
          <w:b w:val="false"/>
          <w:i w:val="false"/>
          <w:color w:val="000000"/>
          <w:sz w:val="28"/>
        </w:rPr>
        <w:t>
      Остальные разделы "Заключения" излагаются на следующих________ листах.</w:t>
      </w:r>
    </w:p>
    <w:bookmarkEnd w:id="3871"/>
    <w:bookmarkStart w:name="z4430" w:id="3872"/>
    <w:p>
      <w:pPr>
        <w:spacing w:after="0"/>
        <w:ind w:left="0"/>
        <w:jc w:val="both"/>
      </w:pPr>
      <w:r>
        <w:rPr>
          <w:rFonts w:ascii="Times New Roman"/>
          <w:b w:val="false"/>
          <w:i w:val="false"/>
          <w:color w:val="000000"/>
          <w:sz w:val="28"/>
        </w:rPr>
        <w:t>
      Сведения о прошлой жизни (включая период совершения правонарушения), развитие заболевания, если таковое имеется: описание физического, неврологического, психического состояния и данные лабораторных исследований; заключительная часть, в которой указывается и обосновывается диагноз и экспертное заключение)</w:t>
      </w:r>
    </w:p>
    <w:bookmarkEnd w:id="3872"/>
    <w:bookmarkStart w:name="z4431" w:id="3873"/>
    <w:p>
      <w:pPr>
        <w:spacing w:after="0"/>
        <w:ind w:left="0"/>
        <w:jc w:val="both"/>
      </w:pPr>
      <w:r>
        <w:rPr>
          <w:rFonts w:ascii="Times New Roman"/>
          <w:b w:val="false"/>
          <w:i w:val="false"/>
          <w:color w:val="000000"/>
          <w:sz w:val="28"/>
        </w:rPr>
        <w:t>
      Форма № 041/у "Медицинское свидетельство о рождении № ____ (выдается для предоставления в регистрирующие органы)"</w:t>
      </w:r>
    </w:p>
    <w:bookmarkEnd w:id="3873"/>
    <w:bookmarkStart w:name="z4432" w:id="3874"/>
    <w:p>
      <w:pPr>
        <w:spacing w:after="0"/>
        <w:ind w:left="0"/>
        <w:jc w:val="both"/>
      </w:pPr>
      <w:r>
        <w:rPr>
          <w:rFonts w:ascii="Times New Roman"/>
          <w:b w:val="false"/>
          <w:i w:val="false"/>
          <w:color w:val="000000"/>
          <w:sz w:val="28"/>
        </w:rPr>
        <w:t>
      Дата выдачи "___"_____________ 20_____ год</w:t>
      </w:r>
    </w:p>
    <w:bookmarkEnd w:id="3874"/>
    <w:bookmarkStart w:name="z4433" w:id="3875"/>
    <w:p>
      <w:pPr>
        <w:spacing w:after="0"/>
        <w:ind w:left="0"/>
        <w:jc w:val="both"/>
      </w:pPr>
      <w:r>
        <w:rPr>
          <w:rFonts w:ascii="Times New Roman"/>
          <w:b w:val="false"/>
          <w:i w:val="false"/>
          <w:color w:val="000000"/>
          <w:sz w:val="28"/>
        </w:rPr>
        <w:t>
      1. ИИН</w:t>
      </w:r>
    </w:p>
    <w:bookmarkEnd w:id="3875"/>
    <w:bookmarkStart w:name="z4434" w:id="3876"/>
    <w:p>
      <w:pPr>
        <w:spacing w:after="0"/>
        <w:ind w:left="0"/>
        <w:jc w:val="both"/>
      </w:pPr>
      <w:r>
        <w:rPr>
          <w:rFonts w:ascii="Times New Roman"/>
          <w:b w:val="false"/>
          <w:i w:val="false"/>
          <w:color w:val="000000"/>
          <w:sz w:val="28"/>
        </w:rPr>
        <w:t>
      2. Фамилия, имя, отчество (при его наличии) матери</w:t>
      </w:r>
    </w:p>
    <w:bookmarkEnd w:id="3876"/>
    <w:bookmarkStart w:name="z4435" w:id="3877"/>
    <w:p>
      <w:pPr>
        <w:spacing w:after="0"/>
        <w:ind w:left="0"/>
        <w:jc w:val="both"/>
      </w:pPr>
      <w:r>
        <w:rPr>
          <w:rFonts w:ascii="Times New Roman"/>
          <w:b w:val="false"/>
          <w:i w:val="false"/>
          <w:color w:val="000000"/>
          <w:sz w:val="28"/>
        </w:rPr>
        <w:t>
      (в соответствии с документами, удостоверяющими личность, при их отсутствии - данные заполняются со слов матери)</w:t>
      </w:r>
    </w:p>
    <w:bookmarkEnd w:id="3877"/>
    <w:bookmarkStart w:name="z4436" w:id="3878"/>
    <w:p>
      <w:pPr>
        <w:spacing w:after="0"/>
        <w:ind w:left="0"/>
        <w:jc w:val="both"/>
      </w:pPr>
      <w:r>
        <w:rPr>
          <w:rFonts w:ascii="Times New Roman"/>
          <w:b w:val="false"/>
          <w:i w:val="false"/>
          <w:color w:val="000000"/>
          <w:sz w:val="28"/>
        </w:rPr>
        <w:t>
      3. Адрес (место постоянного жительства матери)</w:t>
      </w:r>
    </w:p>
    <w:bookmarkEnd w:id="3878"/>
    <w:bookmarkStart w:name="z4437" w:id="3879"/>
    <w:p>
      <w:pPr>
        <w:spacing w:after="0"/>
        <w:ind w:left="0"/>
        <w:jc w:val="both"/>
      </w:pPr>
      <w:r>
        <w:rPr>
          <w:rFonts w:ascii="Times New Roman"/>
          <w:b w:val="false"/>
          <w:i w:val="false"/>
          <w:color w:val="000000"/>
          <w:sz w:val="28"/>
        </w:rPr>
        <w:t>
      4. Дата рождения матери</w:t>
      </w:r>
    </w:p>
    <w:bookmarkEnd w:id="3879"/>
    <w:bookmarkStart w:name="z4438" w:id="3880"/>
    <w:p>
      <w:pPr>
        <w:spacing w:after="0"/>
        <w:ind w:left="0"/>
        <w:jc w:val="both"/>
      </w:pPr>
      <w:r>
        <w:rPr>
          <w:rFonts w:ascii="Times New Roman"/>
          <w:b w:val="false"/>
          <w:i w:val="false"/>
          <w:color w:val="000000"/>
          <w:sz w:val="28"/>
        </w:rPr>
        <w:t>
      5. Национальность матери</w:t>
      </w:r>
    </w:p>
    <w:bookmarkEnd w:id="3880"/>
    <w:bookmarkStart w:name="z4439" w:id="3881"/>
    <w:p>
      <w:pPr>
        <w:spacing w:after="0"/>
        <w:ind w:left="0"/>
        <w:jc w:val="both"/>
      </w:pPr>
      <w:r>
        <w:rPr>
          <w:rFonts w:ascii="Times New Roman"/>
          <w:b w:val="false"/>
          <w:i w:val="false"/>
          <w:color w:val="000000"/>
          <w:sz w:val="28"/>
        </w:rPr>
        <w:t>
      6. Семейное положение матери</w:t>
      </w:r>
    </w:p>
    <w:bookmarkEnd w:id="3881"/>
    <w:bookmarkStart w:name="z4440" w:id="3882"/>
    <w:p>
      <w:pPr>
        <w:spacing w:after="0"/>
        <w:ind w:left="0"/>
        <w:jc w:val="both"/>
      </w:pPr>
      <w:r>
        <w:rPr>
          <w:rFonts w:ascii="Times New Roman"/>
          <w:b w:val="false"/>
          <w:i w:val="false"/>
          <w:color w:val="000000"/>
          <w:sz w:val="28"/>
        </w:rPr>
        <w:t>
      7. Образование матери</w:t>
      </w:r>
    </w:p>
    <w:bookmarkEnd w:id="3882"/>
    <w:bookmarkStart w:name="z4441" w:id="3883"/>
    <w:p>
      <w:pPr>
        <w:spacing w:after="0"/>
        <w:ind w:left="0"/>
        <w:jc w:val="both"/>
      </w:pPr>
      <w:r>
        <w:rPr>
          <w:rFonts w:ascii="Times New Roman"/>
          <w:b w:val="false"/>
          <w:i w:val="false"/>
          <w:color w:val="000000"/>
          <w:sz w:val="28"/>
        </w:rPr>
        <w:t>
      8. Дата и время родов</w:t>
      </w:r>
    </w:p>
    <w:bookmarkEnd w:id="3883"/>
    <w:bookmarkStart w:name="z4442" w:id="3884"/>
    <w:p>
      <w:pPr>
        <w:spacing w:after="0"/>
        <w:ind w:left="0"/>
        <w:jc w:val="both"/>
      </w:pPr>
      <w:r>
        <w:rPr>
          <w:rFonts w:ascii="Times New Roman"/>
          <w:b w:val="false"/>
          <w:i w:val="false"/>
          <w:color w:val="000000"/>
          <w:sz w:val="28"/>
        </w:rPr>
        <w:t>
      9. Место родов</w:t>
      </w:r>
    </w:p>
    <w:bookmarkEnd w:id="3884"/>
    <w:bookmarkStart w:name="z4443" w:id="3885"/>
    <w:p>
      <w:pPr>
        <w:spacing w:after="0"/>
        <w:ind w:left="0"/>
        <w:jc w:val="both"/>
      </w:pPr>
      <w:r>
        <w:rPr>
          <w:rFonts w:ascii="Times New Roman"/>
          <w:b w:val="false"/>
          <w:i w:val="false"/>
          <w:color w:val="000000"/>
          <w:sz w:val="28"/>
        </w:rPr>
        <w:t>
      10. Пол ребенка</w:t>
      </w:r>
    </w:p>
    <w:bookmarkEnd w:id="3885"/>
    <w:bookmarkStart w:name="z4444" w:id="3886"/>
    <w:p>
      <w:pPr>
        <w:spacing w:after="0"/>
        <w:ind w:left="0"/>
        <w:jc w:val="both"/>
      </w:pPr>
      <w:r>
        <w:rPr>
          <w:rFonts w:ascii="Times New Roman"/>
          <w:b w:val="false"/>
          <w:i w:val="false"/>
          <w:color w:val="000000"/>
          <w:sz w:val="28"/>
        </w:rPr>
        <w:t>
      10-1. Ребенок родился: при одноплодных родах</w:t>
      </w:r>
    </w:p>
    <w:bookmarkEnd w:id="3886"/>
    <w:bookmarkStart w:name="z4445" w:id="3887"/>
    <w:p>
      <w:pPr>
        <w:spacing w:after="0"/>
        <w:ind w:left="0"/>
        <w:jc w:val="both"/>
      </w:pPr>
      <w:r>
        <w:rPr>
          <w:rFonts w:ascii="Times New Roman"/>
          <w:b w:val="false"/>
          <w:i w:val="false"/>
          <w:color w:val="000000"/>
          <w:sz w:val="28"/>
        </w:rPr>
        <w:t>
      - 1, первым из двойни - 2, вторым из двойни - 3, при других многоплодных родах - 4</w:t>
      </w:r>
    </w:p>
    <w:bookmarkEnd w:id="3887"/>
    <w:bookmarkStart w:name="z4446" w:id="3888"/>
    <w:p>
      <w:pPr>
        <w:spacing w:after="0"/>
        <w:ind w:left="0"/>
        <w:jc w:val="both"/>
      </w:pPr>
      <w:r>
        <w:rPr>
          <w:rFonts w:ascii="Times New Roman"/>
          <w:b w:val="false"/>
          <w:i w:val="false"/>
          <w:color w:val="000000"/>
          <w:sz w:val="28"/>
        </w:rPr>
        <w:t>
      10-2. Ребенок родился: доношенный - 1, недоношенный - 2, переношенный - 3</w:t>
      </w:r>
    </w:p>
    <w:bookmarkEnd w:id="3888"/>
    <w:bookmarkStart w:name="z4447" w:id="3889"/>
    <w:p>
      <w:pPr>
        <w:spacing w:after="0"/>
        <w:ind w:left="0"/>
        <w:jc w:val="both"/>
      </w:pPr>
      <w:r>
        <w:rPr>
          <w:rFonts w:ascii="Times New Roman"/>
          <w:b w:val="false"/>
          <w:i w:val="false"/>
          <w:color w:val="000000"/>
          <w:sz w:val="28"/>
        </w:rPr>
        <w:t>
      10-3. Масса ребенка при рождении и рост (см).</w:t>
      </w:r>
    </w:p>
    <w:bookmarkEnd w:id="3889"/>
    <w:bookmarkStart w:name="z4448" w:id="3890"/>
    <w:p>
      <w:pPr>
        <w:spacing w:after="0"/>
        <w:ind w:left="0"/>
        <w:jc w:val="both"/>
      </w:pPr>
      <w:r>
        <w:rPr>
          <w:rFonts w:ascii="Times New Roman"/>
          <w:b w:val="false"/>
          <w:i w:val="false"/>
          <w:color w:val="000000"/>
          <w:sz w:val="28"/>
        </w:rPr>
        <w:t>
      10-4. Который по счету родившийся ребенок у матери (очередность живорождений)</w:t>
      </w:r>
    </w:p>
    <w:bookmarkEnd w:id="3890"/>
    <w:bookmarkStart w:name="z4449" w:id="3891"/>
    <w:p>
      <w:pPr>
        <w:spacing w:after="0"/>
        <w:ind w:left="0"/>
        <w:jc w:val="both"/>
      </w:pPr>
      <w:r>
        <w:rPr>
          <w:rFonts w:ascii="Times New Roman"/>
          <w:b w:val="false"/>
          <w:i w:val="false"/>
          <w:color w:val="000000"/>
          <w:sz w:val="28"/>
        </w:rPr>
        <w:t>
      11. Фамилия, имя, отчество (при его наличии) врача,</w:t>
      </w:r>
    </w:p>
    <w:bookmarkEnd w:id="3891"/>
    <w:bookmarkStart w:name="z4450" w:id="3892"/>
    <w:p>
      <w:pPr>
        <w:spacing w:after="0"/>
        <w:ind w:left="0"/>
        <w:jc w:val="both"/>
      </w:pPr>
      <w:r>
        <w:rPr>
          <w:rFonts w:ascii="Times New Roman"/>
          <w:b w:val="false"/>
          <w:i w:val="false"/>
          <w:color w:val="000000"/>
          <w:sz w:val="28"/>
        </w:rPr>
        <w:t>
      (среднего медицинского работника)</w:t>
      </w:r>
    </w:p>
    <w:bookmarkEnd w:id="3892"/>
    <w:bookmarkStart w:name="z4451" w:id="3893"/>
    <w:p>
      <w:pPr>
        <w:spacing w:after="0"/>
        <w:ind w:left="0"/>
        <w:jc w:val="both"/>
      </w:pPr>
      <w:r>
        <w:rPr>
          <w:rFonts w:ascii="Times New Roman"/>
          <w:b w:val="false"/>
          <w:i w:val="false"/>
          <w:color w:val="000000"/>
          <w:sz w:val="28"/>
        </w:rPr>
        <w:t>
      Идентификатор медицинской Идентификатор медицинского организации или физического лица, работника ______________________________________ занимающегося частной медицинской практикой</w:t>
      </w:r>
    </w:p>
    <w:bookmarkEnd w:id="3893"/>
    <w:bookmarkStart w:name="z4452" w:id="3894"/>
    <w:p>
      <w:pPr>
        <w:spacing w:after="0"/>
        <w:ind w:left="0"/>
        <w:jc w:val="both"/>
      </w:pPr>
      <w:r>
        <w:rPr>
          <w:rFonts w:ascii="Times New Roman"/>
          <w:b w:val="false"/>
          <w:i w:val="false"/>
          <w:color w:val="000000"/>
          <w:sz w:val="28"/>
        </w:rPr>
        <w:t>
      К сведению родителей</w:t>
      </w:r>
    </w:p>
    <w:bookmarkEnd w:id="3894"/>
    <w:bookmarkStart w:name="z4453" w:id="3895"/>
    <w:p>
      <w:pPr>
        <w:spacing w:after="0"/>
        <w:ind w:left="0"/>
        <w:jc w:val="both"/>
      </w:pPr>
      <w:r>
        <w:rPr>
          <w:rFonts w:ascii="Times New Roman"/>
          <w:b w:val="false"/>
          <w:i w:val="false"/>
          <w:color w:val="000000"/>
          <w:sz w:val="28"/>
        </w:rPr>
        <w:t>
      В соответствии со статьей 189 Кодекса РК "О браке (супружестве) и семье" заявление о рождении ребенка подается в регистрирующие органы не позднее трех рабочих дней со дня его рождения.</w:t>
      </w:r>
    </w:p>
    <w:bookmarkEnd w:id="3895"/>
    <w:bookmarkStart w:name="z4454" w:id="3896"/>
    <w:p>
      <w:pPr>
        <w:spacing w:after="0"/>
        <w:ind w:left="0"/>
        <w:jc w:val="left"/>
      </w:pPr>
      <w:r>
        <w:rPr>
          <w:rFonts w:ascii="Times New Roman"/>
          <w:b/>
          <w:i w:val="false"/>
          <w:color w:val="000000"/>
        </w:rPr>
        <w:t xml:space="preserve"> Форма № 042/у №_________ Заключение психиатрического освидетельствования лица, находящегося на принудительном лечении"</w:t>
      </w:r>
    </w:p>
    <w:bookmarkEnd w:id="38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года "____"________</w:t>
            </w:r>
          </w:p>
        </w:tc>
      </w:tr>
    </w:tbl>
    <w:bookmarkStart w:name="z4455" w:id="3897"/>
    <w:p>
      <w:pPr>
        <w:spacing w:after="0"/>
        <w:ind w:left="0"/>
        <w:jc w:val="both"/>
      </w:pPr>
      <w:r>
        <w:rPr>
          <w:rFonts w:ascii="Times New Roman"/>
          <w:b w:val="false"/>
          <w:i w:val="false"/>
          <w:color w:val="000000"/>
          <w:sz w:val="28"/>
        </w:rPr>
        <w:t>
      _______________________________ фамилия, имя, отчество (при его наличии) _____</w:t>
      </w:r>
    </w:p>
    <w:bookmarkEnd w:id="3897"/>
    <w:bookmarkStart w:name="z4456" w:id="3898"/>
    <w:p>
      <w:pPr>
        <w:spacing w:after="0"/>
        <w:ind w:left="0"/>
        <w:jc w:val="both"/>
      </w:pPr>
      <w:r>
        <w:rPr>
          <w:rFonts w:ascii="Times New Roman"/>
          <w:b w:val="false"/>
          <w:i w:val="false"/>
          <w:color w:val="000000"/>
          <w:sz w:val="28"/>
        </w:rPr>
        <w:t>
      Дата рождения _________________</w:t>
      </w:r>
    </w:p>
    <w:bookmarkEnd w:id="3898"/>
    <w:bookmarkStart w:name="z4457" w:id="3899"/>
    <w:p>
      <w:pPr>
        <w:spacing w:after="0"/>
        <w:ind w:left="0"/>
        <w:jc w:val="both"/>
      </w:pPr>
      <w:r>
        <w:rPr>
          <w:rFonts w:ascii="Times New Roman"/>
          <w:b w:val="false"/>
          <w:i w:val="false"/>
          <w:color w:val="000000"/>
          <w:sz w:val="28"/>
        </w:rPr>
        <w:t>
      Индивидуальный идентификационный номер __________</w:t>
      </w:r>
    </w:p>
    <w:bookmarkEnd w:id="3899"/>
    <w:bookmarkStart w:name="z4458" w:id="3900"/>
    <w:p>
      <w:pPr>
        <w:spacing w:after="0"/>
        <w:ind w:left="0"/>
        <w:jc w:val="both"/>
      </w:pPr>
      <w:r>
        <w:rPr>
          <w:rFonts w:ascii="Times New Roman"/>
          <w:b w:val="false"/>
          <w:i w:val="false"/>
          <w:color w:val="000000"/>
          <w:sz w:val="28"/>
        </w:rPr>
        <w:t>
      20_____ года "____" _____________________ согласно определению суда</w:t>
      </w:r>
    </w:p>
    <w:bookmarkEnd w:id="3900"/>
    <w:bookmarkStart w:name="z4459" w:id="3901"/>
    <w:p>
      <w:pPr>
        <w:spacing w:after="0"/>
        <w:ind w:left="0"/>
        <w:jc w:val="both"/>
      </w:pPr>
      <w:r>
        <w:rPr>
          <w:rFonts w:ascii="Times New Roman"/>
          <w:b w:val="false"/>
          <w:i w:val="false"/>
          <w:color w:val="000000"/>
          <w:sz w:val="28"/>
        </w:rPr>
        <w:t>
      ______________________ ________________________ обвинявшегося по статье</w:t>
      </w:r>
    </w:p>
    <w:bookmarkEnd w:id="3901"/>
    <w:bookmarkStart w:name="z4460" w:id="3902"/>
    <w:p>
      <w:pPr>
        <w:spacing w:after="0"/>
        <w:ind w:left="0"/>
        <w:jc w:val="both"/>
      </w:pPr>
      <w:r>
        <w:rPr>
          <w:rFonts w:ascii="Times New Roman"/>
          <w:b w:val="false"/>
          <w:i w:val="false"/>
          <w:color w:val="000000"/>
          <w:sz w:val="28"/>
        </w:rPr>
        <w:t>
      _______ года "____" ______________________________ находящегося на принудительном лечении в данном учреждении</w:t>
      </w:r>
    </w:p>
    <w:bookmarkEnd w:id="3902"/>
    <w:bookmarkStart w:name="z4461" w:id="3903"/>
    <w:p>
      <w:pPr>
        <w:spacing w:after="0"/>
        <w:ind w:left="0"/>
        <w:jc w:val="both"/>
      </w:pPr>
      <w:r>
        <w:rPr>
          <w:rFonts w:ascii="Times New Roman"/>
          <w:b w:val="false"/>
          <w:i w:val="false"/>
          <w:color w:val="000000"/>
          <w:sz w:val="28"/>
        </w:rPr>
        <w:t>
      Психиатрическое освидетельствование произвела врачебная комиссия в составе:</w:t>
      </w:r>
    </w:p>
    <w:bookmarkEnd w:id="3903"/>
    <w:bookmarkStart w:name="z4462" w:id="3904"/>
    <w:p>
      <w:pPr>
        <w:spacing w:after="0"/>
        <w:ind w:left="0"/>
        <w:jc w:val="both"/>
      </w:pPr>
      <w:r>
        <w:rPr>
          <w:rFonts w:ascii="Times New Roman"/>
          <w:b w:val="false"/>
          <w:i w:val="false"/>
          <w:color w:val="000000"/>
          <w:sz w:val="28"/>
        </w:rPr>
        <w:t>
      Председателя ____________________________</w:t>
      </w:r>
    </w:p>
    <w:bookmarkEnd w:id="3904"/>
    <w:bookmarkStart w:name="z4463" w:id="3905"/>
    <w:p>
      <w:pPr>
        <w:spacing w:after="0"/>
        <w:ind w:left="0"/>
        <w:jc w:val="both"/>
      </w:pPr>
      <w:r>
        <w:rPr>
          <w:rFonts w:ascii="Times New Roman"/>
          <w:b w:val="false"/>
          <w:i w:val="false"/>
          <w:color w:val="000000"/>
          <w:sz w:val="28"/>
        </w:rPr>
        <w:t>
      членов комиссии _______________________________</w:t>
      </w:r>
    </w:p>
    <w:bookmarkEnd w:id="3905"/>
    <w:bookmarkStart w:name="z4464" w:id="3906"/>
    <w:p>
      <w:pPr>
        <w:spacing w:after="0"/>
        <w:ind w:left="0"/>
        <w:jc w:val="both"/>
      </w:pPr>
      <w:r>
        <w:rPr>
          <w:rFonts w:ascii="Times New Roman"/>
          <w:b w:val="false"/>
          <w:i w:val="false"/>
          <w:color w:val="000000"/>
          <w:sz w:val="28"/>
        </w:rPr>
        <w:t>
      остальные разделы "Заключения" излагаются на следующих листах</w:t>
      </w:r>
    </w:p>
    <w:bookmarkEnd w:id="3906"/>
    <w:bookmarkStart w:name="z4465" w:id="3907"/>
    <w:p>
      <w:pPr>
        <w:spacing w:after="0"/>
        <w:ind w:left="0"/>
        <w:jc w:val="both"/>
      </w:pPr>
      <w:r>
        <w:rPr>
          <w:rFonts w:ascii="Times New Roman"/>
          <w:b w:val="false"/>
          <w:i w:val="false"/>
          <w:color w:val="000000"/>
          <w:sz w:val="28"/>
        </w:rPr>
        <w:t>
      Форма № 043/у "Журнал регистрации стационарной и амбулаторной судебно-психиатрической экспертизы"</w:t>
      </w:r>
    </w:p>
    <w:bookmarkEnd w:id="3907"/>
    <w:bookmarkStart w:name="z4466" w:id="3908"/>
    <w:p>
      <w:pPr>
        <w:spacing w:after="0"/>
        <w:ind w:left="0"/>
        <w:jc w:val="both"/>
      </w:pPr>
      <w:r>
        <w:rPr>
          <w:rFonts w:ascii="Times New Roman"/>
          <w:b w:val="false"/>
          <w:i w:val="false"/>
          <w:color w:val="000000"/>
          <w:sz w:val="28"/>
        </w:rPr>
        <w:t>
      начат 20__ года "___"_____________</w:t>
      </w:r>
    </w:p>
    <w:bookmarkEnd w:id="3908"/>
    <w:bookmarkStart w:name="z4467" w:id="3909"/>
    <w:p>
      <w:pPr>
        <w:spacing w:after="0"/>
        <w:ind w:left="0"/>
        <w:jc w:val="both"/>
      </w:pPr>
      <w:r>
        <w:rPr>
          <w:rFonts w:ascii="Times New Roman"/>
          <w:b w:val="false"/>
          <w:i w:val="false"/>
          <w:color w:val="000000"/>
          <w:sz w:val="28"/>
        </w:rPr>
        <w:t>
      20___года "____"_____________ окончен</w:t>
      </w:r>
    </w:p>
    <w:bookmarkEnd w:id="3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месяц, число)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когда, на каком языке вынесено постановление о производстве экспертизы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лица, подлежащего судебно-психиатрической экспертизе (подследственный, осужденный по гражданским делам)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Статья УК РК (ГК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данному делу экспертиза первичная, повторная, дополнительная</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комиссии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СПЭК: Председатель, члены, докладчик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каком языке)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Рекомендованные медицинские меры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направлено лицо, подлежащее судебно-психиатрической экспертизе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 из стационара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срок проведения экспертизы (АСПЭК, ССПЭК)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68" w:id="3910"/>
    <w:p>
      <w:pPr>
        <w:spacing w:after="0"/>
        <w:ind w:left="0"/>
        <w:jc w:val="both"/>
      </w:pPr>
      <w:r>
        <w:rPr>
          <w:rFonts w:ascii="Times New Roman"/>
          <w:b w:val="false"/>
          <w:i w:val="false"/>
          <w:color w:val="000000"/>
          <w:sz w:val="28"/>
        </w:rPr>
        <w:t>
      Форма № 044/у "Карта учета дефектов оказания медицинских услуг (дому)"</w:t>
      </w:r>
    </w:p>
    <w:bookmarkEnd w:id="3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номер карты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bookmarkStart w:name="z4469" w:id="3911"/>
    <w:p>
      <w:pPr>
        <w:spacing w:after="0"/>
        <w:ind w:left="0"/>
        <w:jc w:val="both"/>
      </w:pPr>
      <w:r>
        <w:rPr>
          <w:rFonts w:ascii="Times New Roman"/>
          <w:b w:val="false"/>
          <w:i w:val="false"/>
          <w:color w:val="000000"/>
          <w:sz w:val="28"/>
        </w:rPr>
        <w:t>
      2. Карта:</w:t>
      </w:r>
    </w:p>
    <w:bookmarkEnd w:id="3911"/>
    <w:bookmarkStart w:name="z4470" w:id="3912"/>
    <w:p>
      <w:pPr>
        <w:spacing w:after="0"/>
        <w:ind w:left="0"/>
        <w:jc w:val="both"/>
      </w:pPr>
      <w:r>
        <w:rPr>
          <w:rFonts w:ascii="Times New Roman"/>
          <w:b w:val="false"/>
          <w:i w:val="false"/>
          <w:color w:val="000000"/>
          <w:sz w:val="28"/>
        </w:rPr>
        <w:t xml:space="preserve">
      </w:t>
      </w:r>
    </w:p>
    <w:bookmarkEnd w:id="3912"/>
    <w:p>
      <w:pPr>
        <w:spacing w:after="0"/>
        <w:ind w:left="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546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1" w:id="3913"/>
    <w:p>
      <w:pPr>
        <w:spacing w:after="0"/>
        <w:ind w:left="0"/>
        <w:jc w:val="both"/>
      </w:pPr>
      <w:r>
        <w:rPr>
          <w:rFonts w:ascii="Times New Roman"/>
          <w:b w:val="false"/>
          <w:i w:val="false"/>
          <w:color w:val="000000"/>
          <w:sz w:val="28"/>
        </w:rPr>
        <w:t xml:space="preserve">
      – первичная </w:t>
      </w:r>
    </w:p>
    <w:bookmarkEnd w:id="3913"/>
    <w:bookmarkStart w:name="z4472" w:id="3914"/>
    <w:p>
      <w:pPr>
        <w:spacing w:after="0"/>
        <w:ind w:left="0"/>
        <w:jc w:val="both"/>
      </w:pPr>
      <w:r>
        <w:rPr>
          <w:rFonts w:ascii="Times New Roman"/>
          <w:b w:val="false"/>
          <w:i w:val="false"/>
          <w:color w:val="000000"/>
          <w:sz w:val="28"/>
        </w:rPr>
        <w:t xml:space="preserve">
      </w:t>
      </w:r>
    </w:p>
    <w:bookmarkEnd w:id="3914"/>
    <w:p>
      <w:pPr>
        <w:spacing w:after="0"/>
        <w:ind w:left="0"/>
        <w:jc w:val="both"/>
      </w:pPr>
      <w:r>
        <w:drawing>
          <wp:inline distT="0" distB="0" distL="0" distR="0">
            <wp:extent cx="495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495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3" w:id="3915"/>
    <w:p>
      <w:pPr>
        <w:spacing w:after="0"/>
        <w:ind w:left="0"/>
        <w:jc w:val="both"/>
      </w:pPr>
      <w:r>
        <w:rPr>
          <w:rFonts w:ascii="Times New Roman"/>
          <w:b w:val="false"/>
          <w:i w:val="false"/>
          <w:color w:val="000000"/>
          <w:sz w:val="28"/>
        </w:rPr>
        <w:t xml:space="preserve">
      – вторичная </w:t>
      </w:r>
    </w:p>
    <w:bookmarkEnd w:id="3915"/>
    <w:bookmarkStart w:name="z4474" w:id="3916"/>
    <w:p>
      <w:pPr>
        <w:spacing w:after="0"/>
        <w:ind w:left="0"/>
        <w:jc w:val="both"/>
      </w:pPr>
      <w:r>
        <w:rPr>
          <w:rFonts w:ascii="Times New Roman"/>
          <w:b w:val="false"/>
          <w:i w:val="false"/>
          <w:color w:val="000000"/>
          <w:sz w:val="28"/>
        </w:rPr>
        <w:t>
      3. Фамилия_____________________ имя______</w:t>
      </w:r>
    </w:p>
    <w:bookmarkEnd w:id="3916"/>
    <w:bookmarkStart w:name="z4475" w:id="3917"/>
    <w:p>
      <w:pPr>
        <w:spacing w:after="0"/>
        <w:ind w:left="0"/>
        <w:jc w:val="both"/>
      </w:pPr>
      <w:r>
        <w:rPr>
          <w:rFonts w:ascii="Times New Roman"/>
          <w:b w:val="false"/>
          <w:i w:val="false"/>
          <w:color w:val="000000"/>
          <w:sz w:val="28"/>
        </w:rPr>
        <w:t>
      отчество (при его наличии) __________</w:t>
      </w:r>
    </w:p>
    <w:bookmarkEnd w:id="3917"/>
    <w:bookmarkStart w:name="z4476" w:id="3918"/>
    <w:p>
      <w:pPr>
        <w:spacing w:after="0"/>
        <w:ind w:left="0"/>
        <w:jc w:val="both"/>
      </w:pPr>
      <w:r>
        <w:rPr>
          <w:rFonts w:ascii="Times New Roman"/>
          <w:b w:val="false"/>
          <w:i w:val="false"/>
          <w:color w:val="000000"/>
          <w:sz w:val="28"/>
        </w:rPr>
        <w:t>
      4. ИИН_______________________________</w:t>
      </w:r>
    </w:p>
    <w:bookmarkEnd w:id="3918"/>
    <w:bookmarkStart w:name="z4477" w:id="3919"/>
    <w:p>
      <w:pPr>
        <w:spacing w:after="0"/>
        <w:ind w:left="0"/>
        <w:jc w:val="both"/>
      </w:pPr>
      <w:r>
        <w:rPr>
          <w:rFonts w:ascii="Times New Roman"/>
          <w:b w:val="false"/>
          <w:i w:val="false"/>
          <w:color w:val="000000"/>
          <w:sz w:val="28"/>
        </w:rPr>
        <w:t>
      5. Национальность ____________________________</w:t>
      </w:r>
    </w:p>
    <w:bookmarkEnd w:id="3919"/>
    <w:bookmarkStart w:name="z4478" w:id="3920"/>
    <w:p>
      <w:pPr>
        <w:spacing w:after="0"/>
        <w:ind w:left="0"/>
        <w:jc w:val="both"/>
      </w:pPr>
      <w:r>
        <w:rPr>
          <w:rFonts w:ascii="Times New Roman"/>
          <w:b w:val="false"/>
          <w:i w:val="false"/>
          <w:color w:val="000000"/>
          <w:sz w:val="28"/>
        </w:rPr>
        <w:t>
      6. Дата рождения /_______/________/____________/ (дд/мм/гггг)</w:t>
      </w:r>
    </w:p>
    <w:bookmarkEnd w:id="3920"/>
    <w:bookmarkStart w:name="z4479" w:id="3921"/>
    <w:p>
      <w:pPr>
        <w:spacing w:after="0"/>
        <w:ind w:left="0"/>
        <w:jc w:val="both"/>
      </w:pPr>
      <w:r>
        <w:rPr>
          <w:rFonts w:ascii="Times New Roman"/>
          <w:b w:val="false"/>
          <w:i w:val="false"/>
          <w:color w:val="000000"/>
          <w:sz w:val="28"/>
        </w:rPr>
        <w:t>
      7. Возраст ___________________________(полных лет)</w:t>
      </w:r>
    </w:p>
    <w:bookmarkEnd w:id="3921"/>
    <w:bookmarkStart w:name="z4480" w:id="3922"/>
    <w:p>
      <w:pPr>
        <w:spacing w:after="0"/>
        <w:ind w:left="0"/>
        <w:jc w:val="both"/>
      </w:pPr>
      <w:r>
        <w:rPr>
          <w:rFonts w:ascii="Times New Roman"/>
          <w:b w:val="false"/>
          <w:i w:val="false"/>
          <w:color w:val="000000"/>
          <w:sz w:val="28"/>
        </w:rPr>
        <w:t>
      8. Место жительства __________________________________</w:t>
      </w:r>
    </w:p>
    <w:bookmarkEnd w:id="3922"/>
    <w:bookmarkStart w:name="z4481" w:id="3923"/>
    <w:p>
      <w:pPr>
        <w:spacing w:after="0"/>
        <w:ind w:left="0"/>
        <w:jc w:val="both"/>
      </w:pPr>
      <w:r>
        <w:rPr>
          <w:rFonts w:ascii="Times New Roman"/>
          <w:b w:val="false"/>
          <w:i w:val="false"/>
          <w:color w:val="000000"/>
          <w:sz w:val="28"/>
        </w:rPr>
        <w:t>
      (страна, область, административный район) (населенный пункт, улица, дом, кв.)</w:t>
      </w:r>
    </w:p>
    <w:bookmarkEnd w:id="3923"/>
    <w:bookmarkStart w:name="z4482" w:id="3924"/>
    <w:p>
      <w:pPr>
        <w:spacing w:after="0"/>
        <w:ind w:left="0"/>
        <w:jc w:val="both"/>
      </w:pPr>
      <w:r>
        <w:rPr>
          <w:rFonts w:ascii="Times New Roman"/>
          <w:b w:val="false"/>
          <w:i w:val="false"/>
          <w:color w:val="000000"/>
          <w:sz w:val="28"/>
        </w:rPr>
        <w:t>
      9. Медицинская организация, на уровне которой допущены дефекты оказания медицинских услуг) _______________________</w:t>
      </w:r>
    </w:p>
    <w:bookmarkEnd w:id="3924"/>
    <w:bookmarkStart w:name="z4483" w:id="3925"/>
    <w:p>
      <w:pPr>
        <w:spacing w:after="0"/>
        <w:ind w:left="0"/>
        <w:jc w:val="both"/>
      </w:pPr>
      <w:r>
        <w:rPr>
          <w:rFonts w:ascii="Times New Roman"/>
          <w:b w:val="false"/>
          <w:i w:val="false"/>
          <w:color w:val="000000"/>
          <w:sz w:val="28"/>
        </w:rPr>
        <w:t>
      10. Диагноз направившей организации</w:t>
      </w:r>
    </w:p>
    <w:bookmarkEnd w:id="3925"/>
    <w:bookmarkStart w:name="z4484" w:id="3926"/>
    <w:p>
      <w:pPr>
        <w:spacing w:after="0"/>
        <w:ind w:left="0"/>
        <w:jc w:val="both"/>
      </w:pPr>
      <w:r>
        <w:rPr>
          <w:rFonts w:ascii="Times New Roman"/>
          <w:b w:val="false"/>
          <w:i w:val="false"/>
          <w:color w:val="000000"/>
          <w:sz w:val="28"/>
        </w:rPr>
        <w:t>
      Код МКБ-10</w:t>
      </w:r>
    </w:p>
    <w:bookmarkEnd w:id="39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85" w:id="3927"/>
    <w:p>
      <w:pPr>
        <w:spacing w:after="0"/>
        <w:ind w:left="0"/>
        <w:jc w:val="both"/>
      </w:pPr>
      <w:r>
        <w:rPr>
          <w:rFonts w:ascii="Times New Roman"/>
          <w:b w:val="false"/>
          <w:i w:val="false"/>
          <w:color w:val="000000"/>
          <w:sz w:val="28"/>
        </w:rPr>
        <w:t>
      11. Диагноз заключительный</w:t>
      </w:r>
    </w:p>
    <w:bookmarkEnd w:id="3927"/>
    <w:bookmarkStart w:name="z4486" w:id="3928"/>
    <w:p>
      <w:pPr>
        <w:spacing w:after="0"/>
        <w:ind w:left="0"/>
        <w:jc w:val="both"/>
      </w:pPr>
      <w:r>
        <w:rPr>
          <w:rFonts w:ascii="Times New Roman"/>
          <w:b w:val="false"/>
          <w:i w:val="false"/>
          <w:color w:val="000000"/>
          <w:sz w:val="28"/>
        </w:rPr>
        <w:t>
      Код МКБ-10</w:t>
      </w:r>
    </w:p>
    <w:bookmarkEnd w:id="3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основной: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сопутствующий: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87" w:id="3929"/>
    <w:p>
      <w:pPr>
        <w:spacing w:after="0"/>
        <w:ind w:left="0"/>
        <w:jc w:val="left"/>
      </w:pPr>
      <w:r>
        <w:rPr>
          <w:rFonts w:ascii="Times New Roman"/>
          <w:b/>
          <w:i w:val="false"/>
          <w:color w:val="000000"/>
        </w:rPr>
        <w:t xml:space="preserve"> Экспертная оценка качества медицинской помощи</w:t>
      </w:r>
    </w:p>
    <w:bookmarkEnd w:id="3929"/>
    <w:bookmarkStart w:name="z4488" w:id="3930"/>
    <w:p>
      <w:pPr>
        <w:spacing w:after="0"/>
        <w:ind w:left="0"/>
        <w:jc w:val="both"/>
      </w:pPr>
      <w:r>
        <w:rPr>
          <w:rFonts w:ascii="Times New Roman"/>
          <w:b w:val="false"/>
          <w:i w:val="false"/>
          <w:color w:val="000000"/>
          <w:sz w:val="28"/>
        </w:rPr>
        <w:t>
      I. ДОМУ на амбулаторно-поликлиническом уровне (нужное подчеркнуть):</w:t>
      </w:r>
    </w:p>
    <w:bookmarkEnd w:id="3930"/>
    <w:bookmarkStart w:name="z4489" w:id="3931"/>
    <w:p>
      <w:pPr>
        <w:spacing w:after="0"/>
        <w:ind w:left="0"/>
        <w:jc w:val="both"/>
      </w:pPr>
      <w:r>
        <w:rPr>
          <w:rFonts w:ascii="Times New Roman"/>
          <w:b w:val="false"/>
          <w:i w:val="false"/>
          <w:color w:val="000000"/>
          <w:sz w:val="28"/>
        </w:rPr>
        <w:t>
      0 – неизвестно;</w:t>
      </w:r>
    </w:p>
    <w:bookmarkEnd w:id="3931"/>
    <w:bookmarkStart w:name="z4490" w:id="3932"/>
    <w:p>
      <w:pPr>
        <w:spacing w:after="0"/>
        <w:ind w:left="0"/>
        <w:jc w:val="both"/>
      </w:pPr>
      <w:r>
        <w:rPr>
          <w:rFonts w:ascii="Times New Roman"/>
          <w:b w:val="false"/>
          <w:i w:val="false"/>
          <w:color w:val="000000"/>
          <w:sz w:val="28"/>
        </w:rPr>
        <w:t>
      1 – не наблюдался;</w:t>
      </w:r>
    </w:p>
    <w:bookmarkEnd w:id="3932"/>
    <w:bookmarkStart w:name="z4491" w:id="3933"/>
    <w:p>
      <w:pPr>
        <w:spacing w:after="0"/>
        <w:ind w:left="0"/>
        <w:jc w:val="both"/>
      </w:pPr>
      <w:r>
        <w:rPr>
          <w:rFonts w:ascii="Times New Roman"/>
          <w:b w:val="false"/>
          <w:i w:val="false"/>
          <w:color w:val="000000"/>
          <w:sz w:val="28"/>
        </w:rPr>
        <w:t>
      2 – дефектов не выявлено;</w:t>
      </w:r>
    </w:p>
    <w:bookmarkEnd w:id="3933"/>
    <w:bookmarkStart w:name="z4492" w:id="3934"/>
    <w:p>
      <w:pPr>
        <w:spacing w:after="0"/>
        <w:ind w:left="0"/>
        <w:jc w:val="both"/>
      </w:pPr>
      <w:r>
        <w:rPr>
          <w:rFonts w:ascii="Times New Roman"/>
          <w:b w:val="false"/>
          <w:i w:val="false"/>
          <w:color w:val="000000"/>
          <w:sz w:val="28"/>
        </w:rPr>
        <w:t>
      3 – отсутствие динамического наблюдения;</w:t>
      </w:r>
    </w:p>
    <w:bookmarkEnd w:id="3934"/>
    <w:bookmarkStart w:name="z4493" w:id="3935"/>
    <w:p>
      <w:pPr>
        <w:spacing w:after="0"/>
        <w:ind w:left="0"/>
        <w:jc w:val="both"/>
      </w:pPr>
      <w:r>
        <w:rPr>
          <w:rFonts w:ascii="Times New Roman"/>
          <w:b w:val="false"/>
          <w:i w:val="false"/>
          <w:color w:val="000000"/>
          <w:sz w:val="28"/>
        </w:rPr>
        <w:t>
      4 – недостатки обследования:</w:t>
      </w:r>
    </w:p>
    <w:bookmarkEnd w:id="3935"/>
    <w:bookmarkStart w:name="z4494" w:id="3936"/>
    <w:p>
      <w:pPr>
        <w:spacing w:after="0"/>
        <w:ind w:left="0"/>
        <w:jc w:val="both"/>
      </w:pPr>
      <w:r>
        <w:rPr>
          <w:rFonts w:ascii="Times New Roman"/>
          <w:b w:val="false"/>
          <w:i w:val="false"/>
          <w:color w:val="000000"/>
          <w:sz w:val="28"/>
        </w:rPr>
        <w:t>
      4.1 – не обследован,</w:t>
      </w:r>
    </w:p>
    <w:bookmarkEnd w:id="3936"/>
    <w:bookmarkStart w:name="z4495" w:id="3937"/>
    <w:p>
      <w:pPr>
        <w:spacing w:after="0"/>
        <w:ind w:left="0"/>
        <w:jc w:val="both"/>
      </w:pPr>
      <w:r>
        <w:rPr>
          <w:rFonts w:ascii="Times New Roman"/>
          <w:b w:val="false"/>
          <w:i w:val="false"/>
          <w:color w:val="000000"/>
          <w:sz w:val="28"/>
        </w:rPr>
        <w:t>
      4.2 – неполное лабораторно - инструментальное обследование,</w:t>
      </w:r>
    </w:p>
    <w:bookmarkEnd w:id="3937"/>
    <w:bookmarkStart w:name="z4496" w:id="3938"/>
    <w:p>
      <w:pPr>
        <w:spacing w:after="0"/>
        <w:ind w:left="0"/>
        <w:jc w:val="both"/>
      </w:pPr>
      <w:r>
        <w:rPr>
          <w:rFonts w:ascii="Times New Roman"/>
          <w:b w:val="false"/>
          <w:i w:val="false"/>
          <w:color w:val="000000"/>
          <w:sz w:val="28"/>
        </w:rPr>
        <w:t>
      4.3 – недостатки консультативной помощи профильных специалистов;</w:t>
      </w:r>
    </w:p>
    <w:bookmarkEnd w:id="3938"/>
    <w:bookmarkStart w:name="z4497" w:id="3939"/>
    <w:p>
      <w:pPr>
        <w:spacing w:after="0"/>
        <w:ind w:left="0"/>
        <w:jc w:val="both"/>
      </w:pPr>
      <w:r>
        <w:rPr>
          <w:rFonts w:ascii="Times New Roman"/>
          <w:b w:val="false"/>
          <w:i w:val="false"/>
          <w:color w:val="000000"/>
          <w:sz w:val="28"/>
        </w:rPr>
        <w:t>
      5 – описания жалоб и анамнезов:</w:t>
      </w:r>
    </w:p>
    <w:bookmarkEnd w:id="3939"/>
    <w:bookmarkStart w:name="z4498" w:id="3940"/>
    <w:p>
      <w:pPr>
        <w:spacing w:after="0"/>
        <w:ind w:left="0"/>
        <w:jc w:val="both"/>
      </w:pPr>
      <w:r>
        <w:rPr>
          <w:rFonts w:ascii="Times New Roman"/>
          <w:b w:val="false"/>
          <w:i w:val="false"/>
          <w:color w:val="000000"/>
          <w:sz w:val="28"/>
        </w:rPr>
        <w:t>
      5.1 – полные,</w:t>
      </w:r>
    </w:p>
    <w:bookmarkEnd w:id="3940"/>
    <w:bookmarkStart w:name="z4499" w:id="3941"/>
    <w:p>
      <w:pPr>
        <w:spacing w:after="0"/>
        <w:ind w:left="0"/>
        <w:jc w:val="both"/>
      </w:pPr>
      <w:r>
        <w:rPr>
          <w:rFonts w:ascii="Times New Roman"/>
          <w:b w:val="false"/>
          <w:i w:val="false"/>
          <w:color w:val="000000"/>
          <w:sz w:val="28"/>
        </w:rPr>
        <w:t>
      5.2 – неполные,</w:t>
      </w:r>
    </w:p>
    <w:bookmarkEnd w:id="3941"/>
    <w:bookmarkStart w:name="z4500" w:id="3942"/>
    <w:p>
      <w:pPr>
        <w:spacing w:after="0"/>
        <w:ind w:left="0"/>
        <w:jc w:val="both"/>
      </w:pPr>
      <w:r>
        <w:rPr>
          <w:rFonts w:ascii="Times New Roman"/>
          <w:b w:val="false"/>
          <w:i w:val="false"/>
          <w:color w:val="000000"/>
          <w:sz w:val="28"/>
        </w:rPr>
        <w:t>
      5.3 – не соответствуют диагнозу,</w:t>
      </w:r>
    </w:p>
    <w:bookmarkEnd w:id="3942"/>
    <w:bookmarkStart w:name="z4501" w:id="3943"/>
    <w:p>
      <w:pPr>
        <w:spacing w:after="0"/>
        <w:ind w:left="0"/>
        <w:jc w:val="both"/>
      </w:pPr>
      <w:r>
        <w:rPr>
          <w:rFonts w:ascii="Times New Roman"/>
          <w:b w:val="false"/>
          <w:i w:val="false"/>
          <w:color w:val="000000"/>
          <w:sz w:val="28"/>
        </w:rPr>
        <w:t>
      5.4 – анамнез не указан,</w:t>
      </w:r>
    </w:p>
    <w:bookmarkEnd w:id="3943"/>
    <w:bookmarkStart w:name="z4502" w:id="3944"/>
    <w:p>
      <w:pPr>
        <w:spacing w:after="0"/>
        <w:ind w:left="0"/>
        <w:jc w:val="both"/>
      </w:pPr>
      <w:r>
        <w:rPr>
          <w:rFonts w:ascii="Times New Roman"/>
          <w:b w:val="false"/>
          <w:i w:val="false"/>
          <w:color w:val="000000"/>
          <w:sz w:val="28"/>
        </w:rPr>
        <w:t>
      5.5 – анамнез не раскрыт полностью;</w:t>
      </w:r>
    </w:p>
    <w:bookmarkEnd w:id="3944"/>
    <w:bookmarkStart w:name="z4503" w:id="3945"/>
    <w:p>
      <w:pPr>
        <w:spacing w:after="0"/>
        <w:ind w:left="0"/>
        <w:jc w:val="both"/>
      </w:pPr>
      <w:r>
        <w:rPr>
          <w:rFonts w:ascii="Times New Roman"/>
          <w:b w:val="false"/>
          <w:i w:val="false"/>
          <w:color w:val="000000"/>
          <w:sz w:val="28"/>
        </w:rPr>
        <w:t>
      6 – недооценка тяжести состояния пациента;</w:t>
      </w:r>
    </w:p>
    <w:bookmarkEnd w:id="3945"/>
    <w:bookmarkStart w:name="z4504" w:id="3946"/>
    <w:p>
      <w:pPr>
        <w:spacing w:after="0"/>
        <w:ind w:left="0"/>
        <w:jc w:val="both"/>
      </w:pPr>
      <w:r>
        <w:rPr>
          <w:rFonts w:ascii="Times New Roman"/>
          <w:b w:val="false"/>
          <w:i w:val="false"/>
          <w:color w:val="000000"/>
          <w:sz w:val="28"/>
        </w:rPr>
        <w:t>
      7 – недоучет или переоценка результатов лабораторно-инструментального обследования;</w:t>
      </w:r>
    </w:p>
    <w:bookmarkEnd w:id="3946"/>
    <w:bookmarkStart w:name="z4505" w:id="3947"/>
    <w:p>
      <w:pPr>
        <w:spacing w:after="0"/>
        <w:ind w:left="0"/>
        <w:jc w:val="both"/>
      </w:pPr>
      <w:r>
        <w:rPr>
          <w:rFonts w:ascii="Times New Roman"/>
          <w:b w:val="false"/>
          <w:i w:val="false"/>
          <w:color w:val="000000"/>
          <w:sz w:val="28"/>
        </w:rPr>
        <w:t>
      8 – неадекватная терапия:</w:t>
      </w:r>
    </w:p>
    <w:bookmarkEnd w:id="3947"/>
    <w:bookmarkStart w:name="z4506" w:id="3948"/>
    <w:p>
      <w:pPr>
        <w:spacing w:after="0"/>
        <w:ind w:left="0"/>
        <w:jc w:val="both"/>
      </w:pPr>
      <w:r>
        <w:rPr>
          <w:rFonts w:ascii="Times New Roman"/>
          <w:b w:val="false"/>
          <w:i w:val="false"/>
          <w:color w:val="000000"/>
          <w:sz w:val="28"/>
        </w:rPr>
        <w:t>
      8.1 – лечение не проведено,</w:t>
      </w:r>
    </w:p>
    <w:bookmarkEnd w:id="3948"/>
    <w:bookmarkStart w:name="z4507" w:id="3949"/>
    <w:p>
      <w:pPr>
        <w:spacing w:after="0"/>
        <w:ind w:left="0"/>
        <w:jc w:val="both"/>
      </w:pPr>
      <w:r>
        <w:rPr>
          <w:rFonts w:ascii="Times New Roman"/>
          <w:b w:val="false"/>
          <w:i w:val="false"/>
          <w:color w:val="000000"/>
          <w:sz w:val="28"/>
        </w:rPr>
        <w:t>
      8.2 – проведено не в полном объеме,</w:t>
      </w:r>
    </w:p>
    <w:bookmarkEnd w:id="3949"/>
    <w:bookmarkStart w:name="z4508" w:id="3950"/>
    <w:p>
      <w:pPr>
        <w:spacing w:after="0"/>
        <w:ind w:left="0"/>
        <w:jc w:val="both"/>
      </w:pPr>
      <w:r>
        <w:rPr>
          <w:rFonts w:ascii="Times New Roman"/>
          <w:b w:val="false"/>
          <w:i w:val="false"/>
          <w:color w:val="000000"/>
          <w:sz w:val="28"/>
        </w:rPr>
        <w:t>
      8.3 – назначения без показаний;</w:t>
      </w:r>
    </w:p>
    <w:bookmarkEnd w:id="3950"/>
    <w:bookmarkStart w:name="z4509" w:id="3951"/>
    <w:p>
      <w:pPr>
        <w:spacing w:after="0"/>
        <w:ind w:left="0"/>
        <w:jc w:val="both"/>
      </w:pPr>
      <w:r>
        <w:rPr>
          <w:rFonts w:ascii="Times New Roman"/>
          <w:b w:val="false"/>
          <w:i w:val="false"/>
          <w:color w:val="000000"/>
          <w:sz w:val="28"/>
        </w:rPr>
        <w:t>
      9 – отсутствие госпитализации:</w:t>
      </w:r>
    </w:p>
    <w:bookmarkEnd w:id="3951"/>
    <w:bookmarkStart w:name="z4510" w:id="3952"/>
    <w:p>
      <w:pPr>
        <w:spacing w:after="0"/>
        <w:ind w:left="0"/>
        <w:jc w:val="both"/>
      </w:pPr>
      <w:r>
        <w:rPr>
          <w:rFonts w:ascii="Times New Roman"/>
          <w:b w:val="false"/>
          <w:i w:val="false"/>
          <w:color w:val="000000"/>
          <w:sz w:val="28"/>
        </w:rPr>
        <w:t>
      9.1 – рекомендовано,</w:t>
      </w:r>
    </w:p>
    <w:bookmarkEnd w:id="3952"/>
    <w:bookmarkStart w:name="z4511" w:id="3953"/>
    <w:p>
      <w:pPr>
        <w:spacing w:after="0"/>
        <w:ind w:left="0"/>
        <w:jc w:val="both"/>
      </w:pPr>
      <w:r>
        <w:rPr>
          <w:rFonts w:ascii="Times New Roman"/>
          <w:b w:val="false"/>
          <w:i w:val="false"/>
          <w:color w:val="000000"/>
          <w:sz w:val="28"/>
        </w:rPr>
        <w:t>
      9.2 – не рекомендовано;</w:t>
      </w:r>
    </w:p>
    <w:bookmarkEnd w:id="3953"/>
    <w:bookmarkStart w:name="z4512" w:id="3954"/>
    <w:p>
      <w:pPr>
        <w:spacing w:after="0"/>
        <w:ind w:left="0"/>
        <w:jc w:val="both"/>
      </w:pPr>
      <w:r>
        <w:rPr>
          <w:rFonts w:ascii="Times New Roman"/>
          <w:b w:val="false"/>
          <w:i w:val="false"/>
          <w:color w:val="000000"/>
          <w:sz w:val="28"/>
        </w:rPr>
        <w:t>
      10 – запоздалая госпитализация;</w:t>
      </w:r>
    </w:p>
    <w:bookmarkEnd w:id="3954"/>
    <w:bookmarkStart w:name="z4513" w:id="3955"/>
    <w:p>
      <w:pPr>
        <w:spacing w:after="0"/>
        <w:ind w:left="0"/>
        <w:jc w:val="both"/>
      </w:pPr>
      <w:r>
        <w:rPr>
          <w:rFonts w:ascii="Times New Roman"/>
          <w:b w:val="false"/>
          <w:i w:val="false"/>
          <w:color w:val="000000"/>
          <w:sz w:val="28"/>
        </w:rPr>
        <w:t>
      11 – качество и регулярность диспансеризации пациентов с хроническими формами заболеваний:</w:t>
      </w:r>
    </w:p>
    <w:bookmarkEnd w:id="3955"/>
    <w:bookmarkStart w:name="z4514" w:id="3956"/>
    <w:p>
      <w:pPr>
        <w:spacing w:after="0"/>
        <w:ind w:left="0"/>
        <w:jc w:val="both"/>
      </w:pPr>
      <w:r>
        <w:rPr>
          <w:rFonts w:ascii="Times New Roman"/>
          <w:b w:val="false"/>
          <w:i w:val="false"/>
          <w:color w:val="000000"/>
          <w:sz w:val="28"/>
        </w:rPr>
        <w:t>
      11.1 – стандарты соблюдаются,</w:t>
      </w:r>
    </w:p>
    <w:bookmarkEnd w:id="3956"/>
    <w:bookmarkStart w:name="z4515" w:id="3957"/>
    <w:p>
      <w:pPr>
        <w:spacing w:after="0"/>
        <w:ind w:left="0"/>
        <w:jc w:val="both"/>
      </w:pPr>
      <w:r>
        <w:rPr>
          <w:rFonts w:ascii="Times New Roman"/>
          <w:b w:val="false"/>
          <w:i w:val="false"/>
          <w:color w:val="000000"/>
          <w:sz w:val="28"/>
        </w:rPr>
        <w:t>
      11.2 – стандарты не соблюдаются,</w:t>
      </w:r>
    </w:p>
    <w:bookmarkEnd w:id="3957"/>
    <w:bookmarkStart w:name="z4516" w:id="3958"/>
    <w:p>
      <w:pPr>
        <w:spacing w:after="0"/>
        <w:ind w:left="0"/>
        <w:jc w:val="both"/>
      </w:pPr>
      <w:r>
        <w:rPr>
          <w:rFonts w:ascii="Times New Roman"/>
          <w:b w:val="false"/>
          <w:i w:val="false"/>
          <w:color w:val="000000"/>
          <w:sz w:val="28"/>
        </w:rPr>
        <w:t>
      11.3 – диспансеризация не проводилась;</w:t>
      </w:r>
    </w:p>
    <w:bookmarkEnd w:id="3958"/>
    <w:bookmarkStart w:name="z4517" w:id="3959"/>
    <w:p>
      <w:pPr>
        <w:spacing w:after="0"/>
        <w:ind w:left="0"/>
        <w:jc w:val="both"/>
      </w:pPr>
      <w:r>
        <w:rPr>
          <w:rFonts w:ascii="Times New Roman"/>
          <w:b w:val="false"/>
          <w:i w:val="false"/>
          <w:color w:val="000000"/>
          <w:sz w:val="28"/>
        </w:rPr>
        <w:t>
      12 – результаты лечения:</w:t>
      </w:r>
    </w:p>
    <w:bookmarkEnd w:id="3959"/>
    <w:bookmarkStart w:name="z4518" w:id="3960"/>
    <w:p>
      <w:pPr>
        <w:spacing w:after="0"/>
        <w:ind w:left="0"/>
        <w:jc w:val="both"/>
      </w:pPr>
      <w:r>
        <w:rPr>
          <w:rFonts w:ascii="Times New Roman"/>
          <w:b w:val="false"/>
          <w:i w:val="false"/>
          <w:color w:val="000000"/>
          <w:sz w:val="28"/>
        </w:rPr>
        <w:t>
      12.1 – летальный исход предотвратимый,</w:t>
      </w:r>
    </w:p>
    <w:bookmarkEnd w:id="3960"/>
    <w:bookmarkStart w:name="z4519" w:id="3961"/>
    <w:p>
      <w:pPr>
        <w:spacing w:after="0"/>
        <w:ind w:left="0"/>
        <w:jc w:val="both"/>
      </w:pPr>
      <w:r>
        <w:rPr>
          <w:rFonts w:ascii="Times New Roman"/>
          <w:b w:val="false"/>
          <w:i w:val="false"/>
          <w:color w:val="000000"/>
          <w:sz w:val="28"/>
        </w:rPr>
        <w:t>
      12.2 – исход "ухудшение" (экспертная оценка),</w:t>
      </w:r>
    </w:p>
    <w:bookmarkEnd w:id="3961"/>
    <w:bookmarkStart w:name="z4520" w:id="3962"/>
    <w:p>
      <w:pPr>
        <w:spacing w:after="0"/>
        <w:ind w:left="0"/>
        <w:jc w:val="both"/>
      </w:pPr>
      <w:r>
        <w:rPr>
          <w:rFonts w:ascii="Times New Roman"/>
          <w:b w:val="false"/>
          <w:i w:val="false"/>
          <w:color w:val="000000"/>
          <w:sz w:val="28"/>
        </w:rPr>
        <w:t>
      12.3 – исход "без перемен" (экспертная оценка),</w:t>
      </w:r>
    </w:p>
    <w:bookmarkEnd w:id="3962"/>
    <w:bookmarkStart w:name="z4521" w:id="3963"/>
    <w:p>
      <w:pPr>
        <w:spacing w:after="0"/>
        <w:ind w:left="0"/>
        <w:jc w:val="both"/>
      </w:pPr>
      <w:r>
        <w:rPr>
          <w:rFonts w:ascii="Times New Roman"/>
          <w:b w:val="false"/>
          <w:i w:val="false"/>
          <w:color w:val="000000"/>
          <w:sz w:val="28"/>
        </w:rPr>
        <w:t>
      12.4 – госпитализация в стационар вследствие неэффективности лечения на амбулаторно-поликлиническом уровне;</w:t>
      </w:r>
    </w:p>
    <w:bookmarkEnd w:id="3963"/>
    <w:bookmarkStart w:name="z4522" w:id="3964"/>
    <w:p>
      <w:pPr>
        <w:spacing w:after="0"/>
        <w:ind w:left="0"/>
        <w:jc w:val="both"/>
      </w:pPr>
      <w:r>
        <w:rPr>
          <w:rFonts w:ascii="Times New Roman"/>
          <w:b w:val="false"/>
          <w:i w:val="false"/>
          <w:color w:val="000000"/>
          <w:sz w:val="28"/>
        </w:rPr>
        <w:t>
      13 – наличие рекомендаций:</w:t>
      </w:r>
    </w:p>
    <w:bookmarkEnd w:id="3964"/>
    <w:bookmarkStart w:name="z4523" w:id="3965"/>
    <w:p>
      <w:pPr>
        <w:spacing w:after="0"/>
        <w:ind w:left="0"/>
        <w:jc w:val="both"/>
      </w:pPr>
      <w:r>
        <w:rPr>
          <w:rFonts w:ascii="Times New Roman"/>
          <w:b w:val="false"/>
          <w:i w:val="false"/>
          <w:color w:val="000000"/>
          <w:sz w:val="28"/>
        </w:rPr>
        <w:t>
      13.1 – отсутствуют,</w:t>
      </w:r>
    </w:p>
    <w:bookmarkEnd w:id="3965"/>
    <w:bookmarkStart w:name="z4524" w:id="3966"/>
    <w:p>
      <w:pPr>
        <w:spacing w:after="0"/>
        <w:ind w:left="0"/>
        <w:jc w:val="both"/>
      </w:pPr>
      <w:r>
        <w:rPr>
          <w:rFonts w:ascii="Times New Roman"/>
          <w:b w:val="false"/>
          <w:i w:val="false"/>
          <w:color w:val="000000"/>
          <w:sz w:val="28"/>
        </w:rPr>
        <w:t>
      13.2 – неполные,</w:t>
      </w:r>
    </w:p>
    <w:bookmarkEnd w:id="3966"/>
    <w:bookmarkStart w:name="z4525" w:id="3967"/>
    <w:p>
      <w:pPr>
        <w:spacing w:after="0"/>
        <w:ind w:left="0"/>
        <w:jc w:val="both"/>
      </w:pPr>
      <w:r>
        <w:rPr>
          <w:rFonts w:ascii="Times New Roman"/>
          <w:b w:val="false"/>
          <w:i w:val="false"/>
          <w:color w:val="000000"/>
          <w:sz w:val="28"/>
        </w:rPr>
        <w:t>
      13.3 – полные.</w:t>
      </w:r>
    </w:p>
    <w:bookmarkEnd w:id="3967"/>
    <w:bookmarkStart w:name="z4526" w:id="3968"/>
    <w:p>
      <w:pPr>
        <w:spacing w:after="0"/>
        <w:ind w:left="0"/>
        <w:jc w:val="both"/>
      </w:pPr>
      <w:r>
        <w:rPr>
          <w:rFonts w:ascii="Times New Roman"/>
          <w:b w:val="false"/>
          <w:i w:val="false"/>
          <w:color w:val="000000"/>
          <w:sz w:val="28"/>
        </w:rPr>
        <w:t>
      ДОМУ на уровне стационара (нужное подчеркнуть):</w:t>
      </w:r>
    </w:p>
    <w:bookmarkEnd w:id="3968"/>
    <w:bookmarkStart w:name="z4527" w:id="3969"/>
    <w:p>
      <w:pPr>
        <w:spacing w:after="0"/>
        <w:ind w:left="0"/>
        <w:jc w:val="both"/>
      </w:pPr>
      <w:r>
        <w:rPr>
          <w:rFonts w:ascii="Times New Roman"/>
          <w:b w:val="false"/>
          <w:i w:val="false"/>
          <w:color w:val="000000"/>
          <w:sz w:val="28"/>
        </w:rPr>
        <w:t>
      0 – нарушение транспортировки до госпитализации в стационар;</w:t>
      </w:r>
    </w:p>
    <w:bookmarkEnd w:id="3969"/>
    <w:bookmarkStart w:name="z4528" w:id="3970"/>
    <w:p>
      <w:pPr>
        <w:spacing w:after="0"/>
        <w:ind w:left="0"/>
        <w:jc w:val="both"/>
      </w:pPr>
      <w:r>
        <w:rPr>
          <w:rFonts w:ascii="Times New Roman"/>
          <w:b w:val="false"/>
          <w:i w:val="false"/>
          <w:color w:val="000000"/>
          <w:sz w:val="28"/>
        </w:rPr>
        <w:t>
      1 – дефектов не выявлено;</w:t>
      </w:r>
    </w:p>
    <w:bookmarkEnd w:id="3970"/>
    <w:bookmarkStart w:name="z4529" w:id="3971"/>
    <w:p>
      <w:pPr>
        <w:spacing w:after="0"/>
        <w:ind w:left="0"/>
        <w:jc w:val="both"/>
      </w:pPr>
      <w:r>
        <w:rPr>
          <w:rFonts w:ascii="Times New Roman"/>
          <w:b w:val="false"/>
          <w:i w:val="false"/>
          <w:color w:val="000000"/>
          <w:sz w:val="28"/>
        </w:rPr>
        <w:t>
      2 – дефекты госпитализации:</w:t>
      </w:r>
    </w:p>
    <w:bookmarkEnd w:id="3971"/>
    <w:bookmarkStart w:name="z4530" w:id="3972"/>
    <w:p>
      <w:pPr>
        <w:spacing w:after="0"/>
        <w:ind w:left="0"/>
        <w:jc w:val="both"/>
      </w:pPr>
      <w:r>
        <w:rPr>
          <w:rFonts w:ascii="Times New Roman"/>
          <w:b w:val="false"/>
          <w:i w:val="false"/>
          <w:color w:val="000000"/>
          <w:sz w:val="28"/>
        </w:rPr>
        <w:t>
      2.1 – необоснованный отказ в госпитализации,</w:t>
      </w:r>
    </w:p>
    <w:bookmarkEnd w:id="3972"/>
    <w:bookmarkStart w:name="z4531" w:id="3973"/>
    <w:p>
      <w:pPr>
        <w:spacing w:after="0"/>
        <w:ind w:left="0"/>
        <w:jc w:val="both"/>
      </w:pPr>
      <w:r>
        <w:rPr>
          <w:rFonts w:ascii="Times New Roman"/>
          <w:b w:val="false"/>
          <w:i w:val="false"/>
          <w:color w:val="000000"/>
          <w:sz w:val="28"/>
        </w:rPr>
        <w:t>
      2.2 – жалобы на качество оказанных медицинских услуг,</w:t>
      </w:r>
    </w:p>
    <w:bookmarkEnd w:id="3973"/>
    <w:bookmarkStart w:name="z4532" w:id="3974"/>
    <w:p>
      <w:pPr>
        <w:spacing w:after="0"/>
        <w:ind w:left="0"/>
        <w:jc w:val="both"/>
      </w:pPr>
      <w:r>
        <w:rPr>
          <w:rFonts w:ascii="Times New Roman"/>
          <w:b w:val="false"/>
          <w:i w:val="false"/>
          <w:color w:val="000000"/>
          <w:sz w:val="28"/>
        </w:rPr>
        <w:t>
      2.3 – привлечение медикаментов и денежных средств пациента при оказании медицинской помощи, входящей в ГОБМП,</w:t>
      </w:r>
    </w:p>
    <w:bookmarkEnd w:id="3974"/>
    <w:bookmarkStart w:name="z4533" w:id="3975"/>
    <w:p>
      <w:pPr>
        <w:spacing w:after="0"/>
        <w:ind w:left="0"/>
        <w:jc w:val="both"/>
      </w:pPr>
      <w:r>
        <w:rPr>
          <w:rFonts w:ascii="Times New Roman"/>
          <w:b w:val="false"/>
          <w:i w:val="false"/>
          <w:color w:val="000000"/>
          <w:sz w:val="28"/>
        </w:rPr>
        <w:t>
      2.4 –случаи летальных исходов предотвратимые,</w:t>
      </w:r>
    </w:p>
    <w:bookmarkEnd w:id="3975"/>
    <w:bookmarkStart w:name="z4534" w:id="3976"/>
    <w:p>
      <w:pPr>
        <w:spacing w:after="0"/>
        <w:ind w:left="0"/>
        <w:jc w:val="both"/>
      </w:pPr>
      <w:r>
        <w:rPr>
          <w:rFonts w:ascii="Times New Roman"/>
          <w:b w:val="false"/>
          <w:i w:val="false"/>
          <w:color w:val="000000"/>
          <w:sz w:val="28"/>
        </w:rPr>
        <w:t>
      2.5 – случаи осложнений, возникающих в результате лечения,</w:t>
      </w:r>
    </w:p>
    <w:bookmarkEnd w:id="3976"/>
    <w:bookmarkStart w:name="z4535" w:id="3977"/>
    <w:p>
      <w:pPr>
        <w:spacing w:after="0"/>
        <w:ind w:left="0"/>
        <w:jc w:val="both"/>
      </w:pPr>
      <w:r>
        <w:rPr>
          <w:rFonts w:ascii="Times New Roman"/>
          <w:b w:val="false"/>
          <w:i w:val="false"/>
          <w:color w:val="000000"/>
          <w:sz w:val="28"/>
        </w:rPr>
        <w:t>
      2.6 – случаи с исходом заболевания "ухудшение" (экспертная оценка),</w:t>
      </w:r>
    </w:p>
    <w:bookmarkEnd w:id="3977"/>
    <w:bookmarkStart w:name="z4536" w:id="3978"/>
    <w:p>
      <w:pPr>
        <w:spacing w:after="0"/>
        <w:ind w:left="0"/>
        <w:jc w:val="both"/>
      </w:pPr>
      <w:r>
        <w:rPr>
          <w:rFonts w:ascii="Times New Roman"/>
          <w:b w:val="false"/>
          <w:i w:val="false"/>
          <w:color w:val="000000"/>
          <w:sz w:val="28"/>
        </w:rPr>
        <w:t>
      2.7 – случаи с исходом заболевания "без перемен" (экспертная оценка),</w:t>
      </w:r>
    </w:p>
    <w:bookmarkEnd w:id="3978"/>
    <w:bookmarkStart w:name="z4537" w:id="3979"/>
    <w:p>
      <w:pPr>
        <w:spacing w:after="0"/>
        <w:ind w:left="0"/>
        <w:jc w:val="both"/>
      </w:pPr>
      <w:r>
        <w:rPr>
          <w:rFonts w:ascii="Times New Roman"/>
          <w:b w:val="false"/>
          <w:i w:val="false"/>
          <w:color w:val="000000"/>
          <w:sz w:val="28"/>
        </w:rPr>
        <w:t>
      2.8 – случаи расхождения направительного и клинического диагнозов,</w:t>
      </w:r>
    </w:p>
    <w:bookmarkEnd w:id="3979"/>
    <w:bookmarkStart w:name="z4538" w:id="3980"/>
    <w:p>
      <w:pPr>
        <w:spacing w:after="0"/>
        <w:ind w:left="0"/>
        <w:jc w:val="both"/>
      </w:pPr>
      <w:r>
        <w:rPr>
          <w:rFonts w:ascii="Times New Roman"/>
          <w:b w:val="false"/>
          <w:i w:val="false"/>
          <w:color w:val="000000"/>
          <w:sz w:val="28"/>
        </w:rPr>
        <w:t>
      2.9 – случаи расхождения клинического и морфологического диагнозов;</w:t>
      </w:r>
    </w:p>
    <w:bookmarkEnd w:id="3980"/>
    <w:bookmarkStart w:name="z4539" w:id="3981"/>
    <w:p>
      <w:pPr>
        <w:spacing w:after="0"/>
        <w:ind w:left="0"/>
        <w:jc w:val="both"/>
      </w:pPr>
      <w:r>
        <w:rPr>
          <w:rFonts w:ascii="Times New Roman"/>
          <w:b w:val="false"/>
          <w:i w:val="false"/>
          <w:color w:val="000000"/>
          <w:sz w:val="28"/>
        </w:rPr>
        <w:t>
      3 – досрочная выписка из стационара при предыдущих госпитализациях;</w:t>
      </w:r>
    </w:p>
    <w:bookmarkEnd w:id="3981"/>
    <w:bookmarkStart w:name="z4540" w:id="3982"/>
    <w:p>
      <w:pPr>
        <w:spacing w:after="0"/>
        <w:ind w:left="0"/>
        <w:jc w:val="both"/>
      </w:pPr>
      <w:r>
        <w:rPr>
          <w:rFonts w:ascii="Times New Roman"/>
          <w:b w:val="false"/>
          <w:i w:val="false"/>
          <w:color w:val="000000"/>
          <w:sz w:val="28"/>
        </w:rPr>
        <w:t>
      4 – описания жалоб и анамнезов:</w:t>
      </w:r>
    </w:p>
    <w:bookmarkEnd w:id="3982"/>
    <w:bookmarkStart w:name="z4541" w:id="3983"/>
    <w:p>
      <w:pPr>
        <w:spacing w:after="0"/>
        <w:ind w:left="0"/>
        <w:jc w:val="both"/>
      </w:pPr>
      <w:r>
        <w:rPr>
          <w:rFonts w:ascii="Times New Roman"/>
          <w:b w:val="false"/>
          <w:i w:val="false"/>
          <w:color w:val="000000"/>
          <w:sz w:val="28"/>
        </w:rPr>
        <w:t>
      4.1 – неполные,</w:t>
      </w:r>
    </w:p>
    <w:bookmarkEnd w:id="3983"/>
    <w:bookmarkStart w:name="z4542" w:id="3984"/>
    <w:p>
      <w:pPr>
        <w:spacing w:after="0"/>
        <w:ind w:left="0"/>
        <w:jc w:val="both"/>
      </w:pPr>
      <w:r>
        <w:rPr>
          <w:rFonts w:ascii="Times New Roman"/>
          <w:b w:val="false"/>
          <w:i w:val="false"/>
          <w:color w:val="000000"/>
          <w:sz w:val="28"/>
        </w:rPr>
        <w:t>
      4.2 – не соответствуют диагнозу,</w:t>
      </w:r>
    </w:p>
    <w:bookmarkEnd w:id="3984"/>
    <w:bookmarkStart w:name="z4543" w:id="3985"/>
    <w:p>
      <w:pPr>
        <w:spacing w:after="0"/>
        <w:ind w:left="0"/>
        <w:jc w:val="both"/>
      </w:pPr>
      <w:r>
        <w:rPr>
          <w:rFonts w:ascii="Times New Roman"/>
          <w:b w:val="false"/>
          <w:i w:val="false"/>
          <w:color w:val="000000"/>
          <w:sz w:val="28"/>
        </w:rPr>
        <w:t>
      4.3 – анамнез не указан,</w:t>
      </w:r>
    </w:p>
    <w:bookmarkEnd w:id="3985"/>
    <w:bookmarkStart w:name="z4544" w:id="3986"/>
    <w:p>
      <w:pPr>
        <w:spacing w:after="0"/>
        <w:ind w:left="0"/>
        <w:jc w:val="both"/>
      </w:pPr>
      <w:r>
        <w:rPr>
          <w:rFonts w:ascii="Times New Roman"/>
          <w:b w:val="false"/>
          <w:i w:val="false"/>
          <w:color w:val="000000"/>
          <w:sz w:val="28"/>
        </w:rPr>
        <w:t>
      4.4 – анамнез не раскрыт полностью;</w:t>
      </w:r>
    </w:p>
    <w:bookmarkEnd w:id="3986"/>
    <w:bookmarkStart w:name="z4545" w:id="3987"/>
    <w:p>
      <w:pPr>
        <w:spacing w:after="0"/>
        <w:ind w:left="0"/>
        <w:jc w:val="both"/>
      </w:pPr>
      <w:r>
        <w:rPr>
          <w:rFonts w:ascii="Times New Roman"/>
          <w:b w:val="false"/>
          <w:i w:val="false"/>
          <w:color w:val="000000"/>
          <w:sz w:val="28"/>
        </w:rPr>
        <w:t>
      5 – недостатки диагностики:</w:t>
      </w:r>
    </w:p>
    <w:bookmarkEnd w:id="3987"/>
    <w:bookmarkStart w:name="z4546" w:id="3988"/>
    <w:p>
      <w:pPr>
        <w:spacing w:after="0"/>
        <w:ind w:left="0"/>
        <w:jc w:val="both"/>
      </w:pPr>
      <w:r>
        <w:rPr>
          <w:rFonts w:ascii="Times New Roman"/>
          <w:b w:val="false"/>
          <w:i w:val="false"/>
          <w:color w:val="000000"/>
          <w:sz w:val="28"/>
        </w:rPr>
        <w:t>
      5.1 – неполная,</w:t>
      </w:r>
    </w:p>
    <w:bookmarkEnd w:id="3988"/>
    <w:bookmarkStart w:name="z4547" w:id="3989"/>
    <w:p>
      <w:pPr>
        <w:spacing w:after="0"/>
        <w:ind w:left="0"/>
        <w:jc w:val="both"/>
      </w:pPr>
      <w:r>
        <w:rPr>
          <w:rFonts w:ascii="Times New Roman"/>
          <w:b w:val="false"/>
          <w:i w:val="false"/>
          <w:color w:val="000000"/>
          <w:sz w:val="28"/>
        </w:rPr>
        <w:t>
      5.2 – несвоевременная,</w:t>
      </w:r>
    </w:p>
    <w:bookmarkEnd w:id="3989"/>
    <w:bookmarkStart w:name="z4548" w:id="3990"/>
    <w:p>
      <w:pPr>
        <w:spacing w:after="0"/>
        <w:ind w:left="0"/>
        <w:jc w:val="both"/>
      </w:pPr>
      <w:r>
        <w:rPr>
          <w:rFonts w:ascii="Times New Roman"/>
          <w:b w:val="false"/>
          <w:i w:val="false"/>
          <w:color w:val="000000"/>
          <w:sz w:val="28"/>
        </w:rPr>
        <w:t>
      5.3 – недооценка тяжести состояния,</w:t>
      </w:r>
    </w:p>
    <w:bookmarkEnd w:id="3990"/>
    <w:bookmarkStart w:name="z4549" w:id="3991"/>
    <w:p>
      <w:pPr>
        <w:spacing w:after="0"/>
        <w:ind w:left="0"/>
        <w:jc w:val="both"/>
      </w:pPr>
      <w:r>
        <w:rPr>
          <w:rFonts w:ascii="Times New Roman"/>
          <w:b w:val="false"/>
          <w:i w:val="false"/>
          <w:color w:val="000000"/>
          <w:sz w:val="28"/>
        </w:rPr>
        <w:t>
      5.4 – отсутствие динамического наблюдения;</w:t>
      </w:r>
    </w:p>
    <w:bookmarkEnd w:id="3991"/>
    <w:bookmarkStart w:name="z4550" w:id="3992"/>
    <w:p>
      <w:pPr>
        <w:spacing w:after="0"/>
        <w:ind w:left="0"/>
        <w:jc w:val="both"/>
      </w:pPr>
      <w:r>
        <w:rPr>
          <w:rFonts w:ascii="Times New Roman"/>
          <w:b w:val="false"/>
          <w:i w:val="false"/>
          <w:color w:val="000000"/>
          <w:sz w:val="28"/>
        </w:rPr>
        <w:t>
      6 – ошибка в диагнозе:</w:t>
      </w:r>
    </w:p>
    <w:bookmarkEnd w:id="3992"/>
    <w:bookmarkStart w:name="z4551" w:id="3993"/>
    <w:p>
      <w:pPr>
        <w:spacing w:after="0"/>
        <w:ind w:left="0"/>
        <w:jc w:val="both"/>
      </w:pPr>
      <w:r>
        <w:rPr>
          <w:rFonts w:ascii="Times New Roman"/>
          <w:b w:val="false"/>
          <w:i w:val="false"/>
          <w:color w:val="000000"/>
          <w:sz w:val="28"/>
        </w:rPr>
        <w:t>
      6.1 – диагноз полный (указаны все диагнозы: основной, сопутствующий, осложнения),</w:t>
      </w:r>
    </w:p>
    <w:bookmarkEnd w:id="3993"/>
    <w:bookmarkStart w:name="z4552" w:id="3994"/>
    <w:p>
      <w:pPr>
        <w:spacing w:after="0"/>
        <w:ind w:left="0"/>
        <w:jc w:val="both"/>
      </w:pPr>
      <w:r>
        <w:rPr>
          <w:rFonts w:ascii="Times New Roman"/>
          <w:b w:val="false"/>
          <w:i w:val="false"/>
          <w:color w:val="000000"/>
          <w:sz w:val="28"/>
        </w:rPr>
        <w:t>
      6.2 – диагноз не полный,</w:t>
      </w:r>
    </w:p>
    <w:bookmarkEnd w:id="3994"/>
    <w:bookmarkStart w:name="z4553" w:id="3995"/>
    <w:p>
      <w:pPr>
        <w:spacing w:after="0"/>
        <w:ind w:left="0"/>
        <w:jc w:val="both"/>
      </w:pPr>
      <w:r>
        <w:rPr>
          <w:rFonts w:ascii="Times New Roman"/>
          <w:b w:val="false"/>
          <w:i w:val="false"/>
          <w:color w:val="000000"/>
          <w:sz w:val="28"/>
        </w:rPr>
        <w:t>
      6.3 – диагноз не установлен;</w:t>
      </w:r>
    </w:p>
    <w:bookmarkEnd w:id="3995"/>
    <w:bookmarkStart w:name="z4554" w:id="3996"/>
    <w:p>
      <w:pPr>
        <w:spacing w:after="0"/>
        <w:ind w:left="0"/>
        <w:jc w:val="both"/>
      </w:pPr>
      <w:r>
        <w:rPr>
          <w:rFonts w:ascii="Times New Roman"/>
          <w:b w:val="false"/>
          <w:i w:val="false"/>
          <w:color w:val="000000"/>
          <w:sz w:val="28"/>
        </w:rPr>
        <w:t>
      7 – кратковременное пребывание пациента в стационаре (менее 3 суток);</w:t>
      </w:r>
    </w:p>
    <w:bookmarkEnd w:id="3996"/>
    <w:bookmarkStart w:name="z4555" w:id="3997"/>
    <w:p>
      <w:pPr>
        <w:spacing w:after="0"/>
        <w:ind w:left="0"/>
        <w:jc w:val="both"/>
      </w:pPr>
      <w:r>
        <w:rPr>
          <w:rFonts w:ascii="Times New Roman"/>
          <w:b w:val="false"/>
          <w:i w:val="false"/>
          <w:color w:val="000000"/>
          <w:sz w:val="28"/>
        </w:rPr>
        <w:t>
      8 – недостатки обследования:</w:t>
      </w:r>
    </w:p>
    <w:bookmarkEnd w:id="3997"/>
    <w:bookmarkStart w:name="z4556" w:id="3998"/>
    <w:p>
      <w:pPr>
        <w:spacing w:after="0"/>
        <w:ind w:left="0"/>
        <w:jc w:val="both"/>
      </w:pPr>
      <w:r>
        <w:rPr>
          <w:rFonts w:ascii="Times New Roman"/>
          <w:b w:val="false"/>
          <w:i w:val="false"/>
          <w:color w:val="000000"/>
          <w:sz w:val="28"/>
        </w:rPr>
        <w:t>
      8.1 – недоучет анамнестических и клинических данных,</w:t>
      </w:r>
    </w:p>
    <w:bookmarkEnd w:id="3998"/>
    <w:bookmarkStart w:name="z4557" w:id="3999"/>
    <w:p>
      <w:pPr>
        <w:spacing w:after="0"/>
        <w:ind w:left="0"/>
        <w:jc w:val="both"/>
      </w:pPr>
      <w:r>
        <w:rPr>
          <w:rFonts w:ascii="Times New Roman"/>
          <w:b w:val="false"/>
          <w:i w:val="false"/>
          <w:color w:val="000000"/>
          <w:sz w:val="28"/>
        </w:rPr>
        <w:t>
      8.2 – недоучет или переоценка результатов лабораторно-инструментального обследования,</w:t>
      </w:r>
    </w:p>
    <w:bookmarkEnd w:id="3999"/>
    <w:bookmarkStart w:name="z4558" w:id="4000"/>
    <w:p>
      <w:pPr>
        <w:spacing w:after="0"/>
        <w:ind w:left="0"/>
        <w:jc w:val="both"/>
      </w:pPr>
      <w:r>
        <w:rPr>
          <w:rFonts w:ascii="Times New Roman"/>
          <w:b w:val="false"/>
          <w:i w:val="false"/>
          <w:color w:val="000000"/>
          <w:sz w:val="28"/>
        </w:rPr>
        <w:t>
      8.3 - недостаточность консультативной помощи высококвалифицированных специалистов,</w:t>
      </w:r>
    </w:p>
    <w:bookmarkEnd w:id="4000"/>
    <w:bookmarkStart w:name="z4559" w:id="4001"/>
    <w:p>
      <w:pPr>
        <w:spacing w:after="0"/>
        <w:ind w:left="0"/>
        <w:jc w:val="both"/>
      </w:pPr>
      <w:r>
        <w:rPr>
          <w:rFonts w:ascii="Times New Roman"/>
          <w:b w:val="false"/>
          <w:i w:val="false"/>
          <w:color w:val="000000"/>
          <w:sz w:val="28"/>
        </w:rPr>
        <w:t>
      8.4 - недоучет или переоценка заключений консультантов,</w:t>
      </w:r>
    </w:p>
    <w:bookmarkEnd w:id="4001"/>
    <w:bookmarkStart w:name="z4560" w:id="4002"/>
    <w:p>
      <w:pPr>
        <w:spacing w:after="0"/>
        <w:ind w:left="0"/>
        <w:jc w:val="both"/>
      </w:pPr>
      <w:r>
        <w:rPr>
          <w:rFonts w:ascii="Times New Roman"/>
          <w:b w:val="false"/>
          <w:i w:val="false"/>
          <w:color w:val="000000"/>
          <w:sz w:val="28"/>
        </w:rPr>
        <w:t>
      8.5 - назначение обследований без показаний,</w:t>
      </w:r>
    </w:p>
    <w:bookmarkEnd w:id="4002"/>
    <w:bookmarkStart w:name="z4561" w:id="4003"/>
    <w:p>
      <w:pPr>
        <w:spacing w:after="0"/>
        <w:ind w:left="0"/>
        <w:jc w:val="both"/>
      </w:pPr>
      <w:r>
        <w:rPr>
          <w:rFonts w:ascii="Times New Roman"/>
          <w:b w:val="false"/>
          <w:i w:val="false"/>
          <w:color w:val="000000"/>
          <w:sz w:val="28"/>
        </w:rPr>
        <w:t>
      8.6 - консилиум врачей (по показаниям):</w:t>
      </w:r>
    </w:p>
    <w:bookmarkEnd w:id="4003"/>
    <w:bookmarkStart w:name="z4562" w:id="4004"/>
    <w:p>
      <w:pPr>
        <w:spacing w:after="0"/>
        <w:ind w:left="0"/>
        <w:jc w:val="both"/>
      </w:pPr>
      <w:r>
        <w:rPr>
          <w:rFonts w:ascii="Times New Roman"/>
          <w:b w:val="false"/>
          <w:i w:val="false"/>
          <w:color w:val="000000"/>
          <w:sz w:val="28"/>
        </w:rPr>
        <w:t>
      8.6.1 - проведен в полном объеме и своевременно,</w:t>
      </w:r>
    </w:p>
    <w:bookmarkEnd w:id="4004"/>
    <w:bookmarkStart w:name="z4563" w:id="4005"/>
    <w:p>
      <w:pPr>
        <w:spacing w:after="0"/>
        <w:ind w:left="0"/>
        <w:jc w:val="both"/>
      </w:pPr>
      <w:r>
        <w:rPr>
          <w:rFonts w:ascii="Times New Roman"/>
          <w:b w:val="false"/>
          <w:i w:val="false"/>
          <w:color w:val="000000"/>
          <w:sz w:val="28"/>
        </w:rPr>
        <w:t>
      8.6.2 – не проведен;</w:t>
      </w:r>
    </w:p>
    <w:bookmarkEnd w:id="4005"/>
    <w:bookmarkStart w:name="z4564" w:id="4006"/>
    <w:p>
      <w:pPr>
        <w:spacing w:after="0"/>
        <w:ind w:left="0"/>
        <w:jc w:val="both"/>
      </w:pPr>
      <w:r>
        <w:rPr>
          <w:rFonts w:ascii="Times New Roman"/>
          <w:b w:val="false"/>
          <w:i w:val="false"/>
          <w:color w:val="000000"/>
          <w:sz w:val="28"/>
        </w:rPr>
        <w:t>
      9 – неадекватная терапия:</w:t>
      </w:r>
    </w:p>
    <w:bookmarkEnd w:id="4006"/>
    <w:bookmarkStart w:name="z4565" w:id="4007"/>
    <w:p>
      <w:pPr>
        <w:spacing w:after="0"/>
        <w:ind w:left="0"/>
        <w:jc w:val="both"/>
      </w:pPr>
      <w:r>
        <w:rPr>
          <w:rFonts w:ascii="Times New Roman"/>
          <w:b w:val="false"/>
          <w:i w:val="false"/>
          <w:color w:val="000000"/>
          <w:sz w:val="28"/>
        </w:rPr>
        <w:t>
      9.1 - проведено не в полном объеме,</w:t>
      </w:r>
    </w:p>
    <w:bookmarkEnd w:id="4007"/>
    <w:bookmarkStart w:name="z4566" w:id="4008"/>
    <w:p>
      <w:pPr>
        <w:spacing w:after="0"/>
        <w:ind w:left="0"/>
        <w:jc w:val="both"/>
      </w:pPr>
      <w:r>
        <w:rPr>
          <w:rFonts w:ascii="Times New Roman"/>
          <w:b w:val="false"/>
          <w:i w:val="false"/>
          <w:color w:val="000000"/>
          <w:sz w:val="28"/>
        </w:rPr>
        <w:t>
      9.2 - назначения без показаний;</w:t>
      </w:r>
    </w:p>
    <w:bookmarkEnd w:id="4008"/>
    <w:bookmarkStart w:name="z4567" w:id="4009"/>
    <w:p>
      <w:pPr>
        <w:spacing w:after="0"/>
        <w:ind w:left="0"/>
        <w:jc w:val="both"/>
      </w:pPr>
      <w:r>
        <w:rPr>
          <w:rFonts w:ascii="Times New Roman"/>
          <w:b w:val="false"/>
          <w:i w:val="false"/>
          <w:color w:val="000000"/>
          <w:sz w:val="28"/>
        </w:rPr>
        <w:t>
      10 - оказание помощи без участия профильных специалистов (по показаниям);</w:t>
      </w:r>
    </w:p>
    <w:bookmarkEnd w:id="4009"/>
    <w:bookmarkStart w:name="z4568" w:id="4010"/>
    <w:p>
      <w:pPr>
        <w:spacing w:after="0"/>
        <w:ind w:left="0"/>
        <w:jc w:val="both"/>
      </w:pPr>
      <w:r>
        <w:rPr>
          <w:rFonts w:ascii="Times New Roman"/>
          <w:b w:val="false"/>
          <w:i w:val="false"/>
          <w:color w:val="000000"/>
          <w:sz w:val="28"/>
        </w:rPr>
        <w:t>
      11 - недостатки в проведении оперативного вмешательства:</w:t>
      </w:r>
    </w:p>
    <w:bookmarkEnd w:id="4010"/>
    <w:bookmarkStart w:name="z4569" w:id="4011"/>
    <w:p>
      <w:pPr>
        <w:spacing w:after="0"/>
        <w:ind w:left="0"/>
        <w:jc w:val="both"/>
      </w:pPr>
      <w:r>
        <w:rPr>
          <w:rFonts w:ascii="Times New Roman"/>
          <w:b w:val="false"/>
          <w:i w:val="false"/>
          <w:color w:val="000000"/>
          <w:sz w:val="28"/>
        </w:rPr>
        <w:t>
      11.1 - запоздалое оперативное вмешательство,</w:t>
      </w:r>
    </w:p>
    <w:bookmarkEnd w:id="4011"/>
    <w:bookmarkStart w:name="z4570" w:id="4012"/>
    <w:p>
      <w:pPr>
        <w:spacing w:after="0"/>
        <w:ind w:left="0"/>
        <w:jc w:val="both"/>
      </w:pPr>
      <w:r>
        <w:rPr>
          <w:rFonts w:ascii="Times New Roman"/>
          <w:b w:val="false"/>
          <w:i w:val="false"/>
          <w:color w:val="000000"/>
          <w:sz w:val="28"/>
        </w:rPr>
        <w:t>
      11.2 - неадекватный объем и метод оперативного вмешательства,</w:t>
      </w:r>
    </w:p>
    <w:bookmarkEnd w:id="4012"/>
    <w:bookmarkStart w:name="z4571" w:id="4013"/>
    <w:p>
      <w:pPr>
        <w:spacing w:after="0"/>
        <w:ind w:left="0"/>
        <w:jc w:val="both"/>
      </w:pPr>
      <w:r>
        <w:rPr>
          <w:rFonts w:ascii="Times New Roman"/>
          <w:b w:val="false"/>
          <w:i w:val="false"/>
          <w:color w:val="000000"/>
          <w:sz w:val="28"/>
        </w:rPr>
        <w:t>
      11.3 - технические дефекты при операции,</w:t>
      </w:r>
    </w:p>
    <w:bookmarkEnd w:id="4013"/>
    <w:bookmarkStart w:name="z4572" w:id="4014"/>
    <w:p>
      <w:pPr>
        <w:spacing w:after="0"/>
        <w:ind w:left="0"/>
        <w:jc w:val="both"/>
      </w:pPr>
      <w:r>
        <w:rPr>
          <w:rFonts w:ascii="Times New Roman"/>
          <w:b w:val="false"/>
          <w:i w:val="false"/>
          <w:color w:val="000000"/>
          <w:sz w:val="28"/>
        </w:rPr>
        <w:t>
      11.4 - операции без должных показаний,</w:t>
      </w:r>
    </w:p>
    <w:bookmarkEnd w:id="4014"/>
    <w:bookmarkStart w:name="z4573" w:id="4015"/>
    <w:p>
      <w:pPr>
        <w:spacing w:after="0"/>
        <w:ind w:left="0"/>
        <w:jc w:val="both"/>
      </w:pPr>
      <w:r>
        <w:rPr>
          <w:rFonts w:ascii="Times New Roman"/>
          <w:b w:val="false"/>
          <w:i w:val="false"/>
          <w:color w:val="000000"/>
          <w:sz w:val="28"/>
        </w:rPr>
        <w:t>
      11.5 - неадекватная анестезия,</w:t>
      </w:r>
    </w:p>
    <w:bookmarkEnd w:id="4015"/>
    <w:bookmarkStart w:name="z4574" w:id="4016"/>
    <w:p>
      <w:pPr>
        <w:spacing w:after="0"/>
        <w:ind w:left="0"/>
        <w:jc w:val="both"/>
      </w:pPr>
      <w:r>
        <w:rPr>
          <w:rFonts w:ascii="Times New Roman"/>
          <w:b w:val="false"/>
          <w:i w:val="false"/>
          <w:color w:val="000000"/>
          <w:sz w:val="28"/>
        </w:rPr>
        <w:t>
      11.6 - отсутствие профилактики возможных осложнений,</w:t>
      </w:r>
    </w:p>
    <w:bookmarkEnd w:id="4016"/>
    <w:bookmarkStart w:name="z4575" w:id="4017"/>
    <w:p>
      <w:pPr>
        <w:spacing w:after="0"/>
        <w:ind w:left="0"/>
        <w:jc w:val="both"/>
      </w:pPr>
      <w:r>
        <w:rPr>
          <w:rFonts w:ascii="Times New Roman"/>
          <w:b w:val="false"/>
          <w:i w:val="false"/>
          <w:color w:val="000000"/>
          <w:sz w:val="28"/>
        </w:rPr>
        <w:t>
      11.7 - отсутствие трансфузионных средств;</w:t>
      </w:r>
    </w:p>
    <w:bookmarkEnd w:id="4017"/>
    <w:bookmarkStart w:name="z4576" w:id="4018"/>
    <w:p>
      <w:pPr>
        <w:spacing w:after="0"/>
        <w:ind w:left="0"/>
        <w:jc w:val="both"/>
      </w:pPr>
      <w:r>
        <w:rPr>
          <w:rFonts w:ascii="Times New Roman"/>
          <w:b w:val="false"/>
          <w:i w:val="false"/>
          <w:color w:val="000000"/>
          <w:sz w:val="28"/>
        </w:rPr>
        <w:t>
      12 - описания жалоб и анамнезов:</w:t>
      </w:r>
    </w:p>
    <w:bookmarkEnd w:id="4018"/>
    <w:bookmarkStart w:name="z4577" w:id="4019"/>
    <w:p>
      <w:pPr>
        <w:spacing w:after="0"/>
        <w:ind w:left="0"/>
        <w:jc w:val="both"/>
      </w:pPr>
      <w:r>
        <w:rPr>
          <w:rFonts w:ascii="Times New Roman"/>
          <w:b w:val="false"/>
          <w:i w:val="false"/>
          <w:color w:val="000000"/>
          <w:sz w:val="28"/>
        </w:rPr>
        <w:t>
      12.1 – полные,</w:t>
      </w:r>
    </w:p>
    <w:bookmarkEnd w:id="4019"/>
    <w:bookmarkStart w:name="z4578" w:id="4020"/>
    <w:p>
      <w:pPr>
        <w:spacing w:after="0"/>
        <w:ind w:left="0"/>
        <w:jc w:val="both"/>
      </w:pPr>
      <w:r>
        <w:rPr>
          <w:rFonts w:ascii="Times New Roman"/>
          <w:b w:val="false"/>
          <w:i w:val="false"/>
          <w:color w:val="000000"/>
          <w:sz w:val="28"/>
        </w:rPr>
        <w:t>
      12.2 – неполные,</w:t>
      </w:r>
    </w:p>
    <w:bookmarkEnd w:id="4020"/>
    <w:bookmarkStart w:name="z4579" w:id="4021"/>
    <w:p>
      <w:pPr>
        <w:spacing w:after="0"/>
        <w:ind w:left="0"/>
        <w:jc w:val="both"/>
      </w:pPr>
      <w:r>
        <w:rPr>
          <w:rFonts w:ascii="Times New Roman"/>
          <w:b w:val="false"/>
          <w:i w:val="false"/>
          <w:color w:val="000000"/>
          <w:sz w:val="28"/>
        </w:rPr>
        <w:t>
      12.3 - не соответствуют диагнозу,</w:t>
      </w:r>
    </w:p>
    <w:bookmarkEnd w:id="4021"/>
    <w:bookmarkStart w:name="z4580" w:id="4022"/>
    <w:p>
      <w:pPr>
        <w:spacing w:after="0"/>
        <w:ind w:left="0"/>
        <w:jc w:val="both"/>
      </w:pPr>
      <w:r>
        <w:rPr>
          <w:rFonts w:ascii="Times New Roman"/>
          <w:b w:val="false"/>
          <w:i w:val="false"/>
          <w:color w:val="000000"/>
          <w:sz w:val="28"/>
        </w:rPr>
        <w:t>
      12.4 - анамнез не указан,</w:t>
      </w:r>
    </w:p>
    <w:bookmarkEnd w:id="4022"/>
    <w:bookmarkStart w:name="z4581" w:id="4023"/>
    <w:p>
      <w:pPr>
        <w:spacing w:after="0"/>
        <w:ind w:left="0"/>
        <w:jc w:val="both"/>
      </w:pPr>
      <w:r>
        <w:rPr>
          <w:rFonts w:ascii="Times New Roman"/>
          <w:b w:val="false"/>
          <w:i w:val="false"/>
          <w:color w:val="000000"/>
          <w:sz w:val="28"/>
        </w:rPr>
        <w:t>
      12.5 - анамнез не раскрыт полностью;</w:t>
      </w:r>
    </w:p>
    <w:bookmarkEnd w:id="4023"/>
    <w:bookmarkStart w:name="z4582" w:id="4024"/>
    <w:p>
      <w:pPr>
        <w:spacing w:after="0"/>
        <w:ind w:left="0"/>
        <w:jc w:val="both"/>
      </w:pPr>
      <w:r>
        <w:rPr>
          <w:rFonts w:ascii="Times New Roman"/>
          <w:b w:val="false"/>
          <w:i w:val="false"/>
          <w:color w:val="000000"/>
          <w:sz w:val="28"/>
        </w:rPr>
        <w:t>
      13 - результаты лечения:</w:t>
      </w:r>
    </w:p>
    <w:bookmarkEnd w:id="4024"/>
    <w:bookmarkStart w:name="z4583" w:id="4025"/>
    <w:p>
      <w:pPr>
        <w:spacing w:after="0"/>
        <w:ind w:left="0"/>
        <w:jc w:val="both"/>
      </w:pPr>
      <w:r>
        <w:rPr>
          <w:rFonts w:ascii="Times New Roman"/>
          <w:b w:val="false"/>
          <w:i w:val="false"/>
          <w:color w:val="000000"/>
          <w:sz w:val="28"/>
        </w:rPr>
        <w:t>
      13.1 - летальный исход (предотвратимый),</w:t>
      </w:r>
    </w:p>
    <w:bookmarkEnd w:id="4025"/>
    <w:bookmarkStart w:name="z4584" w:id="4026"/>
    <w:p>
      <w:pPr>
        <w:spacing w:after="0"/>
        <w:ind w:left="0"/>
        <w:jc w:val="both"/>
      </w:pPr>
      <w:r>
        <w:rPr>
          <w:rFonts w:ascii="Times New Roman"/>
          <w:b w:val="false"/>
          <w:i w:val="false"/>
          <w:color w:val="000000"/>
          <w:sz w:val="28"/>
        </w:rPr>
        <w:t>
      13.2 - исход "ухудшение" (экспертная оценка),</w:t>
      </w:r>
    </w:p>
    <w:bookmarkEnd w:id="4026"/>
    <w:bookmarkStart w:name="z4585" w:id="4027"/>
    <w:p>
      <w:pPr>
        <w:spacing w:after="0"/>
        <w:ind w:left="0"/>
        <w:jc w:val="both"/>
      </w:pPr>
      <w:r>
        <w:rPr>
          <w:rFonts w:ascii="Times New Roman"/>
          <w:b w:val="false"/>
          <w:i w:val="false"/>
          <w:color w:val="000000"/>
          <w:sz w:val="28"/>
        </w:rPr>
        <w:t>
      13.3 - исход "без перемен" (экспертная оценка);</w:t>
      </w:r>
    </w:p>
    <w:bookmarkEnd w:id="4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Результаты патологоанатомического вскрытия или судебно-медицинской экспертизы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операционного и биопсийного материала)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или судебно- медицинский диагноз/код по МКБ-10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основной/(код)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сопутствующий/(код)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осложнения/(код)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86" w:id="4028"/>
    <w:p>
      <w:pPr>
        <w:spacing w:after="0"/>
        <w:ind w:left="0"/>
        <w:jc w:val="both"/>
      </w:pPr>
      <w:r>
        <w:rPr>
          <w:rFonts w:ascii="Times New Roman"/>
          <w:b w:val="false"/>
          <w:i w:val="false"/>
          <w:color w:val="000000"/>
          <w:sz w:val="28"/>
        </w:rPr>
        <w:t>
      14 - наличие рекомендаций:</w:t>
      </w:r>
    </w:p>
    <w:bookmarkEnd w:id="4028"/>
    <w:bookmarkStart w:name="z4587" w:id="4029"/>
    <w:p>
      <w:pPr>
        <w:spacing w:after="0"/>
        <w:ind w:left="0"/>
        <w:jc w:val="both"/>
      </w:pPr>
      <w:r>
        <w:rPr>
          <w:rFonts w:ascii="Times New Roman"/>
          <w:b w:val="false"/>
          <w:i w:val="false"/>
          <w:color w:val="000000"/>
          <w:sz w:val="28"/>
        </w:rPr>
        <w:t>
      14.1 – отсутствуют,</w:t>
      </w:r>
    </w:p>
    <w:bookmarkEnd w:id="4029"/>
    <w:bookmarkStart w:name="z4588" w:id="4030"/>
    <w:p>
      <w:pPr>
        <w:spacing w:after="0"/>
        <w:ind w:left="0"/>
        <w:jc w:val="both"/>
      </w:pPr>
      <w:r>
        <w:rPr>
          <w:rFonts w:ascii="Times New Roman"/>
          <w:b w:val="false"/>
          <w:i w:val="false"/>
          <w:color w:val="000000"/>
          <w:sz w:val="28"/>
        </w:rPr>
        <w:t>
      14.2 – неполные,</w:t>
      </w:r>
    </w:p>
    <w:bookmarkEnd w:id="4030"/>
    <w:bookmarkStart w:name="z4589" w:id="4031"/>
    <w:p>
      <w:pPr>
        <w:spacing w:after="0"/>
        <w:ind w:left="0"/>
        <w:jc w:val="both"/>
      </w:pPr>
      <w:r>
        <w:rPr>
          <w:rFonts w:ascii="Times New Roman"/>
          <w:b w:val="false"/>
          <w:i w:val="false"/>
          <w:color w:val="000000"/>
          <w:sz w:val="28"/>
        </w:rPr>
        <w:t>
      14.3 – полные.</w:t>
      </w:r>
    </w:p>
    <w:bookmarkEnd w:id="4031"/>
    <w:bookmarkStart w:name="z4590" w:id="4032"/>
    <w:p>
      <w:pPr>
        <w:spacing w:after="0"/>
        <w:ind w:left="0"/>
        <w:jc w:val="both"/>
      </w:pPr>
      <w:r>
        <w:rPr>
          <w:rFonts w:ascii="Times New Roman"/>
          <w:b w:val="false"/>
          <w:i w:val="false"/>
          <w:color w:val="000000"/>
          <w:sz w:val="28"/>
        </w:rPr>
        <w:t>
      Результаты патологоанатомических исследований и/или судебно-медицинских экспертиз</w:t>
      </w:r>
    </w:p>
    <w:bookmarkEnd w:id="4032"/>
    <w:bookmarkStart w:name="z4591" w:id="4033"/>
    <w:p>
      <w:pPr>
        <w:spacing w:after="0"/>
        <w:ind w:left="0"/>
        <w:jc w:val="both"/>
      </w:pPr>
      <w:r>
        <w:rPr>
          <w:rFonts w:ascii="Times New Roman"/>
          <w:b w:val="false"/>
          <w:i w:val="false"/>
          <w:color w:val="000000"/>
          <w:sz w:val="28"/>
        </w:rPr>
        <w:t>
      Нарушения со стороны пациента (нужное подчеркнуть):</w:t>
      </w:r>
    </w:p>
    <w:bookmarkEnd w:id="4033"/>
    <w:bookmarkStart w:name="z4592" w:id="4034"/>
    <w:p>
      <w:pPr>
        <w:spacing w:after="0"/>
        <w:ind w:left="0"/>
        <w:jc w:val="both"/>
      </w:pPr>
      <w:r>
        <w:rPr>
          <w:rFonts w:ascii="Times New Roman"/>
          <w:b w:val="false"/>
          <w:i w:val="false"/>
          <w:color w:val="000000"/>
          <w:sz w:val="28"/>
        </w:rPr>
        <w:t>
      0 - нет замечаний;</w:t>
      </w:r>
    </w:p>
    <w:bookmarkEnd w:id="4034"/>
    <w:bookmarkStart w:name="z4593" w:id="4035"/>
    <w:p>
      <w:pPr>
        <w:spacing w:after="0"/>
        <w:ind w:left="0"/>
        <w:jc w:val="both"/>
      </w:pPr>
      <w:r>
        <w:rPr>
          <w:rFonts w:ascii="Times New Roman"/>
          <w:b w:val="false"/>
          <w:i w:val="false"/>
          <w:color w:val="000000"/>
          <w:sz w:val="28"/>
        </w:rPr>
        <w:t>
      1 - нерегулярное наблюдение врача;</w:t>
      </w:r>
    </w:p>
    <w:bookmarkEnd w:id="4035"/>
    <w:bookmarkStart w:name="z4594" w:id="4036"/>
    <w:p>
      <w:pPr>
        <w:spacing w:after="0"/>
        <w:ind w:left="0"/>
        <w:jc w:val="both"/>
      </w:pPr>
      <w:r>
        <w:rPr>
          <w:rFonts w:ascii="Times New Roman"/>
          <w:b w:val="false"/>
          <w:i w:val="false"/>
          <w:color w:val="000000"/>
          <w:sz w:val="28"/>
        </w:rPr>
        <w:t>
      2 - выполнение рекомендаций врача:</w:t>
      </w:r>
    </w:p>
    <w:bookmarkEnd w:id="4036"/>
    <w:bookmarkStart w:name="z4595" w:id="4037"/>
    <w:p>
      <w:pPr>
        <w:spacing w:after="0"/>
        <w:ind w:left="0"/>
        <w:jc w:val="both"/>
      </w:pPr>
      <w:r>
        <w:rPr>
          <w:rFonts w:ascii="Times New Roman"/>
          <w:b w:val="false"/>
          <w:i w:val="false"/>
          <w:color w:val="000000"/>
          <w:sz w:val="28"/>
        </w:rPr>
        <w:t>
      2.1 - регулярное выполнение рекомендаций врачей,</w:t>
      </w:r>
    </w:p>
    <w:bookmarkEnd w:id="4037"/>
    <w:bookmarkStart w:name="z4596" w:id="4038"/>
    <w:p>
      <w:pPr>
        <w:spacing w:after="0"/>
        <w:ind w:left="0"/>
        <w:jc w:val="both"/>
      </w:pPr>
      <w:r>
        <w:rPr>
          <w:rFonts w:ascii="Times New Roman"/>
          <w:b w:val="false"/>
          <w:i w:val="false"/>
          <w:color w:val="000000"/>
          <w:sz w:val="28"/>
        </w:rPr>
        <w:t>
      2.2 - нерегулярное выполнение рекомендаций врачей,</w:t>
      </w:r>
    </w:p>
    <w:bookmarkEnd w:id="4038"/>
    <w:bookmarkStart w:name="z4597" w:id="4039"/>
    <w:p>
      <w:pPr>
        <w:spacing w:after="0"/>
        <w:ind w:left="0"/>
        <w:jc w:val="both"/>
      </w:pPr>
      <w:r>
        <w:rPr>
          <w:rFonts w:ascii="Times New Roman"/>
          <w:b w:val="false"/>
          <w:i w:val="false"/>
          <w:color w:val="000000"/>
          <w:sz w:val="28"/>
        </w:rPr>
        <w:t>
      2.3 - невыполнение рекомендаций;</w:t>
      </w:r>
    </w:p>
    <w:bookmarkEnd w:id="4039"/>
    <w:bookmarkStart w:name="z4598" w:id="4040"/>
    <w:p>
      <w:pPr>
        <w:spacing w:after="0"/>
        <w:ind w:left="0"/>
        <w:jc w:val="both"/>
      </w:pPr>
      <w:r>
        <w:rPr>
          <w:rFonts w:ascii="Times New Roman"/>
          <w:b w:val="false"/>
          <w:i w:val="false"/>
          <w:color w:val="000000"/>
          <w:sz w:val="28"/>
        </w:rPr>
        <w:t>
      3 - криминальное вмешательство;</w:t>
      </w:r>
    </w:p>
    <w:bookmarkEnd w:id="4040"/>
    <w:bookmarkStart w:name="z4599" w:id="4041"/>
    <w:p>
      <w:pPr>
        <w:spacing w:after="0"/>
        <w:ind w:left="0"/>
        <w:jc w:val="both"/>
      </w:pPr>
      <w:r>
        <w:rPr>
          <w:rFonts w:ascii="Times New Roman"/>
          <w:b w:val="false"/>
          <w:i w:val="false"/>
          <w:color w:val="000000"/>
          <w:sz w:val="28"/>
        </w:rPr>
        <w:t>
      4 - отказ от предложенного амбулаторного лечения;</w:t>
      </w:r>
    </w:p>
    <w:bookmarkEnd w:id="4041"/>
    <w:bookmarkStart w:name="z4600" w:id="4042"/>
    <w:p>
      <w:pPr>
        <w:spacing w:after="0"/>
        <w:ind w:left="0"/>
        <w:jc w:val="both"/>
      </w:pPr>
      <w:r>
        <w:rPr>
          <w:rFonts w:ascii="Times New Roman"/>
          <w:b w:val="false"/>
          <w:i w:val="false"/>
          <w:color w:val="000000"/>
          <w:sz w:val="28"/>
        </w:rPr>
        <w:t>
      5 - отказ от госпитализации;</w:t>
      </w:r>
    </w:p>
    <w:bookmarkEnd w:id="4042"/>
    <w:bookmarkStart w:name="z4601" w:id="4043"/>
    <w:p>
      <w:pPr>
        <w:spacing w:after="0"/>
        <w:ind w:left="0"/>
        <w:jc w:val="both"/>
      </w:pPr>
      <w:r>
        <w:rPr>
          <w:rFonts w:ascii="Times New Roman"/>
          <w:b w:val="false"/>
          <w:i w:val="false"/>
          <w:color w:val="000000"/>
          <w:sz w:val="28"/>
        </w:rPr>
        <w:t>
      6 - задержка с обращением за медицинской помощью;</w:t>
      </w:r>
    </w:p>
    <w:bookmarkEnd w:id="4043"/>
    <w:bookmarkStart w:name="z4602" w:id="4044"/>
    <w:p>
      <w:pPr>
        <w:spacing w:after="0"/>
        <w:ind w:left="0"/>
        <w:jc w:val="both"/>
      </w:pPr>
      <w:r>
        <w:rPr>
          <w:rFonts w:ascii="Times New Roman"/>
          <w:b w:val="false"/>
          <w:i w:val="false"/>
          <w:color w:val="000000"/>
          <w:sz w:val="28"/>
        </w:rPr>
        <w:t>
      7 - самовольный уход из стационара.</w:t>
      </w:r>
    </w:p>
    <w:bookmarkEnd w:id="4044"/>
    <w:bookmarkStart w:name="z4603" w:id="4045"/>
    <w:p>
      <w:pPr>
        <w:spacing w:after="0"/>
        <w:ind w:left="0"/>
        <w:jc w:val="both"/>
      </w:pPr>
      <w:r>
        <w:rPr>
          <w:rFonts w:ascii="Times New Roman"/>
          <w:b w:val="false"/>
          <w:i w:val="false"/>
          <w:color w:val="000000"/>
          <w:sz w:val="28"/>
        </w:rPr>
        <w:t>
      Факторы, которые могли бы предотвратить ДОМУ (нужное подчеркнуть):</w:t>
      </w:r>
    </w:p>
    <w:bookmarkEnd w:id="4045"/>
    <w:bookmarkStart w:name="z4604" w:id="4046"/>
    <w:p>
      <w:pPr>
        <w:spacing w:after="0"/>
        <w:ind w:left="0"/>
        <w:jc w:val="both"/>
      </w:pPr>
      <w:r>
        <w:rPr>
          <w:rFonts w:ascii="Times New Roman"/>
          <w:b w:val="false"/>
          <w:i w:val="false"/>
          <w:color w:val="000000"/>
          <w:sz w:val="28"/>
        </w:rPr>
        <w:t>
      1 - своевременная госпитализация пациента;</w:t>
      </w:r>
    </w:p>
    <w:bookmarkEnd w:id="4046"/>
    <w:bookmarkStart w:name="z4605" w:id="4047"/>
    <w:p>
      <w:pPr>
        <w:spacing w:after="0"/>
        <w:ind w:left="0"/>
        <w:jc w:val="both"/>
      </w:pPr>
      <w:r>
        <w:rPr>
          <w:rFonts w:ascii="Times New Roman"/>
          <w:b w:val="false"/>
          <w:i w:val="false"/>
          <w:color w:val="000000"/>
          <w:sz w:val="28"/>
        </w:rPr>
        <w:t>
      2 - социальное благополучие;</w:t>
      </w:r>
    </w:p>
    <w:bookmarkEnd w:id="4047"/>
    <w:bookmarkStart w:name="z4606" w:id="4048"/>
    <w:p>
      <w:pPr>
        <w:spacing w:after="0"/>
        <w:ind w:left="0"/>
        <w:jc w:val="both"/>
      </w:pPr>
      <w:r>
        <w:rPr>
          <w:rFonts w:ascii="Times New Roman"/>
          <w:b w:val="false"/>
          <w:i w:val="false"/>
          <w:color w:val="000000"/>
          <w:sz w:val="28"/>
        </w:rPr>
        <w:t>
      3 - более ранняя диагностика патологического состояния;</w:t>
      </w:r>
    </w:p>
    <w:bookmarkEnd w:id="4048"/>
    <w:bookmarkStart w:name="z4607" w:id="4049"/>
    <w:p>
      <w:pPr>
        <w:spacing w:after="0"/>
        <w:ind w:left="0"/>
        <w:jc w:val="both"/>
      </w:pPr>
      <w:r>
        <w:rPr>
          <w:rFonts w:ascii="Times New Roman"/>
          <w:b w:val="false"/>
          <w:i w:val="false"/>
          <w:color w:val="000000"/>
          <w:sz w:val="28"/>
        </w:rPr>
        <w:t>
      4 - дополнительные методы исследования (УЗИ, рентгенодиагностика и другие исследования);</w:t>
      </w:r>
    </w:p>
    <w:bookmarkEnd w:id="4049"/>
    <w:bookmarkStart w:name="z4608" w:id="4050"/>
    <w:p>
      <w:pPr>
        <w:spacing w:after="0"/>
        <w:ind w:left="0"/>
        <w:jc w:val="both"/>
      </w:pPr>
      <w:r>
        <w:rPr>
          <w:rFonts w:ascii="Times New Roman"/>
          <w:b w:val="false"/>
          <w:i w:val="false"/>
          <w:color w:val="000000"/>
          <w:sz w:val="28"/>
        </w:rPr>
        <w:t>
      5 - правильная трактовка данных клинических и лабораторных исследований, заключений консультантов;</w:t>
      </w:r>
    </w:p>
    <w:bookmarkEnd w:id="4050"/>
    <w:bookmarkStart w:name="z4609" w:id="4051"/>
    <w:p>
      <w:pPr>
        <w:spacing w:after="0"/>
        <w:ind w:left="0"/>
        <w:jc w:val="both"/>
      </w:pPr>
      <w:r>
        <w:rPr>
          <w:rFonts w:ascii="Times New Roman"/>
          <w:b w:val="false"/>
          <w:i w:val="false"/>
          <w:color w:val="000000"/>
          <w:sz w:val="28"/>
        </w:rPr>
        <w:t>
      6 - своевременное адекватное лечение, в том числе оперативное;</w:t>
      </w:r>
    </w:p>
    <w:bookmarkEnd w:id="4051"/>
    <w:bookmarkStart w:name="z4610" w:id="4052"/>
    <w:p>
      <w:pPr>
        <w:spacing w:after="0"/>
        <w:ind w:left="0"/>
        <w:jc w:val="both"/>
      </w:pPr>
      <w:r>
        <w:rPr>
          <w:rFonts w:ascii="Times New Roman"/>
          <w:b w:val="false"/>
          <w:i w:val="false"/>
          <w:color w:val="000000"/>
          <w:sz w:val="28"/>
        </w:rPr>
        <w:t>
      7 - квалификация специалистов.</w:t>
      </w:r>
    </w:p>
    <w:bookmarkEnd w:id="4052"/>
    <w:bookmarkStart w:name="z4611" w:id="4053"/>
    <w:p>
      <w:pPr>
        <w:spacing w:after="0"/>
        <w:ind w:left="0"/>
        <w:jc w:val="both"/>
      </w:pPr>
      <w:r>
        <w:rPr>
          <w:rFonts w:ascii="Times New Roman"/>
          <w:b w:val="false"/>
          <w:i w:val="false"/>
          <w:color w:val="000000"/>
          <w:sz w:val="28"/>
        </w:rPr>
        <w:t>
      Дополнительные сведения (нужное подчеркнуть):</w:t>
      </w:r>
    </w:p>
    <w:bookmarkEnd w:id="4053"/>
    <w:bookmarkStart w:name="z4612" w:id="4054"/>
    <w:p>
      <w:pPr>
        <w:spacing w:after="0"/>
        <w:ind w:left="0"/>
        <w:jc w:val="both"/>
      </w:pPr>
      <w:r>
        <w:rPr>
          <w:rFonts w:ascii="Times New Roman"/>
          <w:b w:val="false"/>
          <w:i w:val="false"/>
          <w:color w:val="000000"/>
          <w:sz w:val="28"/>
        </w:rPr>
        <w:t>
      0 - данных нет;</w:t>
      </w:r>
    </w:p>
    <w:bookmarkEnd w:id="4054"/>
    <w:bookmarkStart w:name="z4613" w:id="4055"/>
    <w:p>
      <w:pPr>
        <w:spacing w:after="0"/>
        <w:ind w:left="0"/>
        <w:jc w:val="both"/>
      </w:pPr>
      <w:r>
        <w:rPr>
          <w:rFonts w:ascii="Times New Roman"/>
          <w:b w:val="false"/>
          <w:i w:val="false"/>
          <w:color w:val="000000"/>
          <w:sz w:val="28"/>
        </w:rPr>
        <w:t>
      1 - ятрогенные причины:</w:t>
      </w:r>
    </w:p>
    <w:bookmarkEnd w:id="4055"/>
    <w:bookmarkStart w:name="z4614" w:id="4056"/>
    <w:p>
      <w:pPr>
        <w:spacing w:after="0"/>
        <w:ind w:left="0"/>
        <w:jc w:val="both"/>
      </w:pPr>
      <w:r>
        <w:rPr>
          <w:rFonts w:ascii="Times New Roman"/>
          <w:b w:val="false"/>
          <w:i w:val="false"/>
          <w:color w:val="000000"/>
          <w:sz w:val="28"/>
        </w:rPr>
        <w:t>
      1.1 – нет, 1.2 – есть _____________________________</w:t>
      </w:r>
    </w:p>
    <w:bookmarkEnd w:id="4056"/>
    <w:bookmarkStart w:name="z4615" w:id="4057"/>
    <w:p>
      <w:pPr>
        <w:spacing w:after="0"/>
        <w:ind w:left="0"/>
        <w:jc w:val="both"/>
      </w:pPr>
      <w:r>
        <w:rPr>
          <w:rFonts w:ascii="Times New Roman"/>
          <w:b w:val="false"/>
          <w:i w:val="false"/>
          <w:color w:val="000000"/>
          <w:sz w:val="28"/>
        </w:rPr>
        <w:t>
      Предотвратимость смерти (нужное подчеркнуть):</w:t>
      </w:r>
    </w:p>
    <w:bookmarkEnd w:id="4057"/>
    <w:bookmarkStart w:name="z4616" w:id="4058"/>
    <w:p>
      <w:pPr>
        <w:spacing w:after="0"/>
        <w:ind w:left="0"/>
        <w:jc w:val="both"/>
      </w:pPr>
      <w:r>
        <w:rPr>
          <w:rFonts w:ascii="Times New Roman"/>
          <w:b w:val="false"/>
          <w:i w:val="false"/>
          <w:color w:val="000000"/>
          <w:sz w:val="28"/>
        </w:rPr>
        <w:t>
      1 – предотвратима;</w:t>
      </w:r>
    </w:p>
    <w:bookmarkEnd w:id="4058"/>
    <w:bookmarkStart w:name="z4617" w:id="4059"/>
    <w:p>
      <w:pPr>
        <w:spacing w:after="0"/>
        <w:ind w:left="0"/>
        <w:jc w:val="both"/>
      </w:pPr>
      <w:r>
        <w:rPr>
          <w:rFonts w:ascii="Times New Roman"/>
          <w:b w:val="false"/>
          <w:i w:val="false"/>
          <w:color w:val="000000"/>
          <w:sz w:val="28"/>
        </w:rPr>
        <w:t>
      2 – условно предотвратима;</w:t>
      </w:r>
    </w:p>
    <w:bookmarkEnd w:id="4059"/>
    <w:bookmarkStart w:name="z4618" w:id="4060"/>
    <w:p>
      <w:pPr>
        <w:spacing w:after="0"/>
        <w:ind w:left="0"/>
        <w:jc w:val="both"/>
      </w:pPr>
      <w:r>
        <w:rPr>
          <w:rFonts w:ascii="Times New Roman"/>
          <w:b w:val="false"/>
          <w:i w:val="false"/>
          <w:color w:val="000000"/>
          <w:sz w:val="28"/>
        </w:rPr>
        <w:t>
      3 – непредотвратима.</w:t>
      </w:r>
    </w:p>
    <w:bookmarkEnd w:id="4060"/>
    <w:bookmarkStart w:name="z4619" w:id="4061"/>
    <w:p>
      <w:pPr>
        <w:spacing w:after="0"/>
        <w:ind w:left="0"/>
        <w:jc w:val="both"/>
      </w:pPr>
      <w:r>
        <w:rPr>
          <w:rFonts w:ascii="Times New Roman"/>
          <w:b w:val="false"/>
          <w:i w:val="false"/>
          <w:color w:val="000000"/>
          <w:sz w:val="28"/>
        </w:rPr>
        <w:t>
      Дата заполнения карты "__" __________ 20 __ жыл (год)</w:t>
      </w:r>
    </w:p>
    <w:bookmarkEnd w:id="4061"/>
    <w:bookmarkStart w:name="z4620" w:id="4062"/>
    <w:p>
      <w:pPr>
        <w:spacing w:after="0"/>
        <w:ind w:left="0"/>
        <w:jc w:val="both"/>
      </w:pPr>
      <w:r>
        <w:rPr>
          <w:rFonts w:ascii="Times New Roman"/>
          <w:b w:val="false"/>
          <w:i w:val="false"/>
          <w:color w:val="000000"/>
          <w:sz w:val="28"/>
        </w:rPr>
        <w:t>
      ФИО (при его наличии) (при его наличии) оператора _____________________</w:t>
      </w:r>
    </w:p>
    <w:bookmarkEnd w:id="4062"/>
    <w:bookmarkStart w:name="z4621" w:id="4063"/>
    <w:p>
      <w:pPr>
        <w:spacing w:after="0"/>
        <w:ind w:left="0"/>
        <w:jc w:val="both"/>
      </w:pPr>
      <w:r>
        <w:rPr>
          <w:rFonts w:ascii="Times New Roman"/>
          <w:b w:val="false"/>
          <w:i w:val="false"/>
          <w:color w:val="000000"/>
          <w:sz w:val="28"/>
        </w:rPr>
        <w:t>
      Дата ввода карты "___" _________ 20 ___ жыл (год)</w:t>
      </w:r>
    </w:p>
    <w:bookmarkEnd w:id="4063"/>
    <w:bookmarkStart w:name="z4622" w:id="4064"/>
    <w:p>
      <w:pPr>
        <w:spacing w:after="0"/>
        <w:ind w:left="0"/>
        <w:jc w:val="both"/>
      </w:pPr>
      <w:r>
        <w:rPr>
          <w:rFonts w:ascii="Times New Roman"/>
          <w:b w:val="false"/>
          <w:i w:val="false"/>
          <w:color w:val="000000"/>
          <w:sz w:val="28"/>
        </w:rPr>
        <w:t>
      Примечание: расшифровка аббревиатур</w:t>
      </w:r>
    </w:p>
    <w:bookmarkEnd w:id="4064"/>
    <w:bookmarkStart w:name="z4623" w:id="4065"/>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bookmarkEnd w:id="4065"/>
    <w:bookmarkStart w:name="z4624" w:id="4066"/>
    <w:p>
      <w:pPr>
        <w:spacing w:after="0"/>
        <w:ind w:left="0"/>
        <w:jc w:val="both"/>
      </w:pPr>
      <w:r>
        <w:rPr>
          <w:rFonts w:ascii="Times New Roman"/>
          <w:b w:val="false"/>
          <w:i w:val="false"/>
          <w:color w:val="000000"/>
          <w:sz w:val="28"/>
        </w:rPr>
        <w:t>
      ГОБМП – гарантированный объем бесплатной медицинской помощи</w:t>
      </w:r>
    </w:p>
    <w:bookmarkEnd w:id="4066"/>
    <w:bookmarkStart w:name="z4625" w:id="4067"/>
    <w:p>
      <w:pPr>
        <w:spacing w:after="0"/>
        <w:ind w:left="0"/>
        <w:jc w:val="both"/>
      </w:pPr>
      <w:r>
        <w:rPr>
          <w:rFonts w:ascii="Times New Roman"/>
          <w:b w:val="false"/>
          <w:i w:val="false"/>
          <w:color w:val="000000"/>
          <w:sz w:val="28"/>
        </w:rPr>
        <w:t>
      УЗИ – ультразвуковое исследование</w:t>
      </w:r>
    </w:p>
    <w:bookmarkEnd w:id="4067"/>
    <w:bookmarkStart w:name="z4626" w:id="4068"/>
    <w:p>
      <w:pPr>
        <w:spacing w:after="0"/>
        <w:ind w:left="0"/>
        <w:jc w:val="left"/>
      </w:pPr>
      <w:r>
        <w:rPr>
          <w:rFonts w:ascii="Times New Roman"/>
          <w:b/>
          <w:i w:val="false"/>
          <w:color w:val="000000"/>
        </w:rPr>
        <w:t xml:space="preserve"> Форма № 045/у "Медицинское свидетельство о смерти № __________" Дата выдачи "____"______20 ___ год (предварительное, окончательное, взамен предварительного, окончательного № _____)</w:t>
      </w:r>
    </w:p>
    <w:bookmarkEnd w:id="4068"/>
    <w:bookmarkStart w:name="z4627" w:id="4069"/>
    <w:p>
      <w:pPr>
        <w:spacing w:after="0"/>
        <w:ind w:left="0"/>
        <w:jc w:val="both"/>
      </w:pPr>
      <w:r>
        <w:rPr>
          <w:rFonts w:ascii="Times New Roman"/>
          <w:b w:val="false"/>
          <w:i w:val="false"/>
          <w:color w:val="000000"/>
          <w:sz w:val="28"/>
        </w:rPr>
        <w:t>
      1. Фамилия, имя, отчество умершего (при его наличии)</w:t>
      </w:r>
    </w:p>
    <w:bookmarkEnd w:id="4069"/>
    <w:bookmarkStart w:name="z4628" w:id="4070"/>
    <w:p>
      <w:pPr>
        <w:spacing w:after="0"/>
        <w:ind w:left="0"/>
        <w:jc w:val="both"/>
      </w:pPr>
      <w:r>
        <w:rPr>
          <w:rFonts w:ascii="Times New Roman"/>
          <w:b w:val="false"/>
          <w:i w:val="false"/>
          <w:color w:val="000000"/>
          <w:sz w:val="28"/>
        </w:rPr>
        <w:t>
      _________________________________________</w:t>
      </w:r>
    </w:p>
    <w:bookmarkEnd w:id="4070"/>
    <w:bookmarkStart w:name="z4629" w:id="4071"/>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4071"/>
    <w:bookmarkStart w:name="z4630" w:id="4072"/>
    <w:p>
      <w:pPr>
        <w:spacing w:after="0"/>
        <w:ind w:left="0"/>
        <w:jc w:val="both"/>
      </w:pPr>
      <w:r>
        <w:rPr>
          <w:rFonts w:ascii="Times New Roman"/>
          <w:b w:val="false"/>
          <w:i w:val="false"/>
          <w:color w:val="000000"/>
          <w:sz w:val="28"/>
        </w:rPr>
        <w:t>
      2. Индивидуальный идентификационный номер __________</w:t>
      </w:r>
    </w:p>
    <w:bookmarkEnd w:id="4072"/>
    <w:bookmarkStart w:name="z4631" w:id="4073"/>
    <w:p>
      <w:pPr>
        <w:spacing w:after="0"/>
        <w:ind w:left="0"/>
        <w:jc w:val="both"/>
      </w:pPr>
      <w:r>
        <w:rPr>
          <w:rFonts w:ascii="Times New Roman"/>
          <w:b w:val="false"/>
          <w:i w:val="false"/>
          <w:color w:val="000000"/>
          <w:sz w:val="28"/>
        </w:rPr>
        <w:t>
      3. Пол: мужской - 1, женский – 2 (подчеркнуть)</w:t>
      </w:r>
    </w:p>
    <w:bookmarkEnd w:id="4073"/>
    <w:bookmarkStart w:name="z4632" w:id="4074"/>
    <w:p>
      <w:pPr>
        <w:spacing w:after="0"/>
        <w:ind w:left="0"/>
        <w:jc w:val="both"/>
      </w:pPr>
      <w:r>
        <w:rPr>
          <w:rFonts w:ascii="Times New Roman"/>
          <w:b w:val="false"/>
          <w:i w:val="false"/>
          <w:color w:val="000000"/>
          <w:sz w:val="28"/>
        </w:rPr>
        <w:t>
      4. Дата рождения ______________ число ________ месяц ___________ год</w:t>
      </w:r>
    </w:p>
    <w:bookmarkEnd w:id="4074"/>
    <w:bookmarkStart w:name="z4633" w:id="4075"/>
    <w:p>
      <w:pPr>
        <w:spacing w:after="0"/>
        <w:ind w:left="0"/>
        <w:jc w:val="both"/>
      </w:pPr>
      <w:r>
        <w:rPr>
          <w:rFonts w:ascii="Times New Roman"/>
          <w:b w:val="false"/>
          <w:i w:val="false"/>
          <w:color w:val="000000"/>
          <w:sz w:val="28"/>
        </w:rPr>
        <w:t>
      5. Дата смерти ______________ число ________ месяц ___________ год</w:t>
      </w:r>
    </w:p>
    <w:bookmarkEnd w:id="4075"/>
    <w:bookmarkStart w:name="z4634" w:id="4076"/>
    <w:p>
      <w:pPr>
        <w:spacing w:after="0"/>
        <w:ind w:left="0"/>
        <w:jc w:val="both"/>
      </w:pPr>
      <w:r>
        <w:rPr>
          <w:rFonts w:ascii="Times New Roman"/>
          <w:b w:val="false"/>
          <w:i w:val="false"/>
          <w:color w:val="000000"/>
          <w:sz w:val="28"/>
        </w:rPr>
        <w:t>
      1 для детей, умерших в возрасте до 1 года: доношенный, недоношенный</w:t>
      </w:r>
    </w:p>
    <w:bookmarkEnd w:id="4076"/>
    <w:bookmarkStart w:name="z4635" w:id="4077"/>
    <w:p>
      <w:pPr>
        <w:spacing w:after="0"/>
        <w:ind w:left="0"/>
        <w:jc w:val="both"/>
      </w:pPr>
      <w:r>
        <w:rPr>
          <w:rFonts w:ascii="Times New Roman"/>
          <w:b w:val="false"/>
          <w:i w:val="false"/>
          <w:color w:val="000000"/>
          <w:sz w:val="28"/>
        </w:rPr>
        <w:t>
      масса (вес) при рождении: грамм, рост см, число месяцев и дней жизни, по счету ребенок у матери, возраст матери</w:t>
      </w:r>
    </w:p>
    <w:bookmarkEnd w:id="4077"/>
    <w:bookmarkStart w:name="z4636" w:id="4078"/>
    <w:p>
      <w:pPr>
        <w:spacing w:after="0"/>
        <w:ind w:left="0"/>
        <w:jc w:val="both"/>
      </w:pPr>
      <w:r>
        <w:rPr>
          <w:rFonts w:ascii="Times New Roman"/>
          <w:b w:val="false"/>
          <w:i w:val="false"/>
          <w:color w:val="000000"/>
          <w:sz w:val="28"/>
        </w:rPr>
        <w:t>
      критерии живорождения (дыхание, сердцебиение, пульсация пуповины, произвольное сокращение мускулатуры)</w:t>
      </w:r>
    </w:p>
    <w:bookmarkEnd w:id="4078"/>
    <w:bookmarkStart w:name="z4637" w:id="4079"/>
    <w:p>
      <w:pPr>
        <w:spacing w:after="0"/>
        <w:ind w:left="0"/>
        <w:jc w:val="both"/>
      </w:pPr>
      <w:r>
        <w:rPr>
          <w:rFonts w:ascii="Times New Roman"/>
          <w:b w:val="false"/>
          <w:i w:val="false"/>
          <w:color w:val="000000"/>
          <w:sz w:val="28"/>
        </w:rPr>
        <w:t>
      6. Место последнего жительства умершего</w:t>
      </w:r>
    </w:p>
    <w:bookmarkEnd w:id="4079"/>
    <w:bookmarkStart w:name="z4638" w:id="4080"/>
    <w:p>
      <w:pPr>
        <w:spacing w:after="0"/>
        <w:ind w:left="0"/>
        <w:jc w:val="both"/>
      </w:pPr>
      <w:r>
        <w:rPr>
          <w:rFonts w:ascii="Times New Roman"/>
          <w:b w:val="false"/>
          <w:i w:val="false"/>
          <w:color w:val="000000"/>
          <w:sz w:val="28"/>
        </w:rPr>
        <w:t>
      7. Место смерти</w:t>
      </w:r>
    </w:p>
    <w:bookmarkEnd w:id="4080"/>
    <w:bookmarkStart w:name="z4639" w:id="4081"/>
    <w:p>
      <w:pPr>
        <w:spacing w:after="0"/>
        <w:ind w:left="0"/>
        <w:jc w:val="both"/>
      </w:pPr>
      <w:r>
        <w:rPr>
          <w:rFonts w:ascii="Times New Roman"/>
          <w:b w:val="false"/>
          <w:i w:val="false"/>
          <w:color w:val="000000"/>
          <w:sz w:val="28"/>
        </w:rPr>
        <w:t>
      8. Смерть последовала: (в стационаре, дома, в другом месте, при наступлении смерти от травм, отравлений и других воздействий внешних причин: на месте происшествия, при транспортировке)</w:t>
      </w:r>
    </w:p>
    <w:bookmarkEnd w:id="4081"/>
    <w:bookmarkStart w:name="z4640" w:id="4082"/>
    <w:p>
      <w:pPr>
        <w:spacing w:after="0"/>
        <w:ind w:left="0"/>
        <w:jc w:val="both"/>
      </w:pPr>
      <w:r>
        <w:rPr>
          <w:rFonts w:ascii="Times New Roman"/>
          <w:b w:val="false"/>
          <w:i w:val="false"/>
          <w:color w:val="000000"/>
          <w:sz w:val="28"/>
        </w:rPr>
        <w:t>
      9. Национальность</w:t>
      </w:r>
    </w:p>
    <w:bookmarkEnd w:id="4082"/>
    <w:bookmarkStart w:name="z4641" w:id="4083"/>
    <w:p>
      <w:pPr>
        <w:spacing w:after="0"/>
        <w:ind w:left="0"/>
        <w:jc w:val="both"/>
      </w:pPr>
      <w:r>
        <w:rPr>
          <w:rFonts w:ascii="Times New Roman"/>
          <w:b w:val="false"/>
          <w:i w:val="false"/>
          <w:color w:val="000000"/>
          <w:sz w:val="28"/>
        </w:rPr>
        <w:t>
      10. Семейное положение</w:t>
      </w:r>
    </w:p>
    <w:bookmarkEnd w:id="4083"/>
    <w:bookmarkStart w:name="z4642" w:id="4084"/>
    <w:p>
      <w:pPr>
        <w:spacing w:after="0"/>
        <w:ind w:left="0"/>
        <w:jc w:val="both"/>
      </w:pPr>
      <w:r>
        <w:rPr>
          <w:rFonts w:ascii="Times New Roman"/>
          <w:b w:val="false"/>
          <w:i w:val="false"/>
          <w:color w:val="000000"/>
          <w:sz w:val="28"/>
        </w:rPr>
        <w:t>
      11. Образование</w:t>
      </w:r>
    </w:p>
    <w:bookmarkEnd w:id="4084"/>
    <w:bookmarkStart w:name="z4643" w:id="4085"/>
    <w:p>
      <w:pPr>
        <w:spacing w:after="0"/>
        <w:ind w:left="0"/>
        <w:jc w:val="both"/>
      </w:pPr>
      <w:r>
        <w:rPr>
          <w:rFonts w:ascii="Times New Roman"/>
          <w:b w:val="false"/>
          <w:i w:val="false"/>
          <w:color w:val="000000"/>
          <w:sz w:val="28"/>
        </w:rPr>
        <w:t>
      12. Место работы и должность</w:t>
      </w:r>
    </w:p>
    <w:bookmarkEnd w:id="4085"/>
    <w:bookmarkStart w:name="z4644" w:id="4086"/>
    <w:p>
      <w:pPr>
        <w:spacing w:after="0"/>
        <w:ind w:left="0"/>
        <w:jc w:val="both"/>
      </w:pPr>
      <w:r>
        <w:rPr>
          <w:rFonts w:ascii="Times New Roman"/>
          <w:b w:val="false"/>
          <w:i w:val="false"/>
          <w:color w:val="000000"/>
          <w:sz w:val="28"/>
        </w:rPr>
        <w:t>
      13. Причина смерти</w:t>
      </w:r>
    </w:p>
    <w:bookmarkEnd w:id="4086"/>
    <w:bookmarkStart w:name="z4645" w:id="4087"/>
    <w:p>
      <w:pPr>
        <w:spacing w:after="0"/>
        <w:ind w:left="0"/>
        <w:jc w:val="both"/>
      </w:pPr>
      <w:r>
        <w:rPr>
          <w:rFonts w:ascii="Times New Roman"/>
          <w:b w:val="false"/>
          <w:i w:val="false"/>
          <w:color w:val="000000"/>
          <w:sz w:val="28"/>
        </w:rPr>
        <w:t>
      14. При наступлении смерти от несчастного случая, отравления или травмы:</w:t>
      </w:r>
    </w:p>
    <w:bookmarkEnd w:id="4087"/>
    <w:bookmarkStart w:name="z4646" w:id="4088"/>
    <w:p>
      <w:pPr>
        <w:spacing w:after="0"/>
        <w:ind w:left="0"/>
        <w:jc w:val="both"/>
      </w:pPr>
      <w:r>
        <w:rPr>
          <w:rFonts w:ascii="Times New Roman"/>
          <w:b w:val="false"/>
          <w:i w:val="false"/>
          <w:color w:val="000000"/>
          <w:sz w:val="28"/>
        </w:rPr>
        <w:t>
      а) дата травмы (отравления)</w:t>
      </w:r>
    </w:p>
    <w:bookmarkEnd w:id="4088"/>
    <w:bookmarkStart w:name="z4647" w:id="4089"/>
    <w:p>
      <w:pPr>
        <w:spacing w:after="0"/>
        <w:ind w:left="0"/>
        <w:jc w:val="both"/>
      </w:pPr>
      <w:r>
        <w:rPr>
          <w:rFonts w:ascii="Times New Roman"/>
          <w:b w:val="false"/>
          <w:i w:val="false"/>
          <w:color w:val="000000"/>
          <w:sz w:val="28"/>
        </w:rPr>
        <w:t>
      б) при несчастных случаях вне производства вид травмы</w:t>
      </w:r>
    </w:p>
    <w:bookmarkEnd w:id="4089"/>
    <w:bookmarkStart w:name="z4648" w:id="4090"/>
    <w:p>
      <w:pPr>
        <w:spacing w:after="0"/>
        <w:ind w:left="0"/>
        <w:jc w:val="both"/>
      </w:pPr>
      <w:r>
        <w:rPr>
          <w:rFonts w:ascii="Times New Roman"/>
          <w:b w:val="false"/>
          <w:i w:val="false"/>
          <w:color w:val="000000"/>
          <w:sz w:val="28"/>
        </w:rPr>
        <w:t>
      в) место и обстоятельства, при которых произошла травма, отравление (указать подробно)</w:t>
      </w:r>
    </w:p>
    <w:bookmarkEnd w:id="40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Причина смерти</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49" w:id="4091"/>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 _______________________________</w:t>
      </w:r>
    </w:p>
    <w:bookmarkEnd w:id="40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50" w:id="4092"/>
    <w:p>
      <w:pPr>
        <w:spacing w:after="0"/>
        <w:ind w:left="0"/>
        <w:jc w:val="both"/>
      </w:pPr>
      <w:r>
        <w:rPr>
          <w:rFonts w:ascii="Times New Roman"/>
          <w:b w:val="false"/>
          <w:i w:val="false"/>
          <w:color w:val="000000"/>
          <w:sz w:val="28"/>
        </w:rPr>
        <w:t>
      При наступлении смерти женщины:</w:t>
      </w:r>
    </w:p>
    <w:bookmarkEnd w:id="4092"/>
    <w:bookmarkStart w:name="z4651" w:id="4093"/>
    <w:p>
      <w:pPr>
        <w:spacing w:after="0"/>
        <w:ind w:left="0"/>
        <w:jc w:val="both"/>
      </w:pPr>
      <w:r>
        <w:rPr>
          <w:rFonts w:ascii="Times New Roman"/>
          <w:b w:val="false"/>
          <w:i w:val="false"/>
          <w:color w:val="000000"/>
          <w:sz w:val="28"/>
        </w:rPr>
        <w:t>
      10. Дата последней беременности</w:t>
      </w:r>
    </w:p>
    <w:bookmarkEnd w:id="4093"/>
    <w:bookmarkStart w:name="z4652" w:id="4094"/>
    <w:p>
      <w:pPr>
        <w:spacing w:after="0"/>
        <w:ind w:left="0"/>
        <w:jc w:val="both"/>
      </w:pPr>
      <w:r>
        <w:rPr>
          <w:rFonts w:ascii="Times New Roman"/>
          <w:b w:val="false"/>
          <w:i w:val="false"/>
          <w:color w:val="000000"/>
          <w:sz w:val="28"/>
        </w:rPr>
        <w:t>
      11. Исход последней беременности</w:t>
      </w:r>
    </w:p>
    <w:bookmarkEnd w:id="4094"/>
    <w:bookmarkStart w:name="z4653" w:id="4095"/>
    <w:p>
      <w:pPr>
        <w:spacing w:after="0"/>
        <w:ind w:left="0"/>
        <w:jc w:val="both"/>
      </w:pPr>
      <w:r>
        <w:rPr>
          <w:rFonts w:ascii="Times New Roman"/>
          <w:b w:val="false"/>
          <w:i w:val="false"/>
          <w:color w:val="000000"/>
          <w:sz w:val="28"/>
        </w:rPr>
        <w:t>
      12. Наименование медицинской организации, выдавшей свидетельство</w:t>
      </w:r>
    </w:p>
    <w:bookmarkEnd w:id="4095"/>
    <w:bookmarkStart w:name="z4654" w:id="4096"/>
    <w:p>
      <w:pPr>
        <w:spacing w:after="0"/>
        <w:ind w:left="0"/>
        <w:jc w:val="both"/>
      </w:pPr>
      <w:r>
        <w:rPr>
          <w:rFonts w:ascii="Times New Roman"/>
          <w:b w:val="false"/>
          <w:i w:val="false"/>
          <w:color w:val="000000"/>
          <w:sz w:val="28"/>
        </w:rPr>
        <w:t>
      13. Фамилия, имя, отчество, должность медицинского работника, выдавшего свидетельство</w:t>
      </w:r>
    </w:p>
    <w:bookmarkEnd w:id="4096"/>
    <w:bookmarkStart w:name="z4655" w:id="4097"/>
    <w:p>
      <w:pPr>
        <w:spacing w:after="0"/>
        <w:ind w:left="0"/>
        <w:jc w:val="both"/>
      </w:pPr>
      <w:r>
        <w:rPr>
          <w:rFonts w:ascii="Times New Roman"/>
          <w:b w:val="false"/>
          <w:i w:val="false"/>
          <w:color w:val="000000"/>
          <w:sz w:val="28"/>
        </w:rPr>
        <w:t>
      14. Фамилия, имя, отчество, лица, получившего свидетельство</w:t>
      </w:r>
    </w:p>
    <w:bookmarkEnd w:id="4097"/>
    <w:bookmarkStart w:name="z4656" w:id="4098"/>
    <w:p>
      <w:pPr>
        <w:spacing w:after="0"/>
        <w:ind w:left="0"/>
        <w:jc w:val="both"/>
      </w:pPr>
      <w:r>
        <w:rPr>
          <w:rFonts w:ascii="Times New Roman"/>
          <w:b w:val="false"/>
          <w:i w:val="false"/>
          <w:color w:val="000000"/>
          <w:sz w:val="28"/>
        </w:rPr>
        <w:t>
      15. Причина смерти установлена: ФИО (при его наличии), идентификатор</w:t>
      </w:r>
    </w:p>
    <w:bookmarkEnd w:id="40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Причина смерти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57" w:id="4099"/>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w:t>
      </w:r>
    </w:p>
    <w:bookmarkEnd w:id="4099"/>
    <w:bookmarkStart w:name="z4658" w:id="4100"/>
    <w:p>
      <w:pPr>
        <w:spacing w:after="0"/>
        <w:ind w:left="0"/>
        <w:jc w:val="both"/>
      </w:pPr>
      <w:r>
        <w:rPr>
          <w:rFonts w:ascii="Times New Roman"/>
          <w:b w:val="false"/>
          <w:i w:val="false"/>
          <w:color w:val="000000"/>
          <w:sz w:val="28"/>
        </w:rPr>
        <w:t>
      18. При наступлении смерти женщины:</w:t>
      </w:r>
    </w:p>
    <w:bookmarkEnd w:id="4100"/>
    <w:bookmarkStart w:name="z4659" w:id="4101"/>
    <w:p>
      <w:pPr>
        <w:spacing w:after="0"/>
        <w:ind w:left="0"/>
        <w:jc w:val="both"/>
      </w:pPr>
      <w:r>
        <w:rPr>
          <w:rFonts w:ascii="Times New Roman"/>
          <w:b w:val="false"/>
          <w:i w:val="false"/>
          <w:color w:val="000000"/>
          <w:sz w:val="28"/>
        </w:rPr>
        <w:t>
      18.1 умерла беременной (независимо от продолжительности и локализации беременности);</w:t>
      </w:r>
    </w:p>
    <w:bookmarkEnd w:id="4101"/>
    <w:bookmarkStart w:name="z4660" w:id="4102"/>
    <w:p>
      <w:pPr>
        <w:spacing w:after="0"/>
        <w:ind w:left="0"/>
        <w:jc w:val="both"/>
      </w:pPr>
      <w:r>
        <w:rPr>
          <w:rFonts w:ascii="Times New Roman"/>
          <w:b w:val="false"/>
          <w:i w:val="false"/>
          <w:color w:val="000000"/>
          <w:sz w:val="28"/>
        </w:rPr>
        <w:t>
      18.2 в процессе родов (аборта)</w:t>
      </w:r>
    </w:p>
    <w:bookmarkEnd w:id="4102"/>
    <w:bookmarkStart w:name="z4661" w:id="4103"/>
    <w:p>
      <w:pPr>
        <w:spacing w:after="0"/>
        <w:ind w:left="0"/>
        <w:jc w:val="both"/>
      </w:pPr>
      <w:r>
        <w:rPr>
          <w:rFonts w:ascii="Times New Roman"/>
          <w:b w:val="false"/>
          <w:i w:val="false"/>
          <w:color w:val="000000"/>
          <w:sz w:val="28"/>
        </w:rPr>
        <w:t>
      18.3 в течение 42 дней после родов (аборта)</w:t>
      </w:r>
    </w:p>
    <w:bookmarkEnd w:id="4103"/>
    <w:bookmarkStart w:name="z4662" w:id="4104"/>
    <w:p>
      <w:pPr>
        <w:spacing w:after="0"/>
        <w:ind w:left="0"/>
        <w:jc w:val="both"/>
      </w:pPr>
      <w:r>
        <w:rPr>
          <w:rFonts w:ascii="Times New Roman"/>
          <w:b w:val="false"/>
          <w:i w:val="false"/>
          <w:color w:val="000000"/>
          <w:sz w:val="28"/>
        </w:rPr>
        <w:t>
      18.4 в течение 43-365 дней после окончания беременности, родов</w:t>
      </w:r>
    </w:p>
    <w:bookmarkEnd w:id="4104"/>
    <w:bookmarkStart w:name="z4663" w:id="4105"/>
    <w:p>
      <w:pPr>
        <w:spacing w:after="0"/>
        <w:ind w:left="0"/>
        <w:jc w:val="both"/>
      </w:pPr>
      <w:r>
        <w:rPr>
          <w:rFonts w:ascii="Times New Roman"/>
          <w:b w:val="false"/>
          <w:i w:val="false"/>
          <w:color w:val="000000"/>
          <w:sz w:val="28"/>
        </w:rPr>
        <w:t>
      19. Дополнительные сведения:</w:t>
      </w:r>
    </w:p>
    <w:bookmarkEnd w:id="4105"/>
    <w:bookmarkStart w:name="z4664" w:id="4106"/>
    <w:p>
      <w:pPr>
        <w:spacing w:after="0"/>
        <w:ind w:left="0"/>
        <w:jc w:val="both"/>
      </w:pPr>
      <w:r>
        <w:rPr>
          <w:rFonts w:ascii="Times New Roman"/>
          <w:b w:val="false"/>
          <w:i w:val="false"/>
          <w:color w:val="000000"/>
          <w:sz w:val="28"/>
        </w:rPr>
        <w:t>
      20. Наименование организации здравоохранения, выдавшей свидетельство, его адрес</w:t>
      </w:r>
    </w:p>
    <w:bookmarkEnd w:id="4106"/>
    <w:bookmarkStart w:name="z4665" w:id="4107"/>
    <w:p>
      <w:pPr>
        <w:spacing w:after="0"/>
        <w:ind w:left="0"/>
        <w:jc w:val="both"/>
      </w:pPr>
      <w:r>
        <w:rPr>
          <w:rFonts w:ascii="Times New Roman"/>
          <w:b w:val="false"/>
          <w:i w:val="false"/>
          <w:color w:val="000000"/>
          <w:sz w:val="28"/>
        </w:rPr>
        <w:t>
      21. Фамилия, имя, отчество (при его наличии), идентификатор, должность медицинского работника, выдавшего свидетельство</w:t>
      </w:r>
    </w:p>
    <w:bookmarkEnd w:id="4107"/>
    <w:bookmarkStart w:name="z4666" w:id="4108"/>
    <w:p>
      <w:pPr>
        <w:spacing w:after="0"/>
        <w:ind w:left="0"/>
        <w:jc w:val="both"/>
      </w:pPr>
      <w:r>
        <w:rPr>
          <w:rFonts w:ascii="Times New Roman"/>
          <w:b w:val="false"/>
          <w:i w:val="false"/>
          <w:color w:val="000000"/>
          <w:sz w:val="28"/>
        </w:rPr>
        <w:t>
      Идентификатор медицинской организации</w:t>
      </w:r>
    </w:p>
    <w:bookmarkEnd w:id="4108"/>
    <w:bookmarkStart w:name="z4667" w:id="4109"/>
    <w:p>
      <w:pPr>
        <w:spacing w:after="0"/>
        <w:ind w:left="0"/>
        <w:jc w:val="both"/>
      </w:pPr>
      <w:r>
        <w:rPr>
          <w:rFonts w:ascii="Times New Roman"/>
          <w:b w:val="false"/>
          <w:i w:val="false"/>
          <w:color w:val="000000"/>
          <w:sz w:val="28"/>
        </w:rPr>
        <w:t>
      Идентификатор медицинского работника, выдавшего свидетельство или физического лица, занимающегося частной медицинской практикой</w:t>
      </w:r>
    </w:p>
    <w:bookmarkEnd w:id="4109"/>
    <w:bookmarkStart w:name="z4668" w:id="4110"/>
    <w:p>
      <w:pPr>
        <w:spacing w:after="0"/>
        <w:ind w:left="0"/>
        <w:jc w:val="both"/>
      </w:pPr>
      <w:r>
        <w:rPr>
          <w:rFonts w:ascii="Times New Roman"/>
          <w:b w:val="false"/>
          <w:i w:val="false"/>
          <w:color w:val="000000"/>
          <w:sz w:val="28"/>
        </w:rPr>
        <w:t>
      Примечание:</w:t>
      </w:r>
    </w:p>
    <w:bookmarkEnd w:id="4110"/>
    <w:bookmarkStart w:name="z4669" w:id="4111"/>
    <w:p>
      <w:pPr>
        <w:spacing w:after="0"/>
        <w:ind w:left="0"/>
        <w:jc w:val="both"/>
      </w:pPr>
      <w:r>
        <w:rPr>
          <w:rFonts w:ascii="Times New Roman"/>
          <w:b w:val="false"/>
          <w:i w:val="false"/>
          <w:color w:val="000000"/>
          <w:sz w:val="28"/>
        </w:rPr>
        <w:t>
      Медицинское свидетельство о смерти формировать и распечатывать только из информационной системы. Для детей, умерших в возрасте до 1 года, заполняется в отношении матери</w:t>
      </w:r>
    </w:p>
    <w:bookmarkEnd w:id="4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0" w:id="4112"/>
          <w:p>
            <w:pPr>
              <w:spacing w:after="0"/>
              <w:ind w:left="0"/>
              <w:jc w:val="both"/>
            </w:pPr>
            <w:r>
              <w:rPr>
                <w:rFonts w:ascii="Times New Roman"/>
                <w:b/>
                <w:i w:val="false"/>
                <w:color w:val="000000"/>
              </w:rPr>
              <w:t xml:space="preserve"> Форма № 046/у "Медицинское свидетельство о перинатальной смерти № ______</w:t>
            </w:r>
          </w:p>
          <w:bookmarkEnd w:id="4112"/>
          <w:bookmarkStart w:name="z4671" w:id="4113"/>
          <w:p>
            <w:pPr>
              <w:spacing w:after="0"/>
              <w:ind w:left="0"/>
              <w:jc w:val="both"/>
            </w:pPr>
            <w:r>
              <w:rPr>
                <w:rFonts w:ascii="Times New Roman"/>
                <w:b/>
                <w:i w:val="false"/>
                <w:color w:val="000000"/>
              </w:rPr>
              <w:t xml:space="preserve"> (окончательное, предварительное, взамен предварительного № _________)"</w:t>
            </w:r>
          </w:p>
          <w:bookmarkEnd w:id="4113"/>
          <w:bookmarkStart w:name="z4672" w:id="4114"/>
          <w:p>
            <w:pPr>
              <w:spacing w:after="20"/>
              <w:ind w:left="20"/>
              <w:jc w:val="both"/>
            </w:pPr>
            <w:r>
              <w:rPr>
                <w:rFonts w:ascii="Times New Roman"/>
                <w:b w:val="false"/>
                <w:i w:val="false"/>
                <w:color w:val="000000"/>
                <w:sz w:val="20"/>
              </w:rPr>
              <w:t>
Дата выдачи</w:t>
            </w:r>
          </w:p>
          <w:bookmarkEnd w:id="4114"/>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мертворожденный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3" w:id="4115"/>
                <w:p>
                  <w:pPr>
                    <w:spacing w:after="20"/>
                    <w:ind w:left="20"/>
                    <w:jc w:val="both"/>
                  </w:pPr>
                  <w:r>
                    <w:rPr>
                      <w:rFonts w:ascii="Times New Roman"/>
                      <w:b w:val="false"/>
                      <w:i w:val="false"/>
                      <w:color w:val="000000"/>
                      <w:sz w:val="20"/>
                    </w:rPr>
                    <w:t>
2 -</w:t>
                  </w:r>
                </w:p>
                <w:bookmarkEnd w:id="4115"/>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умер на 1-й неделе жизни</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4116"/>
          <w:p>
            <w:pPr>
              <w:spacing w:after="20"/>
              <w:ind w:left="20"/>
              <w:jc w:val="both"/>
            </w:pPr>
            <w:r>
              <w:rPr>
                <w:rFonts w:ascii="Times New Roman"/>
                <w:b w:val="false"/>
                <w:i w:val="false"/>
                <w:color w:val="000000"/>
                <w:sz w:val="20"/>
              </w:rPr>
              <w:t>
Место для шифра</w:t>
            </w:r>
          </w:p>
          <w:bookmarkEnd w:id="4116"/>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8" w:id="4117"/>
          <w:p>
            <w:pPr>
              <w:spacing w:after="20"/>
              <w:ind w:left="20"/>
              <w:jc w:val="both"/>
            </w:pPr>
            <w:r>
              <w:rPr>
                <w:rFonts w:ascii="Times New Roman"/>
                <w:b w:val="false"/>
                <w:i w:val="false"/>
                <w:color w:val="000000"/>
                <w:sz w:val="20"/>
              </w:rPr>
              <w:t>
1. Фамилия, имя, отчество (при его наличии) умершего (мертворожденного)</w:t>
            </w:r>
          </w:p>
          <w:bookmarkEnd w:id="4117"/>
          <w:p>
            <w:pPr>
              <w:spacing w:after="20"/>
              <w:ind w:left="20"/>
              <w:jc w:val="both"/>
            </w:pPr>
            <w:r>
              <w:rPr>
                <w:rFonts w:ascii="Times New Roman"/>
                <w:b w:val="false"/>
                <w:i w:val="false"/>
                <w:color w:val="000000"/>
                <w:sz w:val="20"/>
              </w:rPr>
              <w:t>
</w:t>
            </w:r>
            <w:r>
              <w:rPr>
                <w:rFonts w:ascii="Times New Roman"/>
                <w:b w:val="false"/>
                <w:i w:val="false"/>
                <w:color w:val="000000"/>
                <w:sz w:val="20"/>
              </w:rPr>
              <w:t>2. Пол: мужыл - 1 жен. - 2 не определен – 3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3. Дата рождения (мертворождения):______мин, ____ час, _____ число, 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4. Дата смерти: ______мин, ____ час, _____ число, 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5. Место смерти (мертворождения):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а) ______________ Республика, _____________ область/ ГРЗ ____________ район/ГОЗ/район в ГРЗ _______________________________ округ/поселковый акимат /район в ГОЗ/акимат города районного значения ________________ Населенный пункт __________ (город -1, село – 2) __________________ ул., дом ______, кв. №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 смерть (мертворождение) произошла: 1 - в стационаре - 1 (вписать)________________________,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 – дома - 2, 3 - в другом месте - 3 (вписать): 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6. Фамилия, имя, отчество (при его наличии) матери 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7. Дата рождения матери: _____ число, __________________ месяц, ________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8. Национальность 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9. Семейное положение: никогда не состояла в браке - 1, состоит в браке - 2, вдова - 3, разведена - 4, неизвестно – 5</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состоящих в браке: число, месяц, год заключения брака 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мужа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заполнены на основании записей в свидетельстве о браке, со слов матери – нужное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10. Место постоянного жительства матери умершего ребенка (мертворожденного): ___________________Республика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область/ ГРЗ</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район/ ГОЗ/район в ГРЗ.</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 округ/поселковый акимат /район в ГОЗ/акимат города районного значения _______________ населенный пункт ______________ улица, домі ______ , кв.№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11. Образование матери: не имеет - 1, начальное - 2, основное среднее - 3, общее среднее – 4, среднее специальное - 5, незаконченное высшее – 6, высшее – 7, неизвестно – 8.</w:t>
            </w:r>
          </w:p>
          <w:p>
            <w:pPr>
              <w:spacing w:after="20"/>
              <w:ind w:left="20"/>
              <w:jc w:val="both"/>
            </w:pPr>
            <w:r>
              <w:rPr>
                <w:rFonts w:ascii="Times New Roman"/>
                <w:b w:val="false"/>
                <w:i w:val="false"/>
                <w:color w:val="000000"/>
                <w:sz w:val="20"/>
              </w:rPr>
              <w:t>
</w:t>
            </w:r>
            <w:r>
              <w:rPr>
                <w:rFonts w:ascii="Times New Roman"/>
                <w:b w:val="false"/>
                <w:i w:val="false"/>
                <w:color w:val="000000"/>
                <w:sz w:val="20"/>
              </w:rPr>
              <w:t>12.1. Место работы матери (если не работает, указать на чьем иждивении находится)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12.2. Должность или выполняемая работа 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13. Какая по счету беременность______________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14. Какие по счету роды 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15. Предшествующие беременности закончились:</w:t>
            </w:r>
          </w:p>
          <w:p>
            <w:pPr>
              <w:spacing w:after="20"/>
              <w:ind w:left="20"/>
              <w:jc w:val="both"/>
            </w:pPr>
            <w:r>
              <w:rPr>
                <w:rFonts w:ascii="Times New Roman"/>
                <w:b w:val="false"/>
                <w:i w:val="false"/>
                <w:color w:val="000000"/>
                <w:sz w:val="20"/>
              </w:rPr>
              <w:t>
</w:t>
            </w:r>
            <w:r>
              <w:rPr>
                <w:rFonts w:ascii="Times New Roman"/>
                <w:b w:val="false"/>
                <w:i w:val="false"/>
                <w:color w:val="000000"/>
                <w:sz w:val="20"/>
              </w:rPr>
              <w:t>рождением живого ребенка _______1,</w:t>
            </w:r>
          </w:p>
          <w:p>
            <w:pPr>
              <w:spacing w:after="20"/>
              <w:ind w:left="20"/>
              <w:jc w:val="both"/>
            </w:pPr>
            <w:r>
              <w:rPr>
                <w:rFonts w:ascii="Times New Roman"/>
                <w:b w:val="false"/>
                <w:i w:val="false"/>
                <w:color w:val="000000"/>
                <w:sz w:val="20"/>
              </w:rPr>
              <w:t>
</w:t>
            </w:r>
            <w:r>
              <w:rPr>
                <w:rFonts w:ascii="Times New Roman"/>
                <w:b w:val="false"/>
                <w:i w:val="false"/>
                <w:color w:val="000000"/>
                <w:sz w:val="20"/>
              </w:rPr>
              <w:t>мертворождением ________2, самопроизвольным выкидышем _________3, искусственным абортом ________ 4 (указать сколько)</w:t>
            </w:r>
          </w:p>
          <w:p>
            <w:pPr>
              <w:spacing w:after="20"/>
              <w:ind w:left="20"/>
              <w:jc w:val="both"/>
            </w:pPr>
            <w:r>
              <w:rPr>
                <w:rFonts w:ascii="Times New Roman"/>
                <w:b w:val="false"/>
                <w:i w:val="false"/>
                <w:color w:val="000000"/>
                <w:sz w:val="20"/>
              </w:rPr>
              <w:t>
</w:t>
            </w:r>
            <w:r>
              <w:rPr>
                <w:rFonts w:ascii="Times New Roman"/>
                <w:b w:val="false"/>
                <w:i w:val="false"/>
                <w:color w:val="000000"/>
                <w:sz w:val="20"/>
              </w:rPr>
              <w:t>16. Дата последней менструации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Продолжительность настоящей беременности ____________ недель</w:t>
            </w:r>
          </w:p>
          <w:p>
            <w:pPr>
              <w:spacing w:after="20"/>
              <w:ind w:left="20"/>
              <w:jc w:val="both"/>
            </w:pPr>
            <w:r>
              <w:rPr>
                <w:rFonts w:ascii="Times New Roman"/>
                <w:b w:val="false"/>
                <w:i w:val="false"/>
                <w:color w:val="000000"/>
                <w:sz w:val="20"/>
              </w:rPr>
              <w:t>
</w:t>
            </w:r>
            <w:r>
              <w:rPr>
                <w:rFonts w:ascii="Times New Roman"/>
                <w:b w:val="false"/>
                <w:i w:val="false"/>
                <w:color w:val="000000"/>
                <w:sz w:val="20"/>
              </w:rPr>
              <w:t>17. Роды приняли: врач - 1, акушерка - 2, фельдшер - 3, др. лицо - 4 (подчеркнуть)</w:t>
            </w:r>
          </w:p>
          <w:p>
            <w:pPr>
              <w:spacing w:after="20"/>
              <w:ind w:left="20"/>
              <w:jc w:val="both"/>
            </w:pPr>
            <w:r>
              <w:rPr>
                <w:rFonts w:ascii="Times New Roman"/>
                <w:b w:val="false"/>
                <w:i w:val="false"/>
                <w:color w:val="000000"/>
                <w:sz w:val="20"/>
              </w:rPr>
              <w:t>
</w:t>
            </w:r>
            <w:r>
              <w:rPr>
                <w:rFonts w:ascii="Times New Roman"/>
                <w:b w:val="false"/>
                <w:i w:val="false"/>
                <w:color w:val="000000"/>
                <w:sz w:val="20"/>
              </w:rPr>
              <w:t>18. Срок беременности при первой явке к врачу-акушеру (акушерке) 12 нед. и ранее - 1, 13-21 нед. - 2, 22-27 нед. - 3, 28 нед. и позже - 4, не обращалась совсем - 5.</w:t>
            </w:r>
          </w:p>
          <w:p>
            <w:pPr>
              <w:spacing w:after="20"/>
              <w:ind w:left="20"/>
              <w:jc w:val="both"/>
            </w:pPr>
            <w:r>
              <w:rPr>
                <w:rFonts w:ascii="Times New Roman"/>
                <w:b w:val="false"/>
                <w:i w:val="false"/>
                <w:color w:val="000000"/>
                <w:sz w:val="20"/>
              </w:rPr>
              <w:t>
</w:t>
            </w:r>
            <w:r>
              <w:rPr>
                <w:rFonts w:ascii="Times New Roman"/>
                <w:b w:val="false"/>
                <w:i w:val="false"/>
                <w:color w:val="000000"/>
                <w:sz w:val="20"/>
              </w:rPr>
              <w:t>19. Где состояла на учете: ФАП, ФП, ВА, СУБ, ЦРБ, СВА, ЖК, консультация "Брак и семья", гор. род. дом, обл. род. дом, ПЦ, частная клиника.</w:t>
            </w:r>
          </w:p>
          <w:p>
            <w:pPr>
              <w:spacing w:after="20"/>
              <w:ind w:left="20"/>
              <w:jc w:val="both"/>
            </w:pPr>
            <w:r>
              <w:rPr>
                <w:rFonts w:ascii="Times New Roman"/>
                <w:b w:val="false"/>
                <w:i w:val="false"/>
                <w:color w:val="000000"/>
                <w:sz w:val="20"/>
              </w:rPr>
              <w:t>
</w:t>
            </w:r>
            <w:r>
              <w:rPr>
                <w:rFonts w:ascii="Times New Roman"/>
                <w:b w:val="false"/>
                <w:i w:val="false"/>
                <w:color w:val="000000"/>
                <w:sz w:val="20"/>
              </w:rPr>
              <w:t>20. Заболевания и осложнения до наступления настоящей беременности: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21. Заболевания и осложнения в течение настоящей беременности: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22. Осложнение родов: не было - 1, были - 2</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(указать какие: основное осложнение указать первым)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23. Операции и оперативные пособия, предпринятые с целью родоразрешения: не было - 1, были – 2 (указать какие) 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24. Ребенок (плод) родился: при одноплодных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родах - 1, первым из двойни - 2, вторым из двойни - 3,</w:t>
            </w:r>
          </w:p>
          <w:p>
            <w:pPr>
              <w:spacing w:after="20"/>
              <w:ind w:left="20"/>
              <w:jc w:val="both"/>
            </w:pPr>
            <w:r>
              <w:rPr>
                <w:rFonts w:ascii="Times New Roman"/>
                <w:b w:val="false"/>
                <w:i w:val="false"/>
                <w:color w:val="000000"/>
                <w:sz w:val="20"/>
              </w:rPr>
              <w:t>
</w:t>
            </w:r>
            <w:r>
              <w:rPr>
                <w:rFonts w:ascii="Times New Roman"/>
                <w:b w:val="false"/>
                <w:i w:val="false"/>
                <w:color w:val="000000"/>
                <w:sz w:val="20"/>
              </w:rPr>
              <w:t>др. многоплодных родах – 4.</w:t>
            </w:r>
          </w:p>
          <w:p>
            <w:pPr>
              <w:spacing w:after="20"/>
              <w:ind w:left="20"/>
              <w:jc w:val="both"/>
            </w:pPr>
            <w:r>
              <w:rPr>
                <w:rFonts w:ascii="Times New Roman"/>
                <w:b w:val="false"/>
                <w:i w:val="false"/>
                <w:color w:val="000000"/>
                <w:sz w:val="20"/>
              </w:rPr>
              <w:t>
</w:t>
            </w:r>
            <w:r>
              <w:rPr>
                <w:rFonts w:ascii="Times New Roman"/>
                <w:b w:val="false"/>
                <w:i w:val="false"/>
                <w:color w:val="000000"/>
                <w:sz w:val="20"/>
              </w:rPr>
              <w:t>25. Масса ребенка (плода) при рождении_________________________________гр.</w:t>
            </w:r>
          </w:p>
          <w:p>
            <w:pPr>
              <w:spacing w:after="20"/>
              <w:ind w:left="20"/>
              <w:jc w:val="both"/>
            </w:pPr>
            <w:r>
              <w:rPr>
                <w:rFonts w:ascii="Times New Roman"/>
                <w:b w:val="false"/>
                <w:i w:val="false"/>
                <w:color w:val="000000"/>
                <w:sz w:val="20"/>
              </w:rPr>
              <w:t>
</w:t>
            </w:r>
            <w:r>
              <w:rPr>
                <w:rFonts w:ascii="Times New Roman"/>
                <w:b w:val="false"/>
                <w:i w:val="false"/>
                <w:color w:val="000000"/>
                <w:sz w:val="20"/>
              </w:rPr>
              <w:t>26. Рост ребенка (плода) ______________________ см.</w:t>
            </w:r>
          </w:p>
          <w:p>
            <w:pPr>
              <w:spacing w:after="20"/>
              <w:ind w:left="20"/>
              <w:jc w:val="both"/>
            </w:pPr>
            <w:r>
              <w:rPr>
                <w:rFonts w:ascii="Times New Roman"/>
                <w:b w:val="false"/>
                <w:i w:val="false"/>
                <w:color w:val="000000"/>
                <w:sz w:val="20"/>
              </w:rPr>
              <w:t>
</w:t>
            </w:r>
            <w:r>
              <w:rPr>
                <w:rFonts w:ascii="Times New Roman"/>
                <w:b w:val="false"/>
                <w:i w:val="false"/>
                <w:color w:val="000000"/>
                <w:sz w:val="20"/>
              </w:rPr>
              <w:t>27. Ребенок (плод) родился: доношенным - 1, недоношенным - 2, переношенным – 3.</w:t>
            </w:r>
          </w:p>
          <w:p>
            <w:pPr>
              <w:spacing w:after="20"/>
              <w:ind w:left="20"/>
              <w:jc w:val="both"/>
            </w:pPr>
            <w:r>
              <w:rPr>
                <w:rFonts w:ascii="Times New Roman"/>
                <w:b w:val="false"/>
                <w:i w:val="false"/>
                <w:color w:val="000000"/>
                <w:sz w:val="20"/>
              </w:rPr>
              <w:t>
</w:t>
            </w:r>
            <w:r>
              <w:rPr>
                <w:rFonts w:ascii="Times New Roman"/>
                <w:b w:val="false"/>
                <w:i w:val="false"/>
                <w:color w:val="000000"/>
                <w:sz w:val="20"/>
              </w:rPr>
              <w:t>27-1. Критерии живорождения: дыхание - 1,сердцебиение - 2, пульсация пуповины - 3, произвольное сокращение мускулатуры – 4.</w:t>
            </w:r>
          </w:p>
          <w:p>
            <w:pPr>
              <w:spacing w:after="20"/>
              <w:ind w:left="20"/>
              <w:jc w:val="both"/>
            </w:pPr>
            <w:r>
              <w:rPr>
                <w:rFonts w:ascii="Times New Roman"/>
                <w:b w:val="false"/>
                <w:i w:val="false"/>
                <w:color w:val="000000"/>
                <w:sz w:val="20"/>
              </w:rPr>
              <w:t>
</w:t>
            </w:r>
            <w:r>
              <w:rPr>
                <w:rFonts w:ascii="Times New Roman"/>
                <w:b w:val="false"/>
                <w:i w:val="false"/>
                <w:color w:val="000000"/>
                <w:sz w:val="20"/>
              </w:rPr>
              <w:t>28. Ребенок (плод) родился: мертвым - 1, мацерированным - 2, в асфиксии – 3.</w:t>
            </w:r>
          </w:p>
          <w:p>
            <w:pPr>
              <w:spacing w:after="20"/>
              <w:ind w:left="20"/>
              <w:jc w:val="both"/>
            </w:pPr>
            <w:r>
              <w:rPr>
                <w:rFonts w:ascii="Times New Roman"/>
                <w:b w:val="false"/>
                <w:i w:val="false"/>
                <w:color w:val="000000"/>
                <w:sz w:val="20"/>
              </w:rPr>
              <w:t>
</w:t>
            </w:r>
            <w:r>
              <w:rPr>
                <w:rFonts w:ascii="Times New Roman"/>
                <w:b w:val="false"/>
                <w:i w:val="false"/>
                <w:color w:val="000000"/>
                <w:sz w:val="20"/>
              </w:rPr>
              <w:t>29. Смерть ребенка (плода) наступила: до начала родовой деятельности - 1, во время родов - 2, после родов - 3, неизвестно – 4.</w:t>
            </w:r>
          </w:p>
          <w:p>
            <w:pPr>
              <w:spacing w:after="20"/>
              <w:ind w:left="20"/>
              <w:jc w:val="both"/>
            </w:pPr>
            <w:r>
              <w:rPr>
                <w:rFonts w:ascii="Times New Roman"/>
                <w:b w:val="false"/>
                <w:i w:val="false"/>
                <w:color w:val="000000"/>
                <w:sz w:val="20"/>
              </w:rPr>
              <w:t>
</w:t>
            </w:r>
            <w:r>
              <w:rPr>
                <w:rFonts w:ascii="Times New Roman"/>
                <w:b w:val="false"/>
                <w:i w:val="false"/>
                <w:color w:val="000000"/>
                <w:sz w:val="20"/>
              </w:rPr>
              <w:t>30. Смерть ребенка (плода) произошла: от заболевания - 1, несчастного случая - 2, убийства - 3, род смерти не установлен – 4.</w:t>
            </w:r>
          </w:p>
          <w:p>
            <w:pPr>
              <w:spacing w:after="20"/>
              <w:ind w:left="20"/>
              <w:jc w:val="both"/>
            </w:pPr>
            <w:r>
              <w:rPr>
                <w:rFonts w:ascii="Times New Roman"/>
                <w:b w:val="false"/>
                <w:i w:val="false"/>
                <w:color w:val="000000"/>
                <w:sz w:val="20"/>
              </w:rPr>
              <w:t>
</w:t>
            </w:r>
            <w:r>
              <w:rPr>
                <w:rFonts w:ascii="Times New Roman"/>
                <w:b w:val="false"/>
                <w:i w:val="false"/>
                <w:color w:val="000000"/>
                <w:sz w:val="20"/>
              </w:rPr>
              <w:t>31 Причина перинатальной смерти: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 (указывается одно заболевание)_________________________________________________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первоначальная заболевание или состояние матери (состояние последа), обусловившее причину смерти ребенка (плода)______________________________________________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 ребенка (плода)____________________________ 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другие сопутствовавшие состояния 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 Причина смерти (мертворождения) установлена:</w:t>
            </w:r>
          </w:p>
          <w:p>
            <w:pPr>
              <w:spacing w:after="20"/>
              <w:ind w:left="20"/>
              <w:jc w:val="both"/>
            </w:pPr>
            <w:r>
              <w:rPr>
                <w:rFonts w:ascii="Times New Roman"/>
                <w:b w:val="false"/>
                <w:i w:val="false"/>
                <w:color w:val="000000"/>
                <w:sz w:val="20"/>
              </w:rPr>
              <w:t>
</w:t>
            </w:r>
            <w:r>
              <w:rPr>
                <w:rFonts w:ascii="Times New Roman"/>
                <w:b w:val="false"/>
                <w:i w:val="false"/>
                <w:color w:val="000000"/>
                <w:sz w:val="20"/>
              </w:rPr>
              <w:t>а) врачом, удостоверившим смерть - 1, врачом, принимавшим роды - 2, врачом-педиатром, лечившим ребенка - 3, патологоанатомом - 4, судебно-медицинским экспертом - 5, акушеркой - 6, фельдшером – 7.</w:t>
            </w:r>
          </w:p>
          <w:p>
            <w:pPr>
              <w:spacing w:after="20"/>
              <w:ind w:left="20"/>
              <w:jc w:val="both"/>
            </w:pPr>
            <w:r>
              <w:rPr>
                <w:rFonts w:ascii="Times New Roman"/>
                <w:b w:val="false"/>
                <w:i w:val="false"/>
                <w:color w:val="000000"/>
                <w:sz w:val="20"/>
              </w:rPr>
              <w:t>
</w:t>
            </w:r>
            <w:r>
              <w:rPr>
                <w:rFonts w:ascii="Times New Roman"/>
                <w:b w:val="false"/>
                <w:i w:val="false"/>
                <w:color w:val="000000"/>
                <w:sz w:val="20"/>
              </w:rPr>
              <w:t>б) на основании: осмотра трупа - 1, записей в медицинской документации - 2, предшествовавшего наблюдения - 3, вскрытия – 4.</w:t>
            </w:r>
          </w:p>
          <w:p>
            <w:pPr>
              <w:spacing w:after="20"/>
              <w:ind w:left="20"/>
              <w:jc w:val="both"/>
            </w:pPr>
            <w:r>
              <w:rPr>
                <w:rFonts w:ascii="Times New Roman"/>
                <w:b w:val="false"/>
                <w:i w:val="false"/>
                <w:color w:val="000000"/>
                <w:sz w:val="20"/>
              </w:rPr>
              <w:t>
</w:t>
            </w:r>
            <w:r>
              <w:rPr>
                <w:rFonts w:ascii="Times New Roman"/>
                <w:b w:val="false"/>
                <w:i w:val="false"/>
                <w:color w:val="000000"/>
                <w:sz w:val="20"/>
              </w:rPr>
              <w:t>33. а) Свидетельство выдано, наименование медицинской организации:____________________________________________________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 Фамилия, имя, отчество, должность и подпись медицинского работника, выдавшего свидетельство______________________________________________________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печать_____________подпись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медицинской организации_____________________фамилия</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34. Удостоверение/паспорт матери № 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35. Подпись матери ________________ дата _______________Заполняется в регистрирующем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36. Свидетельство проверено в регистрирующих органах врачом, ответственным за правильность заполнения.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год "__"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4744" w:id="4118"/>
    <w:p>
      <w:pPr>
        <w:spacing w:after="0"/>
        <w:ind w:left="0"/>
        <w:jc w:val="both"/>
      </w:pPr>
      <w:r>
        <w:rPr>
          <w:rFonts w:ascii="Times New Roman"/>
          <w:b w:val="false"/>
          <w:i w:val="false"/>
          <w:color w:val="000000"/>
          <w:sz w:val="28"/>
        </w:rPr>
        <w:t>
      --------------------------------------------------Линия отреза-------------------------</w:t>
      </w:r>
    </w:p>
    <w:bookmarkEnd w:id="4118"/>
    <w:bookmarkStart w:name="z4745" w:id="4119"/>
    <w:p>
      <w:pPr>
        <w:spacing w:after="0"/>
        <w:ind w:left="0"/>
        <w:jc w:val="both"/>
      </w:pPr>
      <w:r>
        <w:rPr>
          <w:rFonts w:ascii="Times New Roman"/>
          <w:b w:val="false"/>
          <w:i w:val="false"/>
          <w:color w:val="000000"/>
          <w:sz w:val="28"/>
        </w:rPr>
        <w:t>
      Корешок медицинского свидетельства о перинатальной смерти к форме № 046/у (окончательное, предварительное, взамен предварительного №___)</w:t>
      </w:r>
    </w:p>
    <w:bookmarkEnd w:id="4119"/>
    <w:bookmarkStart w:name="z4746" w:id="4120"/>
    <w:p>
      <w:pPr>
        <w:spacing w:after="0"/>
        <w:ind w:left="0"/>
        <w:jc w:val="both"/>
      </w:pPr>
      <w:r>
        <w:rPr>
          <w:rFonts w:ascii="Times New Roman"/>
          <w:b w:val="false"/>
          <w:i w:val="false"/>
          <w:color w:val="000000"/>
          <w:sz w:val="28"/>
        </w:rPr>
        <w:t>
      Дата выдачи 20____ год "___"______________</w:t>
      </w:r>
    </w:p>
    <w:bookmarkEnd w:id="4120"/>
    <w:bookmarkStart w:name="z4747" w:id="4121"/>
    <w:p>
      <w:pPr>
        <w:spacing w:after="0"/>
        <w:ind w:left="0"/>
        <w:jc w:val="both"/>
      </w:pPr>
      <w:r>
        <w:rPr>
          <w:rFonts w:ascii="Times New Roman"/>
          <w:b w:val="false"/>
          <w:i w:val="false"/>
          <w:color w:val="000000"/>
          <w:sz w:val="28"/>
        </w:rPr>
        <w:t>
      Наименование медицинской организации ___________</w:t>
      </w:r>
    </w:p>
    <w:bookmarkEnd w:id="4121"/>
    <w:bookmarkStart w:name="z4748" w:id="4122"/>
    <w:p>
      <w:pPr>
        <w:spacing w:after="0"/>
        <w:ind w:left="0"/>
        <w:jc w:val="both"/>
      </w:pPr>
      <w:r>
        <w:rPr>
          <w:rFonts w:ascii="Times New Roman"/>
          <w:b w:val="false"/>
          <w:i w:val="false"/>
          <w:color w:val="000000"/>
          <w:sz w:val="28"/>
        </w:rPr>
        <w:t>
      Мертворожденный - 1, умер на 1-й неделе жизни - 2 (подчеркнуть)</w:t>
      </w:r>
    </w:p>
    <w:bookmarkEnd w:id="4122"/>
    <w:bookmarkStart w:name="z4749" w:id="4123"/>
    <w:p>
      <w:pPr>
        <w:spacing w:after="0"/>
        <w:ind w:left="0"/>
        <w:jc w:val="both"/>
      </w:pPr>
      <w:r>
        <w:rPr>
          <w:rFonts w:ascii="Times New Roman"/>
          <w:b w:val="false"/>
          <w:i w:val="false"/>
          <w:color w:val="000000"/>
          <w:sz w:val="28"/>
        </w:rPr>
        <w:t>
      1. Фамилия, имя, отчество (при его наличии) матери</w:t>
      </w:r>
    </w:p>
    <w:bookmarkEnd w:id="4123"/>
    <w:bookmarkStart w:name="z4750" w:id="4124"/>
    <w:p>
      <w:pPr>
        <w:spacing w:after="0"/>
        <w:ind w:left="0"/>
        <w:jc w:val="both"/>
      </w:pPr>
      <w:r>
        <w:rPr>
          <w:rFonts w:ascii="Times New Roman"/>
          <w:b w:val="false"/>
          <w:i w:val="false"/>
          <w:color w:val="000000"/>
          <w:sz w:val="28"/>
        </w:rPr>
        <w:t>
      _______________________________________________________</w:t>
      </w:r>
    </w:p>
    <w:bookmarkEnd w:id="4124"/>
    <w:bookmarkStart w:name="z4751" w:id="4125"/>
    <w:p>
      <w:pPr>
        <w:spacing w:after="0"/>
        <w:ind w:left="0"/>
        <w:jc w:val="both"/>
      </w:pPr>
      <w:r>
        <w:rPr>
          <w:rFonts w:ascii="Times New Roman"/>
          <w:b w:val="false"/>
          <w:i w:val="false"/>
          <w:color w:val="000000"/>
          <w:sz w:val="28"/>
        </w:rPr>
        <w:t>
      2. Дата рождения матери: _____число, ___________ месяц, ________ год</w:t>
      </w:r>
    </w:p>
    <w:bookmarkEnd w:id="4125"/>
    <w:bookmarkStart w:name="z4752" w:id="4126"/>
    <w:p>
      <w:pPr>
        <w:spacing w:after="0"/>
        <w:ind w:left="0"/>
        <w:jc w:val="both"/>
      </w:pPr>
      <w:r>
        <w:rPr>
          <w:rFonts w:ascii="Times New Roman"/>
          <w:b w:val="false"/>
          <w:i w:val="false"/>
          <w:color w:val="000000"/>
          <w:sz w:val="28"/>
        </w:rPr>
        <w:t>
      3. Национальность матери __________________________</w:t>
      </w:r>
    </w:p>
    <w:bookmarkEnd w:id="4126"/>
    <w:bookmarkStart w:name="z4753" w:id="4127"/>
    <w:p>
      <w:pPr>
        <w:spacing w:after="0"/>
        <w:ind w:left="0"/>
        <w:jc w:val="both"/>
      </w:pPr>
      <w:r>
        <w:rPr>
          <w:rFonts w:ascii="Times New Roman"/>
          <w:b w:val="false"/>
          <w:i w:val="false"/>
          <w:color w:val="000000"/>
          <w:sz w:val="28"/>
        </w:rPr>
        <w:t>
      4. Семейное положение: никогда не состояла в браке - 1, состоит в браке - 2, вдова - 3, разведена - 4, неизвестно – 5.</w:t>
      </w:r>
    </w:p>
    <w:bookmarkEnd w:id="4127"/>
    <w:bookmarkStart w:name="z4754" w:id="4128"/>
    <w:p>
      <w:pPr>
        <w:spacing w:after="0"/>
        <w:ind w:left="0"/>
        <w:jc w:val="both"/>
      </w:pPr>
      <w:r>
        <w:rPr>
          <w:rFonts w:ascii="Times New Roman"/>
          <w:b w:val="false"/>
          <w:i w:val="false"/>
          <w:color w:val="000000"/>
          <w:sz w:val="28"/>
        </w:rPr>
        <w:t>
      5. ФИО (при его наличии) (при его наличии) мужа</w:t>
      </w:r>
    </w:p>
    <w:bookmarkEnd w:id="4128"/>
    <w:bookmarkStart w:name="z4755" w:id="4129"/>
    <w:p>
      <w:pPr>
        <w:spacing w:after="0"/>
        <w:ind w:left="0"/>
        <w:jc w:val="both"/>
      </w:pPr>
      <w:r>
        <w:rPr>
          <w:rFonts w:ascii="Times New Roman"/>
          <w:b w:val="false"/>
          <w:i w:val="false"/>
          <w:color w:val="000000"/>
          <w:sz w:val="28"/>
        </w:rPr>
        <w:t>
      ___________________________________</w:t>
      </w:r>
    </w:p>
    <w:bookmarkEnd w:id="4129"/>
    <w:bookmarkStart w:name="z4756" w:id="4130"/>
    <w:p>
      <w:pPr>
        <w:spacing w:after="0"/>
        <w:ind w:left="0"/>
        <w:jc w:val="both"/>
      </w:pPr>
      <w:r>
        <w:rPr>
          <w:rFonts w:ascii="Times New Roman"/>
          <w:b w:val="false"/>
          <w:i w:val="false"/>
          <w:color w:val="000000"/>
          <w:sz w:val="28"/>
        </w:rPr>
        <w:t>
      6. Место постоянного жительства матери умершего ребенка (мертворожденного): ___________________ / Республика _______________ Область/ ГРЗ _______________ Район/ ГОЗ/Район в ГРЗ __________________________________ Округ/Поселковый акимат /Район в ГОЗ/Акимат города районного значения ________</w:t>
      </w:r>
    </w:p>
    <w:bookmarkEnd w:id="4130"/>
    <w:bookmarkStart w:name="z4757" w:id="4131"/>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bookmarkEnd w:id="4131"/>
    <w:bookmarkStart w:name="z4758" w:id="4132"/>
    <w:p>
      <w:pPr>
        <w:spacing w:after="0"/>
        <w:ind w:left="0"/>
        <w:jc w:val="both"/>
      </w:pPr>
      <w:r>
        <w:rPr>
          <w:rFonts w:ascii="Times New Roman"/>
          <w:b w:val="false"/>
          <w:i w:val="false"/>
          <w:color w:val="000000"/>
          <w:sz w:val="28"/>
        </w:rPr>
        <w:t>
      7. Место работы матери (если не работает, указать на чьем иждивении находится) ______________________</w:t>
      </w:r>
    </w:p>
    <w:bookmarkEnd w:id="4132"/>
    <w:bookmarkStart w:name="z4759" w:id="4133"/>
    <w:p>
      <w:pPr>
        <w:spacing w:after="0"/>
        <w:ind w:left="0"/>
        <w:jc w:val="both"/>
      </w:pPr>
      <w:r>
        <w:rPr>
          <w:rFonts w:ascii="Times New Roman"/>
          <w:b w:val="false"/>
          <w:i w:val="false"/>
          <w:color w:val="000000"/>
          <w:sz w:val="28"/>
        </w:rPr>
        <w:t>
      Должность или выполняемая работа _____________________</w:t>
      </w:r>
    </w:p>
    <w:bookmarkEnd w:id="4133"/>
    <w:bookmarkStart w:name="z4760" w:id="4134"/>
    <w:p>
      <w:pPr>
        <w:spacing w:after="0"/>
        <w:ind w:left="0"/>
        <w:jc w:val="both"/>
      </w:pPr>
      <w:r>
        <w:rPr>
          <w:rFonts w:ascii="Times New Roman"/>
          <w:b w:val="false"/>
          <w:i w:val="false"/>
          <w:color w:val="000000"/>
          <w:sz w:val="28"/>
        </w:rPr>
        <w:t>
      8. Образование матери: не имеет - 1, начальное - 2, основное среднее - 3, общее среднее – 4,</w:t>
      </w:r>
    </w:p>
    <w:bookmarkEnd w:id="4134"/>
    <w:bookmarkStart w:name="z4761" w:id="4135"/>
    <w:p>
      <w:pPr>
        <w:spacing w:after="0"/>
        <w:ind w:left="0"/>
        <w:jc w:val="both"/>
      </w:pPr>
      <w:r>
        <w:rPr>
          <w:rFonts w:ascii="Times New Roman"/>
          <w:b w:val="false"/>
          <w:i w:val="false"/>
          <w:color w:val="000000"/>
          <w:sz w:val="28"/>
        </w:rPr>
        <w:t>
      среднее специальное - 5, незаконченное высшее – 6, высшее – 7, неизвестно – 8.</w:t>
      </w:r>
    </w:p>
    <w:bookmarkEnd w:id="4135"/>
    <w:bookmarkStart w:name="z4762" w:id="4136"/>
    <w:p>
      <w:pPr>
        <w:spacing w:after="0"/>
        <w:ind w:left="0"/>
        <w:jc w:val="both"/>
      </w:pPr>
      <w:r>
        <w:rPr>
          <w:rFonts w:ascii="Times New Roman"/>
          <w:b w:val="false"/>
          <w:i w:val="false"/>
          <w:color w:val="000000"/>
          <w:sz w:val="28"/>
        </w:rPr>
        <w:t>
      9. Фамилия, имя, отчество (при его наличии) умершего ребенка (при его наличии) _____________________________</w:t>
      </w:r>
    </w:p>
    <w:bookmarkEnd w:id="4136"/>
    <w:bookmarkStart w:name="z4763" w:id="4137"/>
    <w:p>
      <w:pPr>
        <w:spacing w:after="0"/>
        <w:ind w:left="0"/>
        <w:jc w:val="both"/>
      </w:pPr>
      <w:r>
        <w:rPr>
          <w:rFonts w:ascii="Times New Roman"/>
          <w:b w:val="false"/>
          <w:i w:val="false"/>
          <w:color w:val="000000"/>
          <w:sz w:val="28"/>
        </w:rPr>
        <w:t>
      10. Пол: мужской - 1, женский - 2, не определен – 3.</w:t>
      </w:r>
    </w:p>
    <w:bookmarkEnd w:id="4137"/>
    <w:bookmarkStart w:name="z4764" w:id="4138"/>
    <w:p>
      <w:pPr>
        <w:spacing w:after="0"/>
        <w:ind w:left="0"/>
        <w:jc w:val="both"/>
      </w:pPr>
      <w:r>
        <w:rPr>
          <w:rFonts w:ascii="Times New Roman"/>
          <w:b w:val="false"/>
          <w:i w:val="false"/>
          <w:color w:val="000000"/>
          <w:sz w:val="28"/>
        </w:rPr>
        <w:t>
      11. Дата рождения (мертворождения): __________ мин, _______ час, ______ число, ____ месяц, _______ год</w:t>
      </w:r>
    </w:p>
    <w:bookmarkEnd w:id="4138"/>
    <w:bookmarkStart w:name="z4765" w:id="4139"/>
    <w:p>
      <w:pPr>
        <w:spacing w:after="0"/>
        <w:ind w:left="0"/>
        <w:jc w:val="both"/>
      </w:pPr>
      <w:r>
        <w:rPr>
          <w:rFonts w:ascii="Times New Roman"/>
          <w:b w:val="false"/>
          <w:i w:val="false"/>
          <w:color w:val="000000"/>
          <w:sz w:val="28"/>
        </w:rPr>
        <w:t>
      13. Место смерти (мертворождения):</w:t>
      </w:r>
    </w:p>
    <w:bookmarkEnd w:id="4139"/>
    <w:bookmarkStart w:name="z4766" w:id="4140"/>
    <w:p>
      <w:pPr>
        <w:spacing w:after="0"/>
        <w:ind w:left="0"/>
        <w:jc w:val="both"/>
      </w:pPr>
      <w:r>
        <w:rPr>
          <w:rFonts w:ascii="Times New Roman"/>
          <w:b w:val="false"/>
          <w:i w:val="false"/>
          <w:color w:val="000000"/>
          <w:sz w:val="28"/>
        </w:rPr>
        <w:t>
      а) ___________________ / Республика _____________________ Область/ ГРЗ _________________</w:t>
      </w:r>
    </w:p>
    <w:bookmarkEnd w:id="4140"/>
    <w:bookmarkStart w:name="z4767" w:id="4141"/>
    <w:p>
      <w:pPr>
        <w:spacing w:after="0"/>
        <w:ind w:left="0"/>
        <w:jc w:val="both"/>
      </w:pPr>
      <w:r>
        <w:rPr>
          <w:rFonts w:ascii="Times New Roman"/>
          <w:b w:val="false"/>
          <w:i w:val="false"/>
          <w:color w:val="000000"/>
          <w:sz w:val="28"/>
        </w:rPr>
        <w:t>
      Район/ ГОЗ/Район в ГРЗ __________________________________ Округ/Поселковый акимат /Район в ГОЗ/</w:t>
      </w:r>
    </w:p>
    <w:bookmarkEnd w:id="4141"/>
    <w:bookmarkStart w:name="z4768" w:id="4142"/>
    <w:p>
      <w:pPr>
        <w:spacing w:after="0"/>
        <w:ind w:left="0"/>
        <w:jc w:val="both"/>
      </w:pPr>
      <w:r>
        <w:rPr>
          <w:rFonts w:ascii="Times New Roman"/>
          <w:b w:val="false"/>
          <w:i w:val="false"/>
          <w:color w:val="000000"/>
          <w:sz w:val="28"/>
        </w:rPr>
        <w:t>
      Акимат города районного значения ______________________</w:t>
      </w:r>
    </w:p>
    <w:bookmarkEnd w:id="4142"/>
    <w:bookmarkStart w:name="z4769" w:id="4143"/>
    <w:p>
      <w:pPr>
        <w:spacing w:after="0"/>
        <w:ind w:left="0"/>
        <w:jc w:val="both"/>
      </w:pPr>
      <w:r>
        <w:rPr>
          <w:rFonts w:ascii="Times New Roman"/>
          <w:b w:val="false"/>
          <w:i w:val="false"/>
          <w:color w:val="000000"/>
          <w:sz w:val="28"/>
        </w:rPr>
        <w:t>
      Населенный пункт ___________ (город -1, село – 2) ______________________ ул., дом № ______, кв. № ______</w:t>
      </w:r>
    </w:p>
    <w:bookmarkEnd w:id="4143"/>
    <w:bookmarkStart w:name="z4770" w:id="4144"/>
    <w:p>
      <w:pPr>
        <w:spacing w:after="0"/>
        <w:ind w:left="0"/>
        <w:jc w:val="both"/>
      </w:pPr>
      <w:r>
        <w:rPr>
          <w:rFonts w:ascii="Times New Roman"/>
          <w:b w:val="false"/>
          <w:i w:val="false"/>
          <w:color w:val="000000"/>
          <w:sz w:val="28"/>
        </w:rPr>
        <w:t>
      б) смерть (мертворождение) произошла: 1 – в стационаре __________________2 -дома__________________,</w:t>
      </w:r>
    </w:p>
    <w:bookmarkEnd w:id="4144"/>
    <w:bookmarkStart w:name="z4771" w:id="4145"/>
    <w:p>
      <w:pPr>
        <w:spacing w:after="0"/>
        <w:ind w:left="0"/>
        <w:jc w:val="both"/>
      </w:pPr>
      <w:r>
        <w:rPr>
          <w:rFonts w:ascii="Times New Roman"/>
          <w:b w:val="false"/>
          <w:i w:val="false"/>
          <w:color w:val="000000"/>
          <w:sz w:val="28"/>
        </w:rPr>
        <w:t>
      3 - в другом месте _______________ (вписать)</w:t>
      </w:r>
    </w:p>
    <w:bookmarkEnd w:id="4145"/>
    <w:bookmarkStart w:name="z4772" w:id="4146"/>
    <w:p>
      <w:pPr>
        <w:spacing w:after="0"/>
        <w:ind w:left="0"/>
        <w:jc w:val="both"/>
      </w:pPr>
      <w:r>
        <w:rPr>
          <w:rFonts w:ascii="Times New Roman"/>
          <w:b w:val="false"/>
          <w:i w:val="false"/>
          <w:color w:val="000000"/>
          <w:sz w:val="28"/>
        </w:rPr>
        <w:t>
      14. Который по счету родившийся ребенок у матери (очередность живорождений) _______________________</w:t>
      </w:r>
    </w:p>
    <w:bookmarkEnd w:id="4146"/>
    <w:bookmarkStart w:name="z4773" w:id="4147"/>
    <w:p>
      <w:pPr>
        <w:spacing w:after="0"/>
        <w:ind w:left="0"/>
        <w:jc w:val="both"/>
      </w:pPr>
      <w:r>
        <w:rPr>
          <w:rFonts w:ascii="Times New Roman"/>
          <w:b w:val="false"/>
          <w:i w:val="false"/>
          <w:color w:val="000000"/>
          <w:sz w:val="28"/>
        </w:rPr>
        <w:t>
      15. Какие по счету роды __________, беременность ____________</w:t>
      </w:r>
    </w:p>
    <w:bookmarkEnd w:id="4147"/>
    <w:bookmarkStart w:name="z4774" w:id="4148"/>
    <w:p>
      <w:pPr>
        <w:spacing w:after="0"/>
        <w:ind w:left="0"/>
        <w:jc w:val="both"/>
      </w:pPr>
      <w:r>
        <w:rPr>
          <w:rFonts w:ascii="Times New Roman"/>
          <w:b w:val="false"/>
          <w:i w:val="false"/>
          <w:color w:val="000000"/>
          <w:sz w:val="28"/>
        </w:rPr>
        <w:t>
      16. Продолжительность настоящей беременности________ полных недель.</w:t>
      </w:r>
    </w:p>
    <w:bookmarkEnd w:id="4148"/>
    <w:bookmarkStart w:name="z4775" w:id="4149"/>
    <w:p>
      <w:pPr>
        <w:spacing w:after="0"/>
        <w:ind w:left="0"/>
        <w:jc w:val="both"/>
      </w:pPr>
      <w:r>
        <w:rPr>
          <w:rFonts w:ascii="Times New Roman"/>
          <w:b w:val="false"/>
          <w:i w:val="false"/>
          <w:color w:val="000000"/>
          <w:sz w:val="28"/>
        </w:rPr>
        <w:t>
      17. Из предшествующих беременностей: число закончившихся живорождением – 1,</w:t>
      </w:r>
    </w:p>
    <w:bookmarkEnd w:id="4149"/>
    <w:bookmarkStart w:name="z4776" w:id="4150"/>
    <w:p>
      <w:pPr>
        <w:spacing w:after="0"/>
        <w:ind w:left="0"/>
        <w:jc w:val="both"/>
      </w:pPr>
      <w:r>
        <w:rPr>
          <w:rFonts w:ascii="Times New Roman"/>
          <w:b w:val="false"/>
          <w:i w:val="false"/>
          <w:color w:val="000000"/>
          <w:sz w:val="28"/>
        </w:rPr>
        <w:t>
      мертворождением - 2, самопроизвольным выкидышем – 3, медицинским абортом - 4, в том числе по мед. показаниям - 5</w:t>
      </w:r>
    </w:p>
    <w:bookmarkEnd w:id="4150"/>
    <w:bookmarkStart w:name="z4777" w:id="4151"/>
    <w:p>
      <w:pPr>
        <w:spacing w:after="0"/>
        <w:ind w:left="0"/>
        <w:jc w:val="both"/>
      </w:pPr>
      <w:r>
        <w:rPr>
          <w:rFonts w:ascii="Times New Roman"/>
          <w:b w:val="false"/>
          <w:i w:val="false"/>
          <w:color w:val="000000"/>
          <w:sz w:val="28"/>
        </w:rPr>
        <w:t>
      18. Последняя из предшествующих беременностей закончилась:</w:t>
      </w:r>
    </w:p>
    <w:bookmarkEnd w:id="4151"/>
    <w:bookmarkStart w:name="z4778" w:id="4152"/>
    <w:p>
      <w:pPr>
        <w:spacing w:after="0"/>
        <w:ind w:left="0"/>
        <w:jc w:val="both"/>
      </w:pPr>
      <w:r>
        <w:rPr>
          <w:rFonts w:ascii="Times New Roman"/>
          <w:b w:val="false"/>
          <w:i w:val="false"/>
          <w:color w:val="000000"/>
          <w:sz w:val="28"/>
        </w:rPr>
        <w:t>
      рождением живого ребенка - 1, мертворождением - 2, самопроизвольным выкидышем - 3,</w:t>
      </w:r>
    </w:p>
    <w:bookmarkEnd w:id="4152"/>
    <w:bookmarkStart w:name="z4779" w:id="4153"/>
    <w:p>
      <w:pPr>
        <w:spacing w:after="0"/>
        <w:ind w:left="0"/>
        <w:jc w:val="both"/>
      </w:pPr>
      <w:r>
        <w:rPr>
          <w:rFonts w:ascii="Times New Roman"/>
          <w:b w:val="false"/>
          <w:i w:val="false"/>
          <w:color w:val="000000"/>
          <w:sz w:val="28"/>
        </w:rPr>
        <w:t>
      медицинским абортом - 5, в том числе по мед. показаниям – 6.</w:t>
      </w:r>
    </w:p>
    <w:bookmarkEnd w:id="4153"/>
    <w:bookmarkStart w:name="z4780" w:id="4154"/>
    <w:p>
      <w:pPr>
        <w:spacing w:after="0"/>
        <w:ind w:left="0"/>
        <w:jc w:val="both"/>
      </w:pPr>
      <w:r>
        <w:rPr>
          <w:rFonts w:ascii="Times New Roman"/>
          <w:b w:val="false"/>
          <w:i w:val="false"/>
          <w:color w:val="000000"/>
          <w:sz w:val="28"/>
        </w:rPr>
        <w:t>
      19. Число посещений врача (фельдшера, акушерки) ________</w:t>
      </w:r>
    </w:p>
    <w:bookmarkEnd w:id="4154"/>
    <w:bookmarkStart w:name="z4781" w:id="4155"/>
    <w:p>
      <w:pPr>
        <w:spacing w:after="0"/>
        <w:ind w:left="0"/>
        <w:jc w:val="both"/>
      </w:pPr>
      <w:r>
        <w:rPr>
          <w:rFonts w:ascii="Times New Roman"/>
          <w:b w:val="false"/>
          <w:i w:val="false"/>
          <w:color w:val="000000"/>
          <w:sz w:val="28"/>
        </w:rPr>
        <w:t>
      20. Роды принял: врач - 1, акушерка - 2, фельдшер - 3, др. лицо – 4.</w:t>
      </w:r>
    </w:p>
    <w:bookmarkEnd w:id="4155"/>
    <w:bookmarkStart w:name="z4782" w:id="4156"/>
    <w:p>
      <w:pPr>
        <w:spacing w:after="0"/>
        <w:ind w:left="0"/>
        <w:jc w:val="both"/>
      </w:pPr>
      <w:r>
        <w:rPr>
          <w:rFonts w:ascii="Times New Roman"/>
          <w:b w:val="false"/>
          <w:i w:val="false"/>
          <w:color w:val="000000"/>
          <w:sz w:val="28"/>
        </w:rPr>
        <w:t>
      21. Осложнения родов:</w:t>
      </w:r>
    </w:p>
    <w:bookmarkEnd w:id="4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гипертермия во время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неудачная попытка стимуляции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 лежания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вызванная беременностью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4783" w:id="4157"/>
    <w:p>
      <w:pPr>
        <w:spacing w:after="0"/>
        <w:ind w:left="0"/>
        <w:jc w:val="both"/>
      </w:pPr>
      <w:r>
        <w:rPr>
          <w:rFonts w:ascii="Times New Roman"/>
          <w:b w:val="false"/>
          <w:i w:val="false"/>
          <w:color w:val="000000"/>
          <w:sz w:val="28"/>
        </w:rPr>
        <w:t>
      22. Операции и оперативные пособия, предпринятые с целью родоразрешения: не было - 1, были - 2 (указать какие)</w:t>
      </w:r>
    </w:p>
    <w:bookmarkEnd w:id="4157"/>
    <w:bookmarkStart w:name="z4784" w:id="4158"/>
    <w:p>
      <w:pPr>
        <w:spacing w:after="0"/>
        <w:ind w:left="0"/>
        <w:jc w:val="both"/>
      </w:pPr>
      <w:r>
        <w:rPr>
          <w:rFonts w:ascii="Times New Roman"/>
          <w:b w:val="false"/>
          <w:i w:val="false"/>
          <w:color w:val="000000"/>
          <w:sz w:val="28"/>
        </w:rPr>
        <w:t>
      ______________________________________________________________________</w:t>
      </w:r>
    </w:p>
    <w:bookmarkEnd w:id="4158"/>
    <w:bookmarkStart w:name="z4785" w:id="4159"/>
    <w:p>
      <w:pPr>
        <w:spacing w:after="0"/>
        <w:ind w:left="0"/>
        <w:jc w:val="both"/>
      </w:pPr>
      <w:r>
        <w:rPr>
          <w:rFonts w:ascii="Times New Roman"/>
          <w:b w:val="false"/>
          <w:i w:val="false"/>
          <w:color w:val="000000"/>
          <w:sz w:val="28"/>
        </w:rPr>
        <w:t>
      ________________________</w:t>
      </w:r>
    </w:p>
    <w:bookmarkEnd w:id="4159"/>
    <w:bookmarkStart w:name="z4786" w:id="4160"/>
    <w:p>
      <w:pPr>
        <w:spacing w:after="0"/>
        <w:ind w:left="0"/>
        <w:jc w:val="both"/>
      </w:pPr>
      <w:r>
        <w:rPr>
          <w:rFonts w:ascii="Times New Roman"/>
          <w:b w:val="false"/>
          <w:i w:val="false"/>
          <w:color w:val="000000"/>
          <w:sz w:val="28"/>
        </w:rPr>
        <w:t>
      23. Ребенок (плод) родился: при одноплодных родах - 1, первым из двойни - 2, вторым из двойни - 3, других многоплодных родах – 4.</w:t>
      </w:r>
    </w:p>
    <w:bookmarkEnd w:id="4160"/>
    <w:bookmarkStart w:name="z4787" w:id="4161"/>
    <w:p>
      <w:pPr>
        <w:spacing w:after="0"/>
        <w:ind w:left="0"/>
        <w:jc w:val="both"/>
      </w:pPr>
      <w:r>
        <w:rPr>
          <w:rFonts w:ascii="Times New Roman"/>
          <w:b w:val="false"/>
          <w:i w:val="false"/>
          <w:color w:val="000000"/>
          <w:sz w:val="28"/>
        </w:rPr>
        <w:t>
      24. Ребенок (плод) родился: доношенным - 1, недоношенным - 2, переношенным – 3.</w:t>
      </w:r>
    </w:p>
    <w:bookmarkEnd w:id="4161"/>
    <w:bookmarkStart w:name="z4788" w:id="4162"/>
    <w:p>
      <w:pPr>
        <w:spacing w:after="0"/>
        <w:ind w:left="0"/>
        <w:jc w:val="both"/>
      </w:pPr>
      <w:r>
        <w:rPr>
          <w:rFonts w:ascii="Times New Roman"/>
          <w:b w:val="false"/>
          <w:i w:val="false"/>
          <w:color w:val="000000"/>
          <w:sz w:val="28"/>
        </w:rPr>
        <w:t>
      25. Ребенок (плод) родился: мертвым - 1, мацерированным - 2, в асфиксии – 3.</w:t>
      </w:r>
    </w:p>
    <w:bookmarkEnd w:id="4162"/>
    <w:bookmarkStart w:name="z4789" w:id="4163"/>
    <w:p>
      <w:pPr>
        <w:spacing w:after="0"/>
        <w:ind w:left="0"/>
        <w:jc w:val="both"/>
      </w:pPr>
      <w:r>
        <w:rPr>
          <w:rFonts w:ascii="Times New Roman"/>
          <w:b w:val="false"/>
          <w:i w:val="false"/>
          <w:color w:val="000000"/>
          <w:sz w:val="28"/>
        </w:rPr>
        <w:t>
      26. Масса ребенка (плода) при рождении _________________ г</w:t>
      </w:r>
    </w:p>
    <w:bookmarkEnd w:id="4163"/>
    <w:bookmarkStart w:name="z4790" w:id="4164"/>
    <w:p>
      <w:pPr>
        <w:spacing w:after="0"/>
        <w:ind w:left="0"/>
        <w:jc w:val="both"/>
      </w:pPr>
      <w:r>
        <w:rPr>
          <w:rFonts w:ascii="Times New Roman"/>
          <w:b w:val="false"/>
          <w:i w:val="false"/>
          <w:color w:val="000000"/>
          <w:sz w:val="28"/>
        </w:rPr>
        <w:t>
      27. Рост ребенка (плода) ______________________ см.</w:t>
      </w:r>
    </w:p>
    <w:bookmarkEnd w:id="4164"/>
    <w:bookmarkStart w:name="z4791" w:id="4165"/>
    <w:p>
      <w:pPr>
        <w:spacing w:after="0"/>
        <w:ind w:left="0"/>
        <w:jc w:val="both"/>
      </w:pPr>
      <w:r>
        <w:rPr>
          <w:rFonts w:ascii="Times New Roman"/>
          <w:b w:val="false"/>
          <w:i w:val="false"/>
          <w:color w:val="000000"/>
          <w:sz w:val="28"/>
        </w:rPr>
        <w:t>
      28. Критерии живорождения: дыхание - 1, сердцебиение - 2, пульсация пуповины - 3, произвольное сокращение мускулатуры – 4.</w:t>
      </w:r>
    </w:p>
    <w:bookmarkEnd w:id="4165"/>
    <w:bookmarkStart w:name="z4792" w:id="4166"/>
    <w:p>
      <w:pPr>
        <w:spacing w:after="0"/>
        <w:ind w:left="0"/>
        <w:jc w:val="both"/>
      </w:pPr>
      <w:r>
        <w:rPr>
          <w:rFonts w:ascii="Times New Roman"/>
          <w:b w:val="false"/>
          <w:i w:val="false"/>
          <w:color w:val="000000"/>
          <w:sz w:val="28"/>
        </w:rPr>
        <w:t>
      29. Смерть ребенка (плода) наступила: до начала родовой деятельности - 1, во время родов - 2, после родов - 3, неизвестно – 4.</w:t>
      </w:r>
    </w:p>
    <w:bookmarkEnd w:id="4166"/>
    <w:bookmarkStart w:name="z4793" w:id="4167"/>
    <w:p>
      <w:pPr>
        <w:spacing w:after="0"/>
        <w:ind w:left="0"/>
        <w:jc w:val="both"/>
      </w:pPr>
      <w:r>
        <w:rPr>
          <w:rFonts w:ascii="Times New Roman"/>
          <w:b w:val="false"/>
          <w:i w:val="false"/>
          <w:color w:val="000000"/>
          <w:sz w:val="28"/>
        </w:rPr>
        <w:t>
      30. Смерть ребенка (плода) произошла: от заболевания - 1, несчастного случая - 2, убийства - 3, род смерти не установлен – 4.</w:t>
      </w:r>
    </w:p>
    <w:bookmarkEnd w:id="4167"/>
    <w:bookmarkStart w:name="z4794" w:id="4168"/>
    <w:p>
      <w:pPr>
        <w:spacing w:after="0"/>
        <w:ind w:left="0"/>
        <w:jc w:val="both"/>
      </w:pPr>
      <w:r>
        <w:rPr>
          <w:rFonts w:ascii="Times New Roman"/>
          <w:b w:val="false"/>
          <w:i w:val="false"/>
          <w:color w:val="000000"/>
          <w:sz w:val="28"/>
        </w:rPr>
        <w:t>
      31. Оценка по шкале Апгар: через 1 мин __________балл/баллов, через 5 мин _________баллов</w:t>
      </w:r>
    </w:p>
    <w:bookmarkEnd w:id="4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5" w:id="4169"/>
          <w:p>
            <w:pPr>
              <w:spacing w:after="20"/>
              <w:ind w:left="20"/>
              <w:jc w:val="both"/>
            </w:pPr>
            <w:r>
              <w:rPr>
                <w:rFonts w:ascii="Times New Roman"/>
                <w:b w:val="false"/>
                <w:i w:val="false"/>
                <w:color w:val="000000"/>
                <w:sz w:val="20"/>
              </w:rPr>
              <w:t>
32. Медицинские факторы риска настоящей беременности</w:t>
            </w:r>
          </w:p>
          <w:bookmarkEnd w:id="4169"/>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системы кровообращения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органов дыхания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Инфекционные и паразитарные болезни матери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кардиоваскулярная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почечная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Вызванная беременностью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диабет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почек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(многоводие)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 ранние сроки беременности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 мочеполовых путей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питания при беременности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Генитальный герпес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Rh-сенсибилизация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плод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Гипотрофия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33. Прочие факторы риска во время беременности: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Употребление алкоголя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34. Осложнения родов:</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Гипертермия во время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предлежания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8" w:id="4170"/>
          <w:p>
            <w:pPr>
              <w:spacing w:after="20"/>
              <w:ind w:left="20"/>
              <w:jc w:val="both"/>
            </w:pPr>
            <w:r>
              <w:rPr>
                <w:rFonts w:ascii="Times New Roman"/>
                <w:b w:val="false"/>
                <w:i w:val="false"/>
                <w:color w:val="000000"/>
                <w:sz w:val="20"/>
              </w:rPr>
              <w:t>
35. Акушерские процедуры</w:t>
            </w:r>
          </w:p>
          <w:bookmarkEnd w:id="4170"/>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Стимуляция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производили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36. Осложнения периода новорожденности: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Фатальный алкогольный синдром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мекониевой пробки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до 30 мин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свыше 30 мин.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осложнений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37. Врожденные аномалии (пороки развития, деформации и хромосомные нарушения)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Спинно-мозговая грыжа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Расщелина неба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Тотальная расщелина губы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пищевода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ануса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Редукционные пороки конечностей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Дауна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38 Социальные факторы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Мать взята под наблюдение:</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первой половине беременности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второй половине беременности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Причины: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оплата за мед. услуги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работы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прописки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незнанию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другим причинам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наблюдалась у врача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39. Методы родоразрешения: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путь родоразрешения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Оперативное (кесарево сечение, вакуум-экстракция, наложение акушерских щипцов)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4805" w:id="4171"/>
    <w:p>
      <w:pPr>
        <w:spacing w:after="0"/>
        <w:ind w:left="0"/>
        <w:jc w:val="both"/>
      </w:pPr>
      <w:r>
        <w:rPr>
          <w:rFonts w:ascii="Times New Roman"/>
          <w:b w:val="false"/>
          <w:i w:val="false"/>
          <w:color w:val="000000"/>
          <w:sz w:val="28"/>
        </w:rPr>
        <w:t>
       40. Причина перинатальной смерти:</w:t>
      </w:r>
    </w:p>
    <w:bookmarkEnd w:id="4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 (указывается одно заболевание)_______________________________________________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 начало/окончание</w:t>
                  </w:r>
                </w:p>
              </w:tc>
            </w:tr>
          </w:tbl>
          <w:p/>
          <w:bookmarkStart w:name="z4806" w:id="4172"/>
          <w:p>
            <w:pPr>
              <w:spacing w:after="20"/>
              <w:ind w:left="20"/>
              <w:jc w:val="both"/>
            </w:pPr>
            <w:r>
              <w:rPr>
                <w:rFonts w:ascii="Times New Roman"/>
                <w:b w:val="false"/>
                <w:i w:val="false"/>
                <w:color w:val="000000"/>
                <w:sz w:val="20"/>
              </w:rPr>
              <w:t>
 </w:t>
            </w:r>
          </w:p>
          <w:bookmarkEnd w:id="4172"/>
          <w:p>
            <w:pPr>
              <w:spacing w:after="20"/>
              <w:ind w:left="20"/>
              <w:jc w:val="both"/>
            </w:pPr>
          </w:p>
          <w:p>
            <w:pPr>
              <w:spacing w:after="20"/>
              <w:ind w:left="20"/>
              <w:jc w:val="both"/>
            </w:pPr>
            <w:r>
              <w:drawing>
                <wp:inline distT="0" distB="0" distL="0" distR="0">
                  <wp:extent cx="2768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768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7" w:id="4173"/>
          <w:p>
            <w:pPr>
              <w:spacing w:after="20"/>
              <w:ind w:left="20"/>
              <w:jc w:val="both"/>
            </w:pPr>
            <w:r>
              <w:rPr>
                <w:rFonts w:ascii="Times New Roman"/>
                <w:b w:val="false"/>
                <w:i w:val="false"/>
                <w:color w:val="000000"/>
                <w:sz w:val="20"/>
              </w:rPr>
              <w:t>
б) другие заболевания или состояния у ребенка (плода)</w:t>
            </w:r>
          </w:p>
          <w:bookmarkEnd w:id="4173"/>
          <w:p>
            <w:pPr>
              <w:spacing w:after="20"/>
              <w:ind w:left="20"/>
              <w:jc w:val="both"/>
            </w:pPr>
            <w:r>
              <w:rPr>
                <w:rFonts w:ascii="Times New Roman"/>
                <w:b w:val="false"/>
                <w:i w:val="false"/>
                <w:color w:val="000000"/>
                <w:sz w:val="20"/>
              </w:rPr>
              <w:t>
__________________________________________________________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8" w:id="4174"/>
          <w:p>
            <w:pPr>
              <w:spacing w:after="20"/>
              <w:ind w:left="20"/>
              <w:jc w:val="both"/>
            </w:pPr>
          </w:p>
          <w:bookmarkEnd w:id="4174"/>
          <w:p>
            <w:pPr>
              <w:spacing w:after="20"/>
              <w:ind w:left="20"/>
              <w:jc w:val="both"/>
            </w:pPr>
            <w:r>
              <w:drawing>
                <wp:inline distT="0" distB="0" distL="0" distR="0">
                  <wp:extent cx="2768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768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9" w:id="4175"/>
          <w:p>
            <w:pPr>
              <w:spacing w:after="20"/>
              <w:ind w:left="20"/>
              <w:jc w:val="both"/>
            </w:pPr>
            <w:r>
              <w:rPr>
                <w:rFonts w:ascii="Times New Roman"/>
                <w:b w:val="false"/>
                <w:i w:val="false"/>
                <w:color w:val="000000"/>
                <w:sz w:val="20"/>
              </w:rPr>
              <w:t>
в) первоначальное заболевание или состояние матери (состояние последа), обусловившее причину смерти ребенка (плода)</w:t>
            </w:r>
          </w:p>
          <w:bookmarkEnd w:id="4175"/>
          <w:p>
            <w:pPr>
              <w:spacing w:after="20"/>
              <w:ind w:left="20"/>
              <w:jc w:val="both"/>
            </w:pPr>
            <w:r>
              <w:rPr>
                <w:rFonts w:ascii="Times New Roman"/>
                <w:b w:val="false"/>
                <w:i w:val="false"/>
                <w:color w:val="000000"/>
                <w:sz w:val="20"/>
              </w:rPr>
              <w:t>
_________________________________________________________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0" w:id="4176"/>
          <w:p>
            <w:pPr>
              <w:spacing w:after="20"/>
              <w:ind w:left="20"/>
              <w:jc w:val="both"/>
            </w:pPr>
          </w:p>
          <w:bookmarkEnd w:id="4176"/>
          <w:p>
            <w:pPr>
              <w:spacing w:after="20"/>
              <w:ind w:left="20"/>
              <w:jc w:val="both"/>
            </w:pPr>
            <w:r>
              <w:drawing>
                <wp:inline distT="0" distB="0" distL="0" distR="0">
                  <wp:extent cx="2730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7305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1" w:id="4177"/>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 ребенка (плода)</w:t>
            </w:r>
          </w:p>
          <w:bookmarkEnd w:id="4177"/>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2" w:id="4178"/>
          <w:p>
            <w:pPr>
              <w:spacing w:after="20"/>
              <w:ind w:left="20"/>
              <w:jc w:val="both"/>
            </w:pPr>
          </w:p>
          <w:bookmarkEnd w:id="4178"/>
          <w:p>
            <w:pPr>
              <w:spacing w:after="20"/>
              <w:ind w:left="20"/>
              <w:jc w:val="both"/>
            </w:pPr>
            <w:r>
              <w:drawing>
                <wp:inline distT="0" distB="0" distL="0" distR="0">
                  <wp:extent cx="2730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7305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813" w:id="4179"/>
    <w:p>
      <w:pPr>
        <w:spacing w:after="0"/>
        <w:ind w:left="0"/>
        <w:jc w:val="both"/>
      </w:pPr>
      <w:r>
        <w:rPr>
          <w:rFonts w:ascii="Times New Roman"/>
          <w:b w:val="false"/>
          <w:i w:val="false"/>
          <w:color w:val="000000"/>
          <w:sz w:val="28"/>
        </w:rPr>
        <w:t>
      Фамилия, имя, отчество (при его наличии) врача (среднего медицинского работника),</w:t>
      </w:r>
    </w:p>
    <w:bookmarkEnd w:id="4179"/>
    <w:bookmarkStart w:name="z4814" w:id="4180"/>
    <w:p>
      <w:pPr>
        <w:spacing w:after="0"/>
        <w:ind w:left="0"/>
        <w:jc w:val="both"/>
      </w:pPr>
      <w:r>
        <w:rPr>
          <w:rFonts w:ascii="Times New Roman"/>
          <w:b w:val="false"/>
          <w:i w:val="false"/>
          <w:color w:val="000000"/>
          <w:sz w:val="28"/>
        </w:rPr>
        <w:t>
      выдавшего свидетельство о смерти: __________________________________________</w:t>
      </w:r>
    </w:p>
    <w:bookmarkEnd w:id="4180"/>
    <w:bookmarkStart w:name="z4815" w:id="4181"/>
    <w:p>
      <w:pPr>
        <w:spacing w:after="0"/>
        <w:ind w:left="0"/>
        <w:jc w:val="both"/>
      </w:pPr>
      <w:r>
        <w:rPr>
          <w:rFonts w:ascii="Times New Roman"/>
          <w:b w:val="false"/>
          <w:i w:val="false"/>
          <w:color w:val="000000"/>
          <w:sz w:val="28"/>
        </w:rPr>
        <w:t>
      Запись акта о рождении: 20 ___ жылғы/года ______ _________№ _______</w:t>
      </w:r>
    </w:p>
    <w:bookmarkEnd w:id="4181"/>
    <w:bookmarkStart w:name="z4816" w:id="4182"/>
    <w:p>
      <w:pPr>
        <w:spacing w:after="0"/>
        <w:ind w:left="0"/>
        <w:jc w:val="both"/>
      </w:pPr>
      <w:r>
        <w:rPr>
          <w:rFonts w:ascii="Times New Roman"/>
          <w:b w:val="false"/>
          <w:i w:val="false"/>
          <w:color w:val="000000"/>
          <w:sz w:val="28"/>
        </w:rPr>
        <w:t>
      Запись акта о смерти: 20 ___ жылғы/года _________№ _______</w:t>
      </w:r>
    </w:p>
    <w:bookmarkEnd w:id="4182"/>
    <w:bookmarkStart w:name="z4817" w:id="4183"/>
    <w:p>
      <w:pPr>
        <w:spacing w:after="0"/>
        <w:ind w:left="0"/>
        <w:jc w:val="both"/>
      </w:pPr>
      <w:r>
        <w:rPr>
          <w:rFonts w:ascii="Times New Roman"/>
          <w:b w:val="false"/>
          <w:i w:val="false"/>
          <w:color w:val="000000"/>
          <w:sz w:val="28"/>
        </w:rPr>
        <w:t>
      Наименование регистрирующего органа</w:t>
      </w:r>
    </w:p>
    <w:bookmarkEnd w:id="4183"/>
    <w:bookmarkStart w:name="z4818" w:id="4184"/>
    <w:p>
      <w:pPr>
        <w:spacing w:after="0"/>
        <w:ind w:left="0"/>
        <w:jc w:val="both"/>
      </w:pPr>
      <w:r>
        <w:rPr>
          <w:rFonts w:ascii="Times New Roman"/>
          <w:b w:val="false"/>
          <w:i w:val="false"/>
          <w:color w:val="000000"/>
          <w:sz w:val="28"/>
        </w:rPr>
        <w:t>
      _______________________________</w:t>
      </w:r>
    </w:p>
    <w:bookmarkEnd w:id="4184"/>
    <w:bookmarkStart w:name="z4819" w:id="4185"/>
    <w:p>
      <w:pPr>
        <w:spacing w:after="0"/>
        <w:ind w:left="0"/>
        <w:jc w:val="both"/>
      </w:pPr>
      <w:r>
        <w:rPr>
          <w:rFonts w:ascii="Times New Roman"/>
          <w:b w:val="false"/>
          <w:i w:val="false"/>
          <w:color w:val="000000"/>
          <w:sz w:val="28"/>
        </w:rPr>
        <w:t>
      Идентификатор сотрудника регистрирующего органа ___________</w:t>
      </w:r>
    </w:p>
    <w:bookmarkEnd w:id="4185"/>
    <w:bookmarkStart w:name="z4820" w:id="4186"/>
    <w:p>
      <w:pPr>
        <w:spacing w:after="0"/>
        <w:ind w:left="0"/>
        <w:jc w:val="left"/>
      </w:pPr>
      <w:r>
        <w:rPr>
          <w:rFonts w:ascii="Times New Roman"/>
          <w:b/>
          <w:i w:val="false"/>
          <w:color w:val="000000"/>
        </w:rPr>
        <w:t xml:space="preserve"> Форма № 047/у "Реабилитационная карта №_____"</w:t>
      </w:r>
    </w:p>
    <w:bookmarkEnd w:id="4186"/>
    <w:bookmarkStart w:name="z4821" w:id="4187"/>
    <w:p>
      <w:pPr>
        <w:spacing w:after="0"/>
        <w:ind w:left="0"/>
        <w:jc w:val="both"/>
      </w:pPr>
      <w:r>
        <w:rPr>
          <w:rFonts w:ascii="Times New Roman"/>
          <w:b w:val="false"/>
          <w:i w:val="false"/>
          <w:color w:val="000000"/>
          <w:sz w:val="28"/>
        </w:rPr>
        <w:t>
      Раздел 1</w:t>
      </w:r>
    </w:p>
    <w:bookmarkEnd w:id="4187"/>
    <w:bookmarkStart w:name="z4822" w:id="4188"/>
    <w:p>
      <w:pPr>
        <w:spacing w:after="0"/>
        <w:ind w:left="0"/>
        <w:jc w:val="both"/>
      </w:pPr>
      <w:r>
        <w:rPr>
          <w:rFonts w:ascii="Times New Roman"/>
          <w:b w:val="false"/>
          <w:i w:val="false"/>
          <w:color w:val="000000"/>
          <w:sz w:val="28"/>
        </w:rPr>
        <w:t>
      Общая часть</w:t>
      </w:r>
    </w:p>
    <w:bookmarkEnd w:id="4188"/>
    <w:bookmarkStart w:name="z4823" w:id="4189"/>
    <w:p>
      <w:pPr>
        <w:spacing w:after="0"/>
        <w:ind w:left="0"/>
        <w:jc w:val="both"/>
      </w:pPr>
      <w:r>
        <w:rPr>
          <w:rFonts w:ascii="Times New Roman"/>
          <w:b w:val="false"/>
          <w:i w:val="false"/>
          <w:color w:val="000000"/>
          <w:sz w:val="28"/>
        </w:rPr>
        <w:t>
      1. ИИН</w:t>
      </w:r>
    </w:p>
    <w:bookmarkEnd w:id="4189"/>
    <w:bookmarkStart w:name="z4824" w:id="4190"/>
    <w:p>
      <w:pPr>
        <w:spacing w:after="0"/>
        <w:ind w:left="0"/>
        <w:jc w:val="both"/>
      </w:pPr>
      <w:r>
        <w:rPr>
          <w:rFonts w:ascii="Times New Roman"/>
          <w:b w:val="false"/>
          <w:i w:val="false"/>
          <w:color w:val="000000"/>
          <w:sz w:val="28"/>
        </w:rPr>
        <w:t>
      2. Фамилия Имя Отчество (при его наличии)</w:t>
      </w:r>
    </w:p>
    <w:bookmarkEnd w:id="4190"/>
    <w:bookmarkStart w:name="z4825" w:id="4191"/>
    <w:p>
      <w:pPr>
        <w:spacing w:after="0"/>
        <w:ind w:left="0"/>
        <w:jc w:val="both"/>
      </w:pPr>
      <w:r>
        <w:rPr>
          <w:rFonts w:ascii="Times New Roman"/>
          <w:b w:val="false"/>
          <w:i w:val="false"/>
          <w:color w:val="000000"/>
          <w:sz w:val="28"/>
        </w:rPr>
        <w:t>
      3. Дата рождения</w:t>
      </w:r>
    </w:p>
    <w:bookmarkEnd w:id="4191"/>
    <w:bookmarkStart w:name="z4826" w:id="4192"/>
    <w:p>
      <w:pPr>
        <w:spacing w:after="0"/>
        <w:ind w:left="0"/>
        <w:jc w:val="both"/>
      </w:pPr>
      <w:r>
        <w:rPr>
          <w:rFonts w:ascii="Times New Roman"/>
          <w:b w:val="false"/>
          <w:i w:val="false"/>
          <w:color w:val="000000"/>
          <w:sz w:val="28"/>
        </w:rPr>
        <w:t>
      4. Пол</w:t>
      </w:r>
    </w:p>
    <w:bookmarkEnd w:id="4192"/>
    <w:bookmarkStart w:name="z4827" w:id="4193"/>
    <w:p>
      <w:pPr>
        <w:spacing w:after="0"/>
        <w:ind w:left="0"/>
        <w:jc w:val="both"/>
      </w:pPr>
      <w:r>
        <w:rPr>
          <w:rFonts w:ascii="Times New Roman"/>
          <w:b w:val="false"/>
          <w:i w:val="false"/>
          <w:color w:val="000000"/>
          <w:sz w:val="28"/>
        </w:rPr>
        <w:t xml:space="preserve">
      </w:t>
      </w:r>
    </w:p>
    <w:bookmarkEnd w:id="41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8" w:id="4194"/>
    <w:p>
      <w:pPr>
        <w:spacing w:after="0"/>
        <w:ind w:left="0"/>
        <w:jc w:val="both"/>
      </w:pPr>
      <w:r>
        <w:rPr>
          <w:rFonts w:ascii="Times New Roman"/>
          <w:b w:val="false"/>
          <w:i w:val="false"/>
          <w:color w:val="000000"/>
          <w:sz w:val="28"/>
        </w:rPr>
        <w:t>
      мужской</w:t>
      </w:r>
    </w:p>
    <w:bookmarkEnd w:id="4194"/>
    <w:bookmarkStart w:name="z4829" w:id="4195"/>
    <w:p>
      <w:pPr>
        <w:spacing w:after="0"/>
        <w:ind w:left="0"/>
        <w:jc w:val="both"/>
      </w:pPr>
      <w:r>
        <w:rPr>
          <w:rFonts w:ascii="Times New Roman"/>
          <w:b w:val="false"/>
          <w:i w:val="false"/>
          <w:color w:val="000000"/>
          <w:sz w:val="28"/>
        </w:rPr>
        <w:t xml:space="preserve">
      </w:t>
      </w:r>
    </w:p>
    <w:bookmarkEnd w:id="41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0" w:id="4196"/>
    <w:p>
      <w:pPr>
        <w:spacing w:after="0"/>
        <w:ind w:left="0"/>
        <w:jc w:val="both"/>
      </w:pPr>
      <w:r>
        <w:rPr>
          <w:rFonts w:ascii="Times New Roman"/>
          <w:b w:val="false"/>
          <w:i w:val="false"/>
          <w:color w:val="000000"/>
          <w:sz w:val="28"/>
        </w:rPr>
        <w:t xml:space="preserve">
      женский </w:t>
      </w:r>
    </w:p>
    <w:bookmarkEnd w:id="4196"/>
    <w:bookmarkStart w:name="z4831" w:id="4197"/>
    <w:p>
      <w:pPr>
        <w:spacing w:after="0"/>
        <w:ind w:left="0"/>
        <w:jc w:val="both"/>
      </w:pPr>
      <w:r>
        <w:rPr>
          <w:rFonts w:ascii="Times New Roman"/>
          <w:b w:val="false"/>
          <w:i w:val="false"/>
          <w:color w:val="000000"/>
          <w:sz w:val="28"/>
        </w:rPr>
        <w:t>
      5. Возраст</w:t>
      </w:r>
    </w:p>
    <w:bookmarkEnd w:id="4197"/>
    <w:bookmarkStart w:name="z4832" w:id="4198"/>
    <w:p>
      <w:pPr>
        <w:spacing w:after="0"/>
        <w:ind w:left="0"/>
        <w:jc w:val="both"/>
      </w:pPr>
      <w:r>
        <w:rPr>
          <w:rFonts w:ascii="Times New Roman"/>
          <w:b w:val="false"/>
          <w:i w:val="false"/>
          <w:color w:val="000000"/>
          <w:sz w:val="28"/>
        </w:rPr>
        <w:t>
      6. Национальность</w:t>
      </w:r>
    </w:p>
    <w:bookmarkEnd w:id="4198"/>
    <w:bookmarkStart w:name="z4833" w:id="4199"/>
    <w:p>
      <w:pPr>
        <w:spacing w:after="0"/>
        <w:ind w:left="0"/>
        <w:jc w:val="both"/>
      </w:pPr>
      <w:r>
        <w:rPr>
          <w:rFonts w:ascii="Times New Roman"/>
          <w:b w:val="false"/>
          <w:i w:val="false"/>
          <w:color w:val="000000"/>
          <w:sz w:val="28"/>
        </w:rPr>
        <w:t>
      7. Житель</w:t>
      </w:r>
    </w:p>
    <w:bookmarkEnd w:id="4199"/>
    <w:bookmarkStart w:name="z4834" w:id="4200"/>
    <w:p>
      <w:pPr>
        <w:spacing w:after="0"/>
        <w:ind w:left="0"/>
        <w:jc w:val="both"/>
      </w:pPr>
      <w:r>
        <w:rPr>
          <w:rFonts w:ascii="Times New Roman"/>
          <w:b w:val="false"/>
          <w:i w:val="false"/>
          <w:color w:val="000000"/>
          <w:sz w:val="28"/>
        </w:rPr>
        <w:t xml:space="preserve">
      </w:t>
      </w:r>
    </w:p>
    <w:bookmarkEnd w:id="42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5" w:id="4201"/>
    <w:p>
      <w:pPr>
        <w:spacing w:after="0"/>
        <w:ind w:left="0"/>
        <w:jc w:val="both"/>
      </w:pPr>
      <w:r>
        <w:rPr>
          <w:rFonts w:ascii="Times New Roman"/>
          <w:b w:val="false"/>
          <w:i w:val="false"/>
          <w:color w:val="000000"/>
          <w:sz w:val="28"/>
        </w:rPr>
        <w:t>
      города</w:t>
      </w:r>
    </w:p>
    <w:bookmarkEnd w:id="4201"/>
    <w:bookmarkStart w:name="z4836" w:id="4202"/>
    <w:p>
      <w:pPr>
        <w:spacing w:after="0"/>
        <w:ind w:left="0"/>
        <w:jc w:val="both"/>
      </w:pPr>
      <w:r>
        <w:rPr>
          <w:rFonts w:ascii="Times New Roman"/>
          <w:b w:val="false"/>
          <w:i w:val="false"/>
          <w:color w:val="000000"/>
          <w:sz w:val="28"/>
        </w:rPr>
        <w:t xml:space="preserve">
      </w:t>
      </w:r>
    </w:p>
    <w:bookmarkEnd w:id="42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7" w:id="4203"/>
    <w:p>
      <w:pPr>
        <w:spacing w:after="0"/>
        <w:ind w:left="0"/>
        <w:jc w:val="both"/>
      </w:pPr>
      <w:r>
        <w:rPr>
          <w:rFonts w:ascii="Times New Roman"/>
          <w:b w:val="false"/>
          <w:i w:val="false"/>
          <w:color w:val="000000"/>
          <w:sz w:val="28"/>
        </w:rPr>
        <w:t>
      села</w:t>
      </w:r>
    </w:p>
    <w:bookmarkEnd w:id="4203"/>
    <w:bookmarkStart w:name="z4838" w:id="4204"/>
    <w:p>
      <w:pPr>
        <w:spacing w:after="0"/>
        <w:ind w:left="0"/>
        <w:jc w:val="both"/>
      </w:pPr>
      <w:r>
        <w:rPr>
          <w:rFonts w:ascii="Times New Roman"/>
          <w:b w:val="false"/>
          <w:i w:val="false"/>
          <w:color w:val="000000"/>
          <w:sz w:val="28"/>
        </w:rPr>
        <w:t>
      8. Адрес проживания</w:t>
      </w:r>
    </w:p>
    <w:bookmarkEnd w:id="4204"/>
    <w:bookmarkStart w:name="z4839" w:id="4205"/>
    <w:p>
      <w:pPr>
        <w:spacing w:after="0"/>
        <w:ind w:left="0"/>
        <w:jc w:val="both"/>
      </w:pPr>
      <w:r>
        <w:rPr>
          <w:rFonts w:ascii="Times New Roman"/>
          <w:b w:val="false"/>
          <w:i w:val="false"/>
          <w:color w:val="000000"/>
          <w:sz w:val="28"/>
        </w:rPr>
        <w:t>
      9. Место работы/учебы/детского учреждения</w:t>
      </w:r>
    </w:p>
    <w:bookmarkEnd w:id="4205"/>
    <w:bookmarkStart w:name="z4840" w:id="4206"/>
    <w:p>
      <w:pPr>
        <w:spacing w:after="0"/>
        <w:ind w:left="0"/>
        <w:jc w:val="both"/>
      </w:pPr>
      <w:r>
        <w:rPr>
          <w:rFonts w:ascii="Times New Roman"/>
          <w:b w:val="false"/>
          <w:i w:val="false"/>
          <w:color w:val="000000"/>
          <w:sz w:val="28"/>
        </w:rPr>
        <w:t>
      Должность Образование</w:t>
      </w:r>
    </w:p>
    <w:bookmarkEnd w:id="4206"/>
    <w:bookmarkStart w:name="z4841" w:id="4207"/>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207"/>
    <w:bookmarkStart w:name="z4842" w:id="4208"/>
    <w:p>
      <w:pPr>
        <w:spacing w:after="0"/>
        <w:ind w:left="0"/>
        <w:jc w:val="both"/>
      </w:pPr>
      <w:r>
        <w:rPr>
          <w:rFonts w:ascii="Times New Roman"/>
          <w:b w:val="false"/>
          <w:i w:val="false"/>
          <w:color w:val="000000"/>
          <w:sz w:val="28"/>
        </w:rPr>
        <w:t>
      11. Группа инвалидности</w:t>
      </w:r>
    </w:p>
    <w:bookmarkEnd w:id="4208"/>
    <w:bookmarkStart w:name="z4843" w:id="4209"/>
    <w:p>
      <w:pPr>
        <w:spacing w:after="0"/>
        <w:ind w:left="0"/>
        <w:jc w:val="both"/>
      </w:pPr>
      <w:r>
        <w:rPr>
          <w:rFonts w:ascii="Times New Roman"/>
          <w:b w:val="false"/>
          <w:i w:val="false"/>
          <w:color w:val="000000"/>
          <w:sz w:val="28"/>
        </w:rPr>
        <w:t>
      12. Тип возмещения</w:t>
      </w:r>
    </w:p>
    <w:bookmarkEnd w:id="4209"/>
    <w:bookmarkStart w:name="z4844" w:id="4210"/>
    <w:p>
      <w:pPr>
        <w:spacing w:after="0"/>
        <w:ind w:left="0"/>
        <w:jc w:val="both"/>
      </w:pPr>
      <w:r>
        <w:rPr>
          <w:rFonts w:ascii="Times New Roman"/>
          <w:b w:val="false"/>
          <w:i w:val="false"/>
          <w:color w:val="000000"/>
          <w:sz w:val="28"/>
        </w:rPr>
        <w:t>
      13. Социальный статус</w:t>
      </w:r>
    </w:p>
    <w:bookmarkEnd w:id="4210"/>
    <w:bookmarkStart w:name="z4845" w:id="4211"/>
    <w:p>
      <w:pPr>
        <w:spacing w:after="0"/>
        <w:ind w:left="0"/>
        <w:jc w:val="both"/>
      </w:pPr>
      <w:r>
        <w:rPr>
          <w:rFonts w:ascii="Times New Roman"/>
          <w:b w:val="false"/>
          <w:i w:val="false"/>
          <w:color w:val="000000"/>
          <w:sz w:val="28"/>
        </w:rPr>
        <w:t>
      14. Пациент направлен</w:t>
      </w:r>
    </w:p>
    <w:bookmarkEnd w:id="4211"/>
    <w:bookmarkStart w:name="z4846" w:id="4212"/>
    <w:p>
      <w:pPr>
        <w:spacing w:after="0"/>
        <w:ind w:left="0"/>
        <w:jc w:val="both"/>
      </w:pPr>
      <w:r>
        <w:rPr>
          <w:rFonts w:ascii="Times New Roman"/>
          <w:b w:val="false"/>
          <w:i w:val="false"/>
          <w:color w:val="000000"/>
          <w:sz w:val="28"/>
        </w:rPr>
        <w:t>
      15. Тип госпитализации Код госпитализации</w:t>
      </w:r>
    </w:p>
    <w:bookmarkEnd w:id="4212"/>
    <w:bookmarkStart w:name="z4847" w:id="4213"/>
    <w:p>
      <w:pPr>
        <w:spacing w:after="0"/>
        <w:ind w:left="0"/>
        <w:jc w:val="both"/>
      </w:pPr>
      <w:r>
        <w:rPr>
          <w:rFonts w:ascii="Times New Roman"/>
          <w:b w:val="false"/>
          <w:i w:val="false"/>
          <w:color w:val="000000"/>
          <w:sz w:val="28"/>
        </w:rPr>
        <w:t>
      Запись врача приемного покоя</w:t>
      </w:r>
    </w:p>
    <w:bookmarkEnd w:id="4213"/>
    <w:bookmarkStart w:name="z4848" w:id="4214"/>
    <w:p>
      <w:pPr>
        <w:spacing w:after="0"/>
        <w:ind w:left="0"/>
        <w:jc w:val="both"/>
      </w:pPr>
      <w:r>
        <w:rPr>
          <w:rFonts w:ascii="Times New Roman"/>
          <w:b w:val="false"/>
          <w:i w:val="false"/>
          <w:color w:val="000000"/>
          <w:sz w:val="28"/>
        </w:rPr>
        <w:t>
      Информация о текущей госпитализации:</w:t>
      </w:r>
    </w:p>
    <w:bookmarkEnd w:id="4214"/>
    <w:bookmarkStart w:name="z4849" w:id="4215"/>
    <w:p>
      <w:pPr>
        <w:spacing w:after="0"/>
        <w:ind w:left="0"/>
        <w:jc w:val="both"/>
      </w:pPr>
      <w:r>
        <w:rPr>
          <w:rFonts w:ascii="Times New Roman"/>
          <w:b w:val="false"/>
          <w:i w:val="false"/>
          <w:color w:val="000000"/>
          <w:sz w:val="28"/>
        </w:rPr>
        <w:t>
      16. Госпитализирован в данном году по поводу данного заболевания</w:t>
      </w:r>
    </w:p>
    <w:bookmarkEnd w:id="4215"/>
    <w:bookmarkStart w:name="z4850" w:id="4216"/>
    <w:p>
      <w:pPr>
        <w:spacing w:after="0"/>
        <w:ind w:left="0"/>
        <w:jc w:val="both"/>
      </w:pPr>
      <w:r>
        <w:rPr>
          <w:rFonts w:ascii="Times New Roman"/>
          <w:b w:val="false"/>
          <w:i w:val="false"/>
          <w:color w:val="000000"/>
          <w:sz w:val="28"/>
        </w:rPr>
        <w:t>
      17. Диагноз направившей организации (указать реабилитационный потенциал</w:t>
      </w:r>
    </w:p>
    <w:bookmarkEnd w:id="4216"/>
    <w:bookmarkStart w:name="z4851" w:id="4217"/>
    <w:p>
      <w:pPr>
        <w:spacing w:after="0"/>
        <w:ind w:left="0"/>
        <w:jc w:val="both"/>
      </w:pPr>
      <w:r>
        <w:rPr>
          <w:rFonts w:ascii="Times New Roman"/>
          <w:b w:val="false"/>
          <w:i w:val="false"/>
          <w:color w:val="000000"/>
          <w:sz w:val="28"/>
        </w:rPr>
        <w:t>
      согласно шкале реабилитационного маршрута)</w:t>
      </w:r>
    </w:p>
    <w:bookmarkEnd w:id="4217"/>
    <w:bookmarkStart w:name="z4852" w:id="4218"/>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4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53" w:id="4219"/>
    <w:p>
      <w:pPr>
        <w:spacing w:after="0"/>
        <w:ind w:left="0"/>
        <w:jc w:val="both"/>
      </w:pPr>
      <w:r>
        <w:rPr>
          <w:rFonts w:ascii="Times New Roman"/>
          <w:b w:val="false"/>
          <w:i w:val="false"/>
          <w:color w:val="000000"/>
          <w:sz w:val="28"/>
        </w:rPr>
        <w:t>
      Первичный осмотр врача</w:t>
      </w:r>
    </w:p>
    <w:bookmarkEnd w:id="4219"/>
    <w:bookmarkStart w:name="z4854" w:id="4220"/>
    <w:p>
      <w:pPr>
        <w:spacing w:after="0"/>
        <w:ind w:left="0"/>
        <w:jc w:val="both"/>
      </w:pPr>
      <w:r>
        <w:rPr>
          <w:rFonts w:ascii="Times New Roman"/>
          <w:b w:val="false"/>
          <w:i w:val="false"/>
          <w:color w:val="000000"/>
          <w:sz w:val="28"/>
        </w:rPr>
        <w:t>
      1. Дата и время осмотра</w:t>
      </w:r>
    </w:p>
    <w:bookmarkEnd w:id="4220"/>
    <w:bookmarkStart w:name="z4855" w:id="4221"/>
    <w:p>
      <w:pPr>
        <w:spacing w:after="0"/>
        <w:ind w:left="0"/>
        <w:jc w:val="both"/>
      </w:pPr>
      <w:r>
        <w:rPr>
          <w:rFonts w:ascii="Times New Roman"/>
          <w:b w:val="false"/>
          <w:i w:val="false"/>
          <w:color w:val="000000"/>
          <w:sz w:val="28"/>
        </w:rPr>
        <w:t>
      2. Анамнез болезни</w:t>
      </w:r>
    </w:p>
    <w:bookmarkEnd w:id="4221"/>
    <w:bookmarkStart w:name="z4856" w:id="4222"/>
    <w:p>
      <w:pPr>
        <w:spacing w:after="0"/>
        <w:ind w:left="0"/>
        <w:jc w:val="both"/>
      </w:pPr>
      <w:r>
        <w:rPr>
          <w:rFonts w:ascii="Times New Roman"/>
          <w:b w:val="false"/>
          <w:i w:val="false"/>
          <w:color w:val="000000"/>
          <w:sz w:val="28"/>
        </w:rPr>
        <w:t>
      3. Анамнез жизни</w:t>
      </w:r>
    </w:p>
    <w:bookmarkEnd w:id="4222"/>
    <w:bookmarkStart w:name="z4857" w:id="4223"/>
    <w:p>
      <w:pPr>
        <w:spacing w:after="0"/>
        <w:ind w:left="0"/>
        <w:jc w:val="both"/>
      </w:pPr>
      <w:r>
        <w:rPr>
          <w:rFonts w:ascii="Times New Roman"/>
          <w:b w:val="false"/>
          <w:i w:val="false"/>
          <w:color w:val="000000"/>
          <w:sz w:val="28"/>
        </w:rPr>
        <w:t>
      4. Жалобы</w:t>
      </w:r>
    </w:p>
    <w:bookmarkEnd w:id="4223"/>
    <w:bookmarkStart w:name="z4858" w:id="4224"/>
    <w:p>
      <w:pPr>
        <w:spacing w:after="0"/>
        <w:ind w:left="0"/>
        <w:jc w:val="both"/>
      </w:pPr>
      <w:r>
        <w:rPr>
          <w:rFonts w:ascii="Times New Roman"/>
          <w:b w:val="false"/>
          <w:i w:val="false"/>
          <w:color w:val="000000"/>
          <w:sz w:val="28"/>
        </w:rPr>
        <w:t>
      5. Аллергоанамнез (включая непереносимость препаратов)</w:t>
      </w:r>
    </w:p>
    <w:bookmarkEnd w:id="4224"/>
    <w:bookmarkStart w:name="z4859" w:id="4225"/>
    <w:p>
      <w:pPr>
        <w:spacing w:after="0"/>
        <w:ind w:left="0"/>
        <w:jc w:val="both"/>
      </w:pPr>
      <w:r>
        <w:rPr>
          <w:rFonts w:ascii="Times New Roman"/>
          <w:b w:val="false"/>
          <w:i w:val="false"/>
          <w:color w:val="000000"/>
          <w:sz w:val="28"/>
        </w:rPr>
        <w:t>
      6. Перенесенные инфекции название заболевания дата заболевания</w:t>
      </w:r>
    </w:p>
    <w:bookmarkEnd w:id="4225"/>
    <w:bookmarkStart w:name="z4860" w:id="4226"/>
    <w:p>
      <w:pPr>
        <w:spacing w:after="0"/>
        <w:ind w:left="0"/>
        <w:jc w:val="both"/>
      </w:pPr>
      <w:r>
        <w:rPr>
          <w:rFonts w:ascii="Times New Roman"/>
          <w:b w:val="false"/>
          <w:i w:val="false"/>
          <w:color w:val="000000"/>
          <w:sz w:val="28"/>
        </w:rPr>
        <w:t>
      Туберкулез</w:t>
      </w:r>
    </w:p>
    <w:bookmarkEnd w:id="4226"/>
    <w:bookmarkStart w:name="z4861" w:id="4227"/>
    <w:p>
      <w:pPr>
        <w:spacing w:after="0"/>
        <w:ind w:left="0"/>
        <w:jc w:val="both"/>
      </w:pPr>
      <w:r>
        <w:rPr>
          <w:rFonts w:ascii="Times New Roman"/>
          <w:b w:val="false"/>
          <w:i w:val="false"/>
          <w:color w:val="000000"/>
          <w:sz w:val="28"/>
        </w:rPr>
        <w:t xml:space="preserve">
      </w:t>
      </w:r>
    </w:p>
    <w:bookmarkEnd w:id="42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2" w:id="4228"/>
    <w:p>
      <w:pPr>
        <w:spacing w:after="0"/>
        <w:ind w:left="0"/>
        <w:jc w:val="both"/>
      </w:pPr>
      <w:r>
        <w:rPr>
          <w:rFonts w:ascii="Times New Roman"/>
          <w:b w:val="false"/>
          <w:i w:val="false"/>
          <w:color w:val="000000"/>
          <w:sz w:val="28"/>
        </w:rPr>
        <w:t xml:space="preserve">
       </w:t>
      </w:r>
    </w:p>
    <w:bookmarkEnd w:id="4228"/>
    <w:bookmarkStart w:name="z4863" w:id="4229"/>
    <w:p>
      <w:pPr>
        <w:spacing w:after="0"/>
        <w:ind w:left="0"/>
        <w:jc w:val="both"/>
      </w:pPr>
      <w:r>
        <w:rPr>
          <w:rFonts w:ascii="Times New Roman"/>
          <w:b w:val="false"/>
          <w:i w:val="false"/>
          <w:color w:val="000000"/>
          <w:sz w:val="28"/>
        </w:rPr>
        <w:t>
      да</w:t>
      </w:r>
    </w:p>
    <w:bookmarkEnd w:id="4229"/>
    <w:bookmarkStart w:name="z4864" w:id="4230"/>
    <w:p>
      <w:pPr>
        <w:spacing w:after="0"/>
        <w:ind w:left="0"/>
        <w:jc w:val="both"/>
      </w:pPr>
      <w:r>
        <w:rPr>
          <w:rFonts w:ascii="Times New Roman"/>
          <w:b w:val="false"/>
          <w:i w:val="false"/>
          <w:color w:val="000000"/>
          <w:sz w:val="28"/>
        </w:rPr>
        <w:t xml:space="preserve">
      </w:t>
      </w:r>
    </w:p>
    <w:bookmarkEnd w:id="42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5" w:id="4231"/>
    <w:p>
      <w:pPr>
        <w:spacing w:after="0"/>
        <w:ind w:left="0"/>
        <w:jc w:val="both"/>
      </w:pPr>
      <w:r>
        <w:rPr>
          <w:rFonts w:ascii="Times New Roman"/>
          <w:b w:val="false"/>
          <w:i w:val="false"/>
          <w:color w:val="000000"/>
          <w:sz w:val="28"/>
        </w:rPr>
        <w:t xml:space="preserve">
       </w:t>
      </w:r>
    </w:p>
    <w:bookmarkEnd w:id="4231"/>
    <w:bookmarkStart w:name="z4866" w:id="4232"/>
    <w:p>
      <w:pPr>
        <w:spacing w:after="0"/>
        <w:ind w:left="0"/>
        <w:jc w:val="both"/>
      </w:pPr>
      <w:r>
        <w:rPr>
          <w:rFonts w:ascii="Times New Roman"/>
          <w:b w:val="false"/>
          <w:i w:val="false"/>
          <w:color w:val="000000"/>
          <w:sz w:val="28"/>
        </w:rPr>
        <w:t>
      нет Кож-Вен.</w:t>
      </w:r>
    </w:p>
    <w:bookmarkEnd w:id="4232"/>
    <w:bookmarkStart w:name="z4867" w:id="4233"/>
    <w:p>
      <w:pPr>
        <w:spacing w:after="0"/>
        <w:ind w:left="0"/>
        <w:jc w:val="both"/>
      </w:pPr>
      <w:r>
        <w:rPr>
          <w:rFonts w:ascii="Times New Roman"/>
          <w:b w:val="false"/>
          <w:i w:val="false"/>
          <w:color w:val="000000"/>
          <w:sz w:val="28"/>
        </w:rPr>
        <w:t xml:space="preserve">
      </w:t>
      </w:r>
    </w:p>
    <w:bookmarkEnd w:id="42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8" w:id="4234"/>
    <w:p>
      <w:pPr>
        <w:spacing w:after="0"/>
        <w:ind w:left="0"/>
        <w:jc w:val="both"/>
      </w:pPr>
      <w:r>
        <w:rPr>
          <w:rFonts w:ascii="Times New Roman"/>
          <w:b w:val="false"/>
          <w:i w:val="false"/>
          <w:color w:val="000000"/>
          <w:sz w:val="28"/>
        </w:rPr>
        <w:t xml:space="preserve">
       </w:t>
      </w:r>
    </w:p>
    <w:bookmarkEnd w:id="4234"/>
    <w:bookmarkStart w:name="z4869" w:id="4235"/>
    <w:p>
      <w:pPr>
        <w:spacing w:after="0"/>
        <w:ind w:left="0"/>
        <w:jc w:val="both"/>
      </w:pPr>
      <w:r>
        <w:rPr>
          <w:rFonts w:ascii="Times New Roman"/>
          <w:b w:val="false"/>
          <w:i w:val="false"/>
          <w:color w:val="000000"/>
          <w:sz w:val="28"/>
        </w:rPr>
        <w:t>
      да</w:t>
      </w:r>
    </w:p>
    <w:bookmarkEnd w:id="4235"/>
    <w:bookmarkStart w:name="z4870" w:id="4236"/>
    <w:p>
      <w:pPr>
        <w:spacing w:after="0"/>
        <w:ind w:left="0"/>
        <w:jc w:val="both"/>
      </w:pPr>
      <w:r>
        <w:rPr>
          <w:rFonts w:ascii="Times New Roman"/>
          <w:b w:val="false"/>
          <w:i w:val="false"/>
          <w:color w:val="000000"/>
          <w:sz w:val="28"/>
        </w:rPr>
        <w:t xml:space="preserve">
      </w:t>
      </w:r>
    </w:p>
    <w:bookmarkEnd w:id="42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1" w:id="4237"/>
    <w:p>
      <w:pPr>
        <w:spacing w:after="0"/>
        <w:ind w:left="0"/>
        <w:jc w:val="both"/>
      </w:pPr>
      <w:r>
        <w:rPr>
          <w:rFonts w:ascii="Times New Roman"/>
          <w:b w:val="false"/>
          <w:i w:val="false"/>
          <w:color w:val="000000"/>
          <w:sz w:val="28"/>
        </w:rPr>
        <w:t xml:space="preserve">
       </w:t>
      </w:r>
    </w:p>
    <w:bookmarkEnd w:id="4237"/>
    <w:bookmarkStart w:name="z4872" w:id="4238"/>
    <w:p>
      <w:pPr>
        <w:spacing w:after="0"/>
        <w:ind w:left="0"/>
        <w:jc w:val="both"/>
      </w:pPr>
      <w:r>
        <w:rPr>
          <w:rFonts w:ascii="Times New Roman"/>
          <w:b w:val="false"/>
          <w:i w:val="false"/>
          <w:color w:val="000000"/>
          <w:sz w:val="28"/>
        </w:rPr>
        <w:t>
      нет</w:t>
      </w:r>
    </w:p>
    <w:bookmarkEnd w:id="4238"/>
    <w:bookmarkStart w:name="z4873" w:id="4239"/>
    <w:p>
      <w:pPr>
        <w:spacing w:after="0"/>
        <w:ind w:left="0"/>
        <w:jc w:val="both"/>
      </w:pPr>
      <w:r>
        <w:rPr>
          <w:rFonts w:ascii="Times New Roman"/>
          <w:b w:val="false"/>
          <w:i w:val="false"/>
          <w:color w:val="000000"/>
          <w:sz w:val="28"/>
        </w:rPr>
        <w:t>
      Гепатит</w:t>
      </w:r>
    </w:p>
    <w:bookmarkEnd w:id="4239"/>
    <w:bookmarkStart w:name="z4874" w:id="4240"/>
    <w:p>
      <w:pPr>
        <w:spacing w:after="0"/>
        <w:ind w:left="0"/>
        <w:jc w:val="both"/>
      </w:pPr>
      <w:r>
        <w:rPr>
          <w:rFonts w:ascii="Times New Roman"/>
          <w:b w:val="false"/>
          <w:i w:val="false"/>
          <w:color w:val="000000"/>
          <w:sz w:val="28"/>
        </w:rPr>
        <w:t xml:space="preserve">
      </w:t>
      </w:r>
    </w:p>
    <w:bookmarkEnd w:id="42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5" w:id="4241"/>
    <w:p>
      <w:pPr>
        <w:spacing w:after="0"/>
        <w:ind w:left="0"/>
        <w:jc w:val="both"/>
      </w:pPr>
      <w:r>
        <w:rPr>
          <w:rFonts w:ascii="Times New Roman"/>
          <w:b w:val="false"/>
          <w:i w:val="false"/>
          <w:color w:val="000000"/>
          <w:sz w:val="28"/>
        </w:rPr>
        <w:t>
      да</w:t>
      </w:r>
    </w:p>
    <w:bookmarkEnd w:id="4241"/>
    <w:bookmarkStart w:name="z4876" w:id="4242"/>
    <w:p>
      <w:pPr>
        <w:spacing w:after="0"/>
        <w:ind w:left="0"/>
        <w:jc w:val="both"/>
      </w:pPr>
      <w:r>
        <w:rPr>
          <w:rFonts w:ascii="Times New Roman"/>
          <w:b w:val="false"/>
          <w:i w:val="false"/>
          <w:color w:val="000000"/>
          <w:sz w:val="28"/>
        </w:rPr>
        <w:t xml:space="preserve">
      </w:t>
      </w:r>
    </w:p>
    <w:bookmarkEnd w:id="42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7" w:id="4243"/>
    <w:p>
      <w:pPr>
        <w:spacing w:after="0"/>
        <w:ind w:left="0"/>
        <w:jc w:val="both"/>
      </w:pPr>
      <w:r>
        <w:rPr>
          <w:rFonts w:ascii="Times New Roman"/>
          <w:b w:val="false"/>
          <w:i w:val="false"/>
          <w:color w:val="000000"/>
          <w:sz w:val="28"/>
        </w:rPr>
        <w:t>
      нет др.</w:t>
      </w:r>
    </w:p>
    <w:bookmarkEnd w:id="4243"/>
    <w:bookmarkStart w:name="z4878" w:id="4244"/>
    <w:p>
      <w:pPr>
        <w:spacing w:after="0"/>
        <w:ind w:left="0"/>
        <w:jc w:val="both"/>
      </w:pPr>
      <w:r>
        <w:rPr>
          <w:rFonts w:ascii="Times New Roman"/>
          <w:b w:val="false"/>
          <w:i w:val="false"/>
          <w:color w:val="000000"/>
          <w:sz w:val="28"/>
        </w:rPr>
        <w:t>
      Вирусный гепатит</w:t>
      </w:r>
    </w:p>
    <w:bookmarkEnd w:id="4244"/>
    <w:bookmarkStart w:name="z4879" w:id="4245"/>
    <w:p>
      <w:pPr>
        <w:spacing w:after="0"/>
        <w:ind w:left="0"/>
        <w:jc w:val="both"/>
      </w:pPr>
      <w:r>
        <w:rPr>
          <w:rFonts w:ascii="Times New Roman"/>
          <w:b w:val="false"/>
          <w:i w:val="false"/>
          <w:color w:val="000000"/>
          <w:sz w:val="28"/>
        </w:rPr>
        <w:t xml:space="preserve">
      </w:t>
      </w:r>
    </w:p>
    <w:bookmarkEnd w:id="42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0" w:id="4246"/>
    <w:p>
      <w:pPr>
        <w:spacing w:after="0"/>
        <w:ind w:left="0"/>
        <w:jc w:val="both"/>
      </w:pPr>
      <w:r>
        <w:rPr>
          <w:rFonts w:ascii="Times New Roman"/>
          <w:b w:val="false"/>
          <w:i w:val="false"/>
          <w:color w:val="000000"/>
          <w:sz w:val="28"/>
        </w:rPr>
        <w:t xml:space="preserve">
       </w:t>
      </w:r>
    </w:p>
    <w:bookmarkEnd w:id="4246"/>
    <w:bookmarkStart w:name="z4881" w:id="4247"/>
    <w:p>
      <w:pPr>
        <w:spacing w:after="0"/>
        <w:ind w:left="0"/>
        <w:jc w:val="both"/>
      </w:pPr>
      <w:r>
        <w:rPr>
          <w:rFonts w:ascii="Times New Roman"/>
          <w:b w:val="false"/>
          <w:i w:val="false"/>
          <w:color w:val="000000"/>
          <w:sz w:val="28"/>
        </w:rPr>
        <w:t>
      да</w:t>
      </w:r>
    </w:p>
    <w:bookmarkEnd w:id="4247"/>
    <w:bookmarkStart w:name="z4882" w:id="4248"/>
    <w:p>
      <w:pPr>
        <w:spacing w:after="0"/>
        <w:ind w:left="0"/>
        <w:jc w:val="both"/>
      </w:pPr>
      <w:r>
        <w:rPr>
          <w:rFonts w:ascii="Times New Roman"/>
          <w:b w:val="false"/>
          <w:i w:val="false"/>
          <w:color w:val="000000"/>
          <w:sz w:val="28"/>
        </w:rPr>
        <w:t xml:space="preserve">
      </w:t>
      </w:r>
    </w:p>
    <w:bookmarkEnd w:id="42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3" w:id="4249"/>
    <w:p>
      <w:pPr>
        <w:spacing w:after="0"/>
        <w:ind w:left="0"/>
        <w:jc w:val="both"/>
      </w:pPr>
      <w:r>
        <w:rPr>
          <w:rFonts w:ascii="Times New Roman"/>
          <w:b w:val="false"/>
          <w:i w:val="false"/>
          <w:color w:val="000000"/>
          <w:sz w:val="28"/>
        </w:rPr>
        <w:t xml:space="preserve">
       </w:t>
      </w:r>
    </w:p>
    <w:bookmarkEnd w:id="4249"/>
    <w:bookmarkStart w:name="z4884" w:id="4250"/>
    <w:p>
      <w:pPr>
        <w:spacing w:after="0"/>
        <w:ind w:left="0"/>
        <w:jc w:val="both"/>
      </w:pPr>
      <w:r>
        <w:rPr>
          <w:rFonts w:ascii="Times New Roman"/>
          <w:b w:val="false"/>
          <w:i w:val="false"/>
          <w:color w:val="000000"/>
          <w:sz w:val="28"/>
        </w:rPr>
        <w:t>
      нет</w:t>
      </w:r>
    </w:p>
    <w:bookmarkEnd w:id="4250"/>
    <w:bookmarkStart w:name="z4885" w:id="4251"/>
    <w:p>
      <w:pPr>
        <w:spacing w:after="0"/>
        <w:ind w:left="0"/>
        <w:jc w:val="both"/>
      </w:pPr>
      <w:r>
        <w:rPr>
          <w:rFonts w:ascii="Times New Roman"/>
          <w:b w:val="false"/>
          <w:i w:val="false"/>
          <w:color w:val="000000"/>
          <w:sz w:val="28"/>
        </w:rPr>
        <w:t>
      Корь, краснуха</w:t>
      </w:r>
    </w:p>
    <w:bookmarkEnd w:id="4251"/>
    <w:bookmarkStart w:name="z4886" w:id="4252"/>
    <w:p>
      <w:pPr>
        <w:spacing w:after="0"/>
        <w:ind w:left="0"/>
        <w:jc w:val="both"/>
      </w:pPr>
      <w:r>
        <w:rPr>
          <w:rFonts w:ascii="Times New Roman"/>
          <w:b w:val="false"/>
          <w:i w:val="false"/>
          <w:color w:val="000000"/>
          <w:sz w:val="28"/>
        </w:rPr>
        <w:t xml:space="preserve">
      </w:t>
      </w:r>
    </w:p>
    <w:bookmarkEnd w:id="42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7" w:id="4253"/>
    <w:p>
      <w:pPr>
        <w:spacing w:after="0"/>
        <w:ind w:left="0"/>
        <w:jc w:val="both"/>
      </w:pPr>
      <w:r>
        <w:rPr>
          <w:rFonts w:ascii="Times New Roman"/>
          <w:b w:val="false"/>
          <w:i w:val="false"/>
          <w:color w:val="000000"/>
          <w:sz w:val="28"/>
        </w:rPr>
        <w:t xml:space="preserve">
       </w:t>
      </w:r>
    </w:p>
    <w:bookmarkEnd w:id="4253"/>
    <w:bookmarkStart w:name="z4888" w:id="4254"/>
    <w:p>
      <w:pPr>
        <w:spacing w:after="0"/>
        <w:ind w:left="0"/>
        <w:jc w:val="both"/>
      </w:pPr>
      <w:r>
        <w:rPr>
          <w:rFonts w:ascii="Times New Roman"/>
          <w:b w:val="false"/>
          <w:i w:val="false"/>
          <w:color w:val="000000"/>
          <w:sz w:val="28"/>
        </w:rPr>
        <w:t>
      да</w:t>
      </w:r>
    </w:p>
    <w:bookmarkEnd w:id="4254"/>
    <w:bookmarkStart w:name="z4889" w:id="4255"/>
    <w:p>
      <w:pPr>
        <w:spacing w:after="0"/>
        <w:ind w:left="0"/>
        <w:jc w:val="both"/>
      </w:pPr>
      <w:r>
        <w:rPr>
          <w:rFonts w:ascii="Times New Roman"/>
          <w:b w:val="false"/>
          <w:i w:val="false"/>
          <w:color w:val="000000"/>
          <w:sz w:val="28"/>
        </w:rPr>
        <w:t xml:space="preserve">
      </w:t>
      </w:r>
    </w:p>
    <w:bookmarkEnd w:id="42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0" w:id="4256"/>
    <w:p>
      <w:pPr>
        <w:spacing w:after="0"/>
        <w:ind w:left="0"/>
        <w:jc w:val="both"/>
      </w:pPr>
      <w:r>
        <w:rPr>
          <w:rFonts w:ascii="Times New Roman"/>
          <w:b w:val="false"/>
          <w:i w:val="false"/>
          <w:color w:val="000000"/>
          <w:sz w:val="28"/>
        </w:rPr>
        <w:t xml:space="preserve">
       </w:t>
      </w:r>
    </w:p>
    <w:bookmarkEnd w:id="4256"/>
    <w:bookmarkStart w:name="z4891" w:id="4257"/>
    <w:p>
      <w:pPr>
        <w:spacing w:after="0"/>
        <w:ind w:left="0"/>
        <w:jc w:val="both"/>
      </w:pPr>
      <w:r>
        <w:rPr>
          <w:rFonts w:ascii="Times New Roman"/>
          <w:b w:val="false"/>
          <w:i w:val="false"/>
          <w:color w:val="000000"/>
          <w:sz w:val="28"/>
        </w:rPr>
        <w:t>
      нет</w:t>
      </w:r>
    </w:p>
    <w:bookmarkEnd w:id="4257"/>
    <w:bookmarkStart w:name="z4892" w:id="4258"/>
    <w:p>
      <w:pPr>
        <w:spacing w:after="0"/>
        <w:ind w:left="0"/>
        <w:jc w:val="both"/>
      </w:pPr>
      <w:r>
        <w:rPr>
          <w:rFonts w:ascii="Times New Roman"/>
          <w:b w:val="false"/>
          <w:i w:val="false"/>
          <w:color w:val="000000"/>
          <w:sz w:val="28"/>
        </w:rPr>
        <w:t>
      Ветряная оспа</w:t>
      </w:r>
    </w:p>
    <w:bookmarkEnd w:id="4258"/>
    <w:bookmarkStart w:name="z4893" w:id="4259"/>
    <w:p>
      <w:pPr>
        <w:spacing w:after="0"/>
        <w:ind w:left="0"/>
        <w:jc w:val="both"/>
      </w:pPr>
      <w:r>
        <w:rPr>
          <w:rFonts w:ascii="Times New Roman"/>
          <w:b w:val="false"/>
          <w:i w:val="false"/>
          <w:color w:val="000000"/>
          <w:sz w:val="28"/>
        </w:rPr>
        <w:t xml:space="preserve">
      </w:t>
      </w:r>
    </w:p>
    <w:bookmarkEnd w:id="42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4" w:id="4260"/>
    <w:p>
      <w:pPr>
        <w:spacing w:after="0"/>
        <w:ind w:left="0"/>
        <w:jc w:val="both"/>
      </w:pPr>
      <w:r>
        <w:rPr>
          <w:rFonts w:ascii="Times New Roman"/>
          <w:b w:val="false"/>
          <w:i w:val="false"/>
          <w:color w:val="000000"/>
          <w:sz w:val="28"/>
        </w:rPr>
        <w:t xml:space="preserve">
       </w:t>
      </w:r>
    </w:p>
    <w:bookmarkEnd w:id="4260"/>
    <w:bookmarkStart w:name="z4895" w:id="4261"/>
    <w:p>
      <w:pPr>
        <w:spacing w:after="0"/>
        <w:ind w:left="0"/>
        <w:jc w:val="both"/>
      </w:pPr>
      <w:r>
        <w:rPr>
          <w:rFonts w:ascii="Times New Roman"/>
          <w:b w:val="false"/>
          <w:i w:val="false"/>
          <w:color w:val="000000"/>
          <w:sz w:val="28"/>
        </w:rPr>
        <w:t>
      да</w:t>
      </w:r>
    </w:p>
    <w:bookmarkEnd w:id="4261"/>
    <w:bookmarkStart w:name="z4896" w:id="4262"/>
    <w:p>
      <w:pPr>
        <w:spacing w:after="0"/>
        <w:ind w:left="0"/>
        <w:jc w:val="both"/>
      </w:pPr>
      <w:r>
        <w:rPr>
          <w:rFonts w:ascii="Times New Roman"/>
          <w:b w:val="false"/>
          <w:i w:val="false"/>
          <w:color w:val="000000"/>
          <w:sz w:val="28"/>
        </w:rPr>
        <w:t xml:space="preserve">
      </w:t>
      </w:r>
    </w:p>
    <w:bookmarkEnd w:id="4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7" w:id="4263"/>
    <w:p>
      <w:pPr>
        <w:spacing w:after="0"/>
        <w:ind w:left="0"/>
        <w:jc w:val="both"/>
      </w:pPr>
      <w:r>
        <w:rPr>
          <w:rFonts w:ascii="Times New Roman"/>
          <w:b w:val="false"/>
          <w:i w:val="false"/>
          <w:color w:val="000000"/>
          <w:sz w:val="28"/>
        </w:rPr>
        <w:t xml:space="preserve">
       </w:t>
      </w:r>
    </w:p>
    <w:bookmarkEnd w:id="4263"/>
    <w:bookmarkStart w:name="z4898" w:id="4264"/>
    <w:p>
      <w:pPr>
        <w:spacing w:after="0"/>
        <w:ind w:left="0"/>
        <w:jc w:val="both"/>
      </w:pPr>
      <w:r>
        <w:rPr>
          <w:rFonts w:ascii="Times New Roman"/>
          <w:b w:val="false"/>
          <w:i w:val="false"/>
          <w:color w:val="000000"/>
          <w:sz w:val="28"/>
        </w:rPr>
        <w:t>
      нет эпидемический паротит</w:t>
      </w:r>
    </w:p>
    <w:bookmarkEnd w:id="4264"/>
    <w:bookmarkStart w:name="z4899" w:id="4265"/>
    <w:p>
      <w:pPr>
        <w:spacing w:after="0"/>
        <w:ind w:left="0"/>
        <w:jc w:val="both"/>
      </w:pPr>
      <w:r>
        <w:rPr>
          <w:rFonts w:ascii="Times New Roman"/>
          <w:b w:val="false"/>
          <w:i w:val="false"/>
          <w:color w:val="000000"/>
          <w:sz w:val="28"/>
        </w:rPr>
        <w:t xml:space="preserve">
      </w:t>
      </w:r>
    </w:p>
    <w:bookmarkEnd w:id="42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0" w:id="4266"/>
    <w:p>
      <w:pPr>
        <w:spacing w:after="0"/>
        <w:ind w:left="0"/>
        <w:jc w:val="both"/>
      </w:pPr>
      <w:r>
        <w:rPr>
          <w:rFonts w:ascii="Times New Roman"/>
          <w:b w:val="false"/>
          <w:i w:val="false"/>
          <w:color w:val="000000"/>
          <w:sz w:val="28"/>
        </w:rPr>
        <w:t xml:space="preserve">
       </w:t>
      </w:r>
    </w:p>
    <w:bookmarkEnd w:id="4266"/>
    <w:bookmarkStart w:name="z4901" w:id="4267"/>
    <w:p>
      <w:pPr>
        <w:spacing w:after="0"/>
        <w:ind w:left="0"/>
        <w:jc w:val="both"/>
      </w:pPr>
      <w:r>
        <w:rPr>
          <w:rFonts w:ascii="Times New Roman"/>
          <w:b w:val="false"/>
          <w:i w:val="false"/>
          <w:color w:val="000000"/>
          <w:sz w:val="28"/>
        </w:rPr>
        <w:t>
      да</w:t>
      </w:r>
    </w:p>
    <w:bookmarkEnd w:id="4267"/>
    <w:bookmarkStart w:name="z4902" w:id="4268"/>
    <w:p>
      <w:pPr>
        <w:spacing w:after="0"/>
        <w:ind w:left="0"/>
        <w:jc w:val="both"/>
      </w:pPr>
      <w:r>
        <w:rPr>
          <w:rFonts w:ascii="Times New Roman"/>
          <w:b w:val="false"/>
          <w:i w:val="false"/>
          <w:color w:val="000000"/>
          <w:sz w:val="28"/>
        </w:rPr>
        <w:t xml:space="preserve">
      </w:t>
      </w:r>
    </w:p>
    <w:bookmarkEnd w:id="42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3" w:id="4269"/>
    <w:p>
      <w:pPr>
        <w:spacing w:after="0"/>
        <w:ind w:left="0"/>
        <w:jc w:val="both"/>
      </w:pPr>
      <w:r>
        <w:rPr>
          <w:rFonts w:ascii="Times New Roman"/>
          <w:b w:val="false"/>
          <w:i w:val="false"/>
          <w:color w:val="000000"/>
          <w:sz w:val="28"/>
        </w:rPr>
        <w:t>
      нет</w:t>
      </w:r>
    </w:p>
    <w:bookmarkEnd w:id="4269"/>
    <w:bookmarkStart w:name="z4904" w:id="4270"/>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4270"/>
    <w:bookmarkStart w:name="z4905" w:id="4271"/>
    <w:p>
      <w:pPr>
        <w:spacing w:after="0"/>
        <w:ind w:left="0"/>
        <w:jc w:val="both"/>
      </w:pPr>
      <w:r>
        <w:rPr>
          <w:rFonts w:ascii="Times New Roman"/>
          <w:b w:val="false"/>
          <w:i w:val="false"/>
          <w:color w:val="000000"/>
          <w:sz w:val="28"/>
        </w:rPr>
        <w:t>
      7. Признаки особо опасных инфекций и ОРВИ</w:t>
      </w:r>
    </w:p>
    <w:bookmarkEnd w:id="4271"/>
    <w:bookmarkStart w:name="z4906" w:id="4272"/>
    <w:p>
      <w:pPr>
        <w:spacing w:after="0"/>
        <w:ind w:left="0"/>
        <w:jc w:val="both"/>
      </w:pPr>
      <w:r>
        <w:rPr>
          <w:rFonts w:ascii="Times New Roman"/>
          <w:b w:val="false"/>
          <w:i w:val="false"/>
          <w:color w:val="000000"/>
          <w:sz w:val="28"/>
        </w:rPr>
        <w:t xml:space="preserve">
      </w:t>
      </w:r>
    </w:p>
    <w:bookmarkEnd w:id="42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7" w:id="4273"/>
    <w:p>
      <w:pPr>
        <w:spacing w:after="0"/>
        <w:ind w:left="0"/>
        <w:jc w:val="both"/>
      </w:pPr>
      <w:r>
        <w:rPr>
          <w:rFonts w:ascii="Times New Roman"/>
          <w:b w:val="false"/>
          <w:i w:val="false"/>
          <w:color w:val="000000"/>
          <w:sz w:val="28"/>
        </w:rPr>
        <w:t xml:space="preserve">
       </w:t>
      </w:r>
    </w:p>
    <w:bookmarkEnd w:id="4273"/>
    <w:bookmarkStart w:name="z4908" w:id="4274"/>
    <w:p>
      <w:pPr>
        <w:spacing w:after="0"/>
        <w:ind w:left="0"/>
        <w:jc w:val="both"/>
      </w:pPr>
      <w:r>
        <w:rPr>
          <w:rFonts w:ascii="Times New Roman"/>
          <w:b w:val="false"/>
          <w:i w:val="false"/>
          <w:color w:val="000000"/>
          <w:sz w:val="28"/>
        </w:rPr>
        <w:t>
      да</w:t>
      </w:r>
    </w:p>
    <w:bookmarkEnd w:id="4274"/>
    <w:bookmarkStart w:name="z4909" w:id="4275"/>
    <w:p>
      <w:pPr>
        <w:spacing w:after="0"/>
        <w:ind w:left="0"/>
        <w:jc w:val="both"/>
      </w:pPr>
      <w:r>
        <w:rPr>
          <w:rFonts w:ascii="Times New Roman"/>
          <w:b w:val="false"/>
          <w:i w:val="false"/>
          <w:color w:val="000000"/>
          <w:sz w:val="28"/>
        </w:rPr>
        <w:t xml:space="preserve">
      </w:t>
      </w:r>
    </w:p>
    <w:bookmarkEnd w:id="42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0" w:id="4276"/>
    <w:p>
      <w:pPr>
        <w:spacing w:after="0"/>
        <w:ind w:left="0"/>
        <w:jc w:val="both"/>
      </w:pPr>
      <w:r>
        <w:rPr>
          <w:rFonts w:ascii="Times New Roman"/>
          <w:b w:val="false"/>
          <w:i w:val="false"/>
          <w:color w:val="000000"/>
          <w:sz w:val="28"/>
        </w:rPr>
        <w:t xml:space="preserve">
       </w:t>
      </w:r>
    </w:p>
    <w:bookmarkEnd w:id="4276"/>
    <w:bookmarkStart w:name="z4911" w:id="4277"/>
    <w:p>
      <w:pPr>
        <w:spacing w:after="0"/>
        <w:ind w:left="0"/>
        <w:jc w:val="both"/>
      </w:pPr>
      <w:r>
        <w:rPr>
          <w:rFonts w:ascii="Times New Roman"/>
          <w:b w:val="false"/>
          <w:i w:val="false"/>
          <w:color w:val="000000"/>
          <w:sz w:val="28"/>
        </w:rPr>
        <w:t>
      нет</w:t>
      </w:r>
    </w:p>
    <w:bookmarkEnd w:id="4277"/>
    <w:bookmarkStart w:name="z4912" w:id="4278"/>
    <w:p>
      <w:pPr>
        <w:spacing w:after="0"/>
        <w:ind w:left="0"/>
        <w:jc w:val="both"/>
      </w:pPr>
      <w:r>
        <w:rPr>
          <w:rFonts w:ascii="Times New Roman"/>
          <w:b w:val="false"/>
          <w:i w:val="false"/>
          <w:color w:val="000000"/>
          <w:sz w:val="28"/>
        </w:rPr>
        <w:t>
      Если да, пациент помещен в изолятор</w:t>
      </w:r>
    </w:p>
    <w:bookmarkEnd w:id="4278"/>
    <w:bookmarkStart w:name="z4913" w:id="4279"/>
    <w:p>
      <w:pPr>
        <w:spacing w:after="0"/>
        <w:ind w:left="0"/>
        <w:jc w:val="both"/>
      </w:pPr>
      <w:r>
        <w:rPr>
          <w:rFonts w:ascii="Times New Roman"/>
          <w:b w:val="false"/>
          <w:i w:val="false"/>
          <w:color w:val="000000"/>
          <w:sz w:val="28"/>
        </w:rPr>
        <w:t xml:space="preserve">
      </w:t>
      </w:r>
    </w:p>
    <w:bookmarkEnd w:id="42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4" w:id="4280"/>
    <w:p>
      <w:pPr>
        <w:spacing w:after="0"/>
        <w:ind w:left="0"/>
        <w:jc w:val="both"/>
      </w:pPr>
      <w:r>
        <w:rPr>
          <w:rFonts w:ascii="Times New Roman"/>
          <w:b w:val="false"/>
          <w:i w:val="false"/>
          <w:color w:val="000000"/>
          <w:sz w:val="28"/>
        </w:rPr>
        <w:t xml:space="preserve">
       </w:t>
      </w:r>
    </w:p>
    <w:bookmarkEnd w:id="4280"/>
    <w:bookmarkStart w:name="z4915" w:id="4281"/>
    <w:p>
      <w:pPr>
        <w:spacing w:after="0"/>
        <w:ind w:left="0"/>
        <w:jc w:val="both"/>
      </w:pPr>
      <w:r>
        <w:rPr>
          <w:rFonts w:ascii="Times New Roman"/>
          <w:b w:val="false"/>
          <w:i w:val="false"/>
          <w:color w:val="000000"/>
          <w:sz w:val="28"/>
        </w:rPr>
        <w:t>
      да</w:t>
      </w:r>
    </w:p>
    <w:bookmarkEnd w:id="4281"/>
    <w:bookmarkStart w:name="z4916" w:id="4282"/>
    <w:p>
      <w:pPr>
        <w:spacing w:after="0"/>
        <w:ind w:left="0"/>
        <w:jc w:val="both"/>
      </w:pPr>
      <w:r>
        <w:rPr>
          <w:rFonts w:ascii="Times New Roman"/>
          <w:b w:val="false"/>
          <w:i w:val="false"/>
          <w:color w:val="000000"/>
          <w:sz w:val="28"/>
        </w:rPr>
        <w:t xml:space="preserve">
      </w:t>
      </w:r>
    </w:p>
    <w:bookmarkEnd w:id="42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7" w:id="4283"/>
    <w:p>
      <w:pPr>
        <w:spacing w:after="0"/>
        <w:ind w:left="0"/>
        <w:jc w:val="both"/>
      </w:pPr>
      <w:r>
        <w:rPr>
          <w:rFonts w:ascii="Times New Roman"/>
          <w:b w:val="false"/>
          <w:i w:val="false"/>
          <w:color w:val="000000"/>
          <w:sz w:val="28"/>
        </w:rPr>
        <w:t xml:space="preserve">
       </w:t>
      </w:r>
    </w:p>
    <w:bookmarkEnd w:id="4283"/>
    <w:bookmarkStart w:name="z4918" w:id="4284"/>
    <w:p>
      <w:pPr>
        <w:spacing w:after="0"/>
        <w:ind w:left="0"/>
        <w:jc w:val="both"/>
      </w:pPr>
      <w:r>
        <w:rPr>
          <w:rFonts w:ascii="Times New Roman"/>
          <w:b w:val="false"/>
          <w:i w:val="false"/>
          <w:color w:val="000000"/>
          <w:sz w:val="28"/>
        </w:rPr>
        <w:t>
      нет</w:t>
      </w:r>
    </w:p>
    <w:bookmarkEnd w:id="4284"/>
    <w:bookmarkStart w:name="z4919" w:id="4285"/>
    <w:p>
      <w:pPr>
        <w:spacing w:after="0"/>
        <w:ind w:left="0"/>
        <w:jc w:val="both"/>
      </w:pPr>
      <w:r>
        <w:rPr>
          <w:rFonts w:ascii="Times New Roman"/>
          <w:b w:val="false"/>
          <w:i w:val="false"/>
          <w:color w:val="000000"/>
          <w:sz w:val="28"/>
        </w:rPr>
        <w:t>
      8. Вид транспортировки</w:t>
      </w:r>
    </w:p>
    <w:bookmarkEnd w:id="4285"/>
    <w:bookmarkStart w:name="z4920" w:id="4286"/>
    <w:p>
      <w:pPr>
        <w:spacing w:after="0"/>
        <w:ind w:left="0"/>
        <w:jc w:val="both"/>
      </w:pPr>
      <w:r>
        <w:rPr>
          <w:rFonts w:ascii="Times New Roman"/>
          <w:b w:val="false"/>
          <w:i w:val="false"/>
          <w:color w:val="000000"/>
          <w:sz w:val="28"/>
        </w:rPr>
        <w:t>
      Осмотр проведен: ФИО (при его наличии) ID</w:t>
      </w:r>
    </w:p>
    <w:bookmarkEnd w:id="4286"/>
    <w:bookmarkStart w:name="z4921" w:id="4287"/>
    <w:p>
      <w:pPr>
        <w:spacing w:after="0"/>
        <w:ind w:left="0"/>
        <w:jc w:val="both"/>
      </w:pPr>
      <w:r>
        <w:rPr>
          <w:rFonts w:ascii="Times New Roman"/>
          <w:b w:val="false"/>
          <w:i w:val="false"/>
          <w:color w:val="000000"/>
          <w:sz w:val="28"/>
        </w:rPr>
        <w:t>
      Данные объективного статуса</w:t>
      </w:r>
    </w:p>
    <w:bookmarkEnd w:id="4287"/>
    <w:bookmarkStart w:name="z4922" w:id="4288"/>
    <w:p>
      <w:pPr>
        <w:spacing w:after="0"/>
        <w:ind w:left="0"/>
        <w:jc w:val="both"/>
      </w:pPr>
      <w:r>
        <w:rPr>
          <w:rFonts w:ascii="Times New Roman"/>
          <w:b w:val="false"/>
          <w:i w:val="false"/>
          <w:color w:val="000000"/>
          <w:sz w:val="28"/>
        </w:rPr>
        <w:t>
      1. Дата и время осмотра</w:t>
      </w:r>
    </w:p>
    <w:bookmarkEnd w:id="4288"/>
    <w:bookmarkStart w:name="z4923" w:id="4289"/>
    <w:p>
      <w:pPr>
        <w:spacing w:after="0"/>
        <w:ind w:left="0"/>
        <w:jc w:val="both"/>
      </w:pPr>
      <w:r>
        <w:rPr>
          <w:rFonts w:ascii="Times New Roman"/>
          <w:b w:val="false"/>
          <w:i w:val="false"/>
          <w:color w:val="000000"/>
          <w:sz w:val="28"/>
        </w:rPr>
        <w:t>
      2. Объективный статус (вкладной лист 1)</w:t>
      </w:r>
    </w:p>
    <w:bookmarkEnd w:id="4289"/>
    <w:bookmarkStart w:name="z4924" w:id="4290"/>
    <w:p>
      <w:pPr>
        <w:spacing w:after="0"/>
        <w:ind w:left="0"/>
        <w:jc w:val="both"/>
      </w:pPr>
      <w:r>
        <w:rPr>
          <w:rFonts w:ascii="Times New Roman"/>
          <w:b w:val="false"/>
          <w:i w:val="false"/>
          <w:color w:val="000000"/>
          <w:sz w:val="28"/>
        </w:rPr>
        <w:t>
      3. Данные лабораторно-инструментальных исследований при поступлении</w:t>
      </w:r>
    </w:p>
    <w:bookmarkEnd w:id="4290"/>
    <w:bookmarkStart w:name="z4925" w:id="4291"/>
    <w:p>
      <w:pPr>
        <w:spacing w:after="0"/>
        <w:ind w:left="0"/>
        <w:jc w:val="both"/>
      </w:pPr>
      <w:r>
        <w:rPr>
          <w:rFonts w:ascii="Times New Roman"/>
          <w:b w:val="false"/>
          <w:i w:val="false"/>
          <w:color w:val="000000"/>
          <w:sz w:val="28"/>
        </w:rPr>
        <w:t>
      Выставление предварительного диагноза (приемный покой)</w:t>
      </w:r>
    </w:p>
    <w:bookmarkEnd w:id="4291"/>
    <w:bookmarkStart w:name="z4926" w:id="4292"/>
    <w:p>
      <w:pPr>
        <w:spacing w:after="0"/>
        <w:ind w:left="0"/>
        <w:jc w:val="both"/>
      </w:pPr>
      <w:r>
        <w:rPr>
          <w:rFonts w:ascii="Times New Roman"/>
          <w:b w:val="false"/>
          <w:i w:val="false"/>
          <w:color w:val="000000"/>
          <w:sz w:val="28"/>
        </w:rPr>
        <w:t>
      4. Предварительный диагноз</w:t>
      </w:r>
    </w:p>
    <w:bookmarkEnd w:id="4292"/>
    <w:bookmarkStart w:name="z4927" w:id="4293"/>
    <w:p>
      <w:pPr>
        <w:spacing w:after="0"/>
        <w:ind w:left="0"/>
        <w:jc w:val="both"/>
      </w:pPr>
      <w:r>
        <w:rPr>
          <w:rFonts w:ascii="Times New Roman"/>
          <w:b w:val="false"/>
          <w:i w:val="false"/>
          <w:color w:val="000000"/>
          <w:sz w:val="28"/>
        </w:rPr>
        <w:t>
      5. Диагноз при поступлении</w:t>
      </w:r>
    </w:p>
    <w:bookmarkEnd w:id="4293"/>
    <w:bookmarkStart w:name="z4928" w:id="4294"/>
    <w:p>
      <w:pPr>
        <w:spacing w:after="0"/>
        <w:ind w:left="0"/>
        <w:jc w:val="both"/>
      </w:pPr>
      <w:r>
        <w:rPr>
          <w:rFonts w:ascii="Times New Roman"/>
          <w:b w:val="false"/>
          <w:i w:val="false"/>
          <w:color w:val="000000"/>
          <w:sz w:val="28"/>
        </w:rPr>
        <w:t>
      6. Указать оценку двигательной активности международных шкал.</w:t>
      </w:r>
    </w:p>
    <w:bookmarkEnd w:id="4294"/>
    <w:bookmarkStart w:name="z4929" w:id="4295"/>
    <w:p>
      <w:pPr>
        <w:spacing w:after="0"/>
        <w:ind w:left="0"/>
        <w:jc w:val="both"/>
      </w:pPr>
      <w:r>
        <w:rPr>
          <w:rFonts w:ascii="Times New Roman"/>
          <w:b w:val="false"/>
          <w:i w:val="false"/>
          <w:color w:val="000000"/>
          <w:sz w:val="28"/>
        </w:rPr>
        <w:t>
      7. Определение шкалы реабилитационной маршрутизации.</w:t>
      </w:r>
    </w:p>
    <w:bookmarkEnd w:id="4295"/>
    <w:bookmarkStart w:name="z4930" w:id="4296"/>
    <w:p>
      <w:pPr>
        <w:spacing w:after="0"/>
        <w:ind w:left="0"/>
        <w:jc w:val="both"/>
      </w:pPr>
      <w:r>
        <w:rPr>
          <w:rFonts w:ascii="Times New Roman"/>
          <w:b w:val="false"/>
          <w:i w:val="false"/>
          <w:color w:val="000000"/>
          <w:sz w:val="28"/>
        </w:rPr>
        <w:t>
      8. Сортировка пациента (Приемный покой)</w:t>
      </w:r>
    </w:p>
    <w:bookmarkEnd w:id="4296"/>
    <w:bookmarkStart w:name="z4931" w:id="4297"/>
    <w:p>
      <w:pPr>
        <w:spacing w:after="0"/>
        <w:ind w:left="0"/>
        <w:jc w:val="both"/>
      </w:pPr>
      <w:r>
        <w:rPr>
          <w:rFonts w:ascii="Times New Roman"/>
          <w:b w:val="false"/>
          <w:i w:val="false"/>
          <w:color w:val="000000"/>
          <w:sz w:val="28"/>
        </w:rPr>
        <w:t>
      Краткий осмотр пациента</w:t>
      </w:r>
    </w:p>
    <w:bookmarkEnd w:id="4297"/>
    <w:bookmarkStart w:name="z4932" w:id="4298"/>
    <w:p>
      <w:pPr>
        <w:spacing w:after="0"/>
        <w:ind w:left="0"/>
        <w:jc w:val="both"/>
      </w:pPr>
      <w:r>
        <w:rPr>
          <w:rFonts w:ascii="Times New Roman"/>
          <w:b w:val="false"/>
          <w:i w:val="false"/>
          <w:color w:val="000000"/>
          <w:sz w:val="28"/>
        </w:rPr>
        <w:t>
      1. Оценка приоритета (вместо триаж-системы)</w:t>
      </w:r>
    </w:p>
    <w:bookmarkEnd w:id="4298"/>
    <w:bookmarkStart w:name="z4933" w:id="4299"/>
    <w:p>
      <w:pPr>
        <w:spacing w:after="0"/>
        <w:ind w:left="0"/>
        <w:jc w:val="both"/>
      </w:pPr>
      <w:r>
        <w:rPr>
          <w:rFonts w:ascii="Times New Roman"/>
          <w:b w:val="false"/>
          <w:i w:val="false"/>
          <w:color w:val="000000"/>
          <w:sz w:val="28"/>
        </w:rPr>
        <w:t>
      2. Оценить состояние пациента, согласно Критериям обоснованности госпитализации:</w:t>
      </w:r>
    </w:p>
    <w:bookmarkEnd w:id="4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4" w:id="4300"/>
          <w:p>
            <w:pPr>
              <w:spacing w:after="20"/>
              <w:ind w:left="20"/>
              <w:jc w:val="both"/>
            </w:pPr>
            <w:r>
              <w:rPr>
                <w:rFonts w:ascii="Times New Roman"/>
                <w:b w:val="false"/>
                <w:i w:val="false"/>
                <w:color w:val="000000"/>
                <w:sz w:val="20"/>
              </w:rPr>
              <w:t>
Установление инфекционной патологии</w:t>
            </w:r>
          </w:p>
          <w:bookmarkEnd w:id="4300"/>
          <w:p>
            <w:pPr>
              <w:spacing w:after="20"/>
              <w:ind w:left="20"/>
              <w:jc w:val="both"/>
            </w:pPr>
            <w:r>
              <w:rPr>
                <w:rFonts w:ascii="Times New Roman"/>
                <w:b w:val="false"/>
                <w:i w:val="false"/>
                <w:color w:val="000000"/>
                <w:sz w:val="20"/>
              </w:rPr>
              <w:t>
или высокого инфекционного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Сыпь на кожных покровах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5" w:id="4301"/>
          <w:p>
            <w:pPr>
              <w:spacing w:after="20"/>
              <w:ind w:left="20"/>
              <w:jc w:val="both"/>
            </w:pPr>
          </w:p>
          <w:bookmarkEnd w:id="43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6" w:id="4302"/>
          <w:p>
            <w:pPr>
              <w:spacing w:after="20"/>
              <w:ind w:left="20"/>
              <w:jc w:val="both"/>
            </w:pPr>
          </w:p>
          <w:bookmarkEnd w:id="430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температуры тела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7" w:id="4303"/>
          <w:p>
            <w:pPr>
              <w:spacing w:after="20"/>
              <w:ind w:left="20"/>
              <w:jc w:val="both"/>
            </w:pPr>
          </w:p>
          <w:bookmarkEnd w:id="430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4304"/>
          <w:p>
            <w:pPr>
              <w:spacing w:after="20"/>
              <w:ind w:left="20"/>
              <w:jc w:val="both"/>
            </w:pPr>
          </w:p>
          <w:bookmarkEnd w:id="430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Отделяемое из носа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9" w:id="4305"/>
          <w:p>
            <w:pPr>
              <w:spacing w:after="20"/>
              <w:ind w:left="20"/>
              <w:jc w:val="both"/>
            </w:pPr>
          </w:p>
          <w:bookmarkEnd w:id="430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0" w:id="4306"/>
          <w:p>
            <w:pPr>
              <w:spacing w:after="20"/>
              <w:ind w:left="20"/>
              <w:jc w:val="both"/>
            </w:pPr>
          </w:p>
          <w:bookmarkEnd w:id="430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1" w:id="4307"/>
          <w:p>
            <w:pPr>
              <w:spacing w:after="20"/>
              <w:ind w:left="20"/>
              <w:jc w:val="both"/>
            </w:pPr>
          </w:p>
          <w:bookmarkEnd w:id="430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4308"/>
          <w:p>
            <w:pPr>
              <w:spacing w:after="20"/>
              <w:ind w:left="20"/>
              <w:jc w:val="both"/>
            </w:pPr>
          </w:p>
          <w:bookmarkEnd w:id="430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 в горле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3" w:id="4309"/>
          <w:p>
            <w:pPr>
              <w:spacing w:after="20"/>
              <w:ind w:left="20"/>
              <w:jc w:val="both"/>
            </w:pPr>
          </w:p>
          <w:bookmarkEnd w:id="430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4" w:id="4310"/>
          <w:p>
            <w:pPr>
              <w:spacing w:after="20"/>
              <w:ind w:left="20"/>
              <w:jc w:val="both"/>
            </w:pPr>
          </w:p>
          <w:bookmarkEnd w:id="431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5" w:id="4311"/>
          <w:p>
            <w:pPr>
              <w:spacing w:after="20"/>
              <w:ind w:left="20"/>
              <w:jc w:val="both"/>
            </w:pPr>
          </w:p>
          <w:bookmarkEnd w:id="431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6" w:id="4312"/>
          <w:p>
            <w:pPr>
              <w:spacing w:after="20"/>
              <w:ind w:left="20"/>
              <w:jc w:val="both"/>
            </w:pPr>
          </w:p>
          <w:bookmarkEnd w:id="431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стул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7" w:id="4313"/>
          <w:p>
            <w:pPr>
              <w:spacing w:after="20"/>
              <w:ind w:left="20"/>
              <w:jc w:val="both"/>
            </w:pPr>
          </w:p>
          <w:bookmarkEnd w:id="431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8" w:id="4314"/>
          <w:p>
            <w:pPr>
              <w:spacing w:after="20"/>
              <w:ind w:left="20"/>
              <w:jc w:val="both"/>
            </w:pPr>
          </w:p>
          <w:bookmarkEnd w:id="431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9" w:id="4315"/>
          <w:p>
            <w:pPr>
              <w:spacing w:after="20"/>
              <w:ind w:left="20"/>
              <w:jc w:val="both"/>
            </w:pPr>
          </w:p>
          <w:bookmarkEnd w:id="431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0" w:id="4316"/>
          <w:p>
            <w:pPr>
              <w:spacing w:after="20"/>
              <w:ind w:left="20"/>
              <w:jc w:val="both"/>
            </w:pPr>
          </w:p>
          <w:bookmarkEnd w:id="431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Уретральный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1" w:id="4317"/>
          <w:p>
            <w:pPr>
              <w:spacing w:after="20"/>
              <w:ind w:left="20"/>
              <w:jc w:val="both"/>
            </w:pPr>
          </w:p>
          <w:bookmarkEnd w:id="431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2" w:id="4318"/>
          <w:p>
            <w:pPr>
              <w:spacing w:after="20"/>
              <w:ind w:left="20"/>
              <w:jc w:val="both"/>
            </w:pPr>
          </w:p>
          <w:bookmarkEnd w:id="431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Зондовое питание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4319"/>
          <w:p>
            <w:pPr>
              <w:spacing w:after="20"/>
              <w:ind w:left="20"/>
              <w:jc w:val="both"/>
            </w:pPr>
          </w:p>
          <w:bookmarkEnd w:id="431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4" w:id="4320"/>
          <w:p>
            <w:pPr>
              <w:spacing w:after="20"/>
              <w:ind w:left="20"/>
              <w:jc w:val="both"/>
            </w:pPr>
          </w:p>
          <w:bookmarkEnd w:id="432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5" w:id="4321"/>
          <w:p>
            <w:pPr>
              <w:spacing w:after="20"/>
              <w:ind w:left="20"/>
              <w:jc w:val="both"/>
            </w:pPr>
          </w:p>
          <w:bookmarkEnd w:id="432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6" w:id="4322"/>
          <w:p>
            <w:pPr>
              <w:spacing w:after="20"/>
              <w:ind w:left="20"/>
              <w:jc w:val="both"/>
            </w:pPr>
          </w:p>
          <w:bookmarkEnd w:id="432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Пролежни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4323"/>
          <w:p>
            <w:pPr>
              <w:spacing w:after="20"/>
              <w:ind w:left="20"/>
              <w:jc w:val="both"/>
            </w:pPr>
          </w:p>
          <w:bookmarkEnd w:id="432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8" w:id="4324"/>
          <w:p>
            <w:pPr>
              <w:spacing w:after="20"/>
              <w:ind w:left="20"/>
              <w:jc w:val="both"/>
            </w:pPr>
          </w:p>
          <w:bookmarkEnd w:id="432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9" w:id="4325"/>
          <w:p>
            <w:pPr>
              <w:spacing w:after="20"/>
              <w:ind w:left="20"/>
              <w:jc w:val="both"/>
            </w:pPr>
          </w:p>
          <w:bookmarkEnd w:id="43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0" w:id="4326"/>
          <w:p>
            <w:pPr>
              <w:spacing w:after="20"/>
              <w:ind w:left="20"/>
              <w:jc w:val="both"/>
            </w:pPr>
          </w:p>
          <w:bookmarkEnd w:id="43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дисфагии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1" w:id="4327"/>
          <w:p>
            <w:pPr>
              <w:spacing w:after="20"/>
              <w:ind w:left="20"/>
              <w:jc w:val="both"/>
            </w:pPr>
          </w:p>
          <w:bookmarkEnd w:id="432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2" w:id="4328"/>
          <w:p>
            <w:pPr>
              <w:spacing w:after="20"/>
              <w:ind w:left="20"/>
              <w:jc w:val="both"/>
            </w:pPr>
          </w:p>
          <w:bookmarkEnd w:id="432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за последние 6 месяцев (вписать в строку)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Судороги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3" w:id="4329"/>
          <w:p>
            <w:pPr>
              <w:spacing w:after="20"/>
              <w:ind w:left="20"/>
              <w:jc w:val="both"/>
            </w:pPr>
          </w:p>
          <w:bookmarkEnd w:id="432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4" w:id="4330"/>
          <w:p>
            <w:pPr>
              <w:spacing w:after="20"/>
              <w:ind w:left="20"/>
              <w:jc w:val="both"/>
            </w:pPr>
          </w:p>
          <w:bookmarkEnd w:id="433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4331"/>
          <w:p>
            <w:pPr>
              <w:spacing w:after="20"/>
              <w:ind w:left="20"/>
              <w:jc w:val="both"/>
            </w:pPr>
          </w:p>
          <w:bookmarkEnd w:id="433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6" w:id="4332"/>
          <w:p>
            <w:pPr>
              <w:spacing w:after="20"/>
              <w:ind w:left="20"/>
              <w:jc w:val="both"/>
            </w:pPr>
          </w:p>
          <w:bookmarkEnd w:id="433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7" w:id="4333"/>
          <w:p>
            <w:pPr>
              <w:spacing w:after="20"/>
              <w:ind w:left="20"/>
              <w:jc w:val="both"/>
            </w:pPr>
          </w:p>
          <w:bookmarkEnd w:id="433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8" w:id="4334"/>
          <w:p>
            <w:pPr>
              <w:spacing w:after="20"/>
              <w:ind w:left="20"/>
              <w:jc w:val="both"/>
            </w:pPr>
          </w:p>
          <w:bookmarkEnd w:id="433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противосудорожные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9" w:id="4335"/>
          <w:p>
            <w:pPr>
              <w:spacing w:after="20"/>
              <w:ind w:left="20"/>
              <w:jc w:val="both"/>
            </w:pPr>
          </w:p>
          <w:bookmarkEnd w:id="433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0" w:id="4336"/>
          <w:p>
            <w:pPr>
              <w:spacing w:after="20"/>
              <w:ind w:left="20"/>
              <w:jc w:val="both"/>
            </w:pPr>
          </w:p>
          <w:bookmarkEnd w:id="433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поведения, слабый зрительный контакт, стереотипии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1" w:id="4337"/>
          <w:p>
            <w:pPr>
              <w:spacing w:after="20"/>
              <w:ind w:left="20"/>
              <w:jc w:val="both"/>
            </w:pPr>
          </w:p>
          <w:bookmarkEnd w:id="43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2" w:id="4338"/>
          <w:p>
            <w:pPr>
              <w:spacing w:after="20"/>
              <w:ind w:left="20"/>
              <w:jc w:val="both"/>
            </w:pPr>
          </w:p>
          <w:bookmarkEnd w:id="43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Аллергологический анамнез (если да, написать на что, побочное действие)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3" w:id="4339"/>
          <w:p>
            <w:pPr>
              <w:spacing w:after="20"/>
              <w:ind w:left="20"/>
              <w:jc w:val="both"/>
            </w:pPr>
          </w:p>
          <w:bookmarkEnd w:id="43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4" w:id="4340"/>
          <w:p>
            <w:pPr>
              <w:spacing w:after="20"/>
              <w:ind w:left="20"/>
              <w:jc w:val="both"/>
            </w:pPr>
          </w:p>
          <w:bookmarkEnd w:id="434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75" w:id="4341"/>
    <w:p>
      <w:pPr>
        <w:spacing w:after="0"/>
        <w:ind w:left="0"/>
        <w:jc w:val="both"/>
      </w:pPr>
      <w:r>
        <w:rPr>
          <w:rFonts w:ascii="Times New Roman"/>
          <w:b w:val="false"/>
          <w:i w:val="false"/>
          <w:color w:val="000000"/>
          <w:sz w:val="28"/>
        </w:rPr>
        <w:t>
      3. Обосновать необходимость госпитализации, либо отказа, либо направление в другой стационар</w:t>
      </w:r>
    </w:p>
    <w:bookmarkEnd w:id="4341"/>
    <w:bookmarkStart w:name="z4976" w:id="4342"/>
    <w:p>
      <w:pPr>
        <w:spacing w:after="0"/>
        <w:ind w:left="0"/>
        <w:jc w:val="both"/>
      </w:pPr>
      <w:r>
        <w:rPr>
          <w:rFonts w:ascii="Times New Roman"/>
          <w:b w:val="false"/>
          <w:i w:val="false"/>
          <w:color w:val="000000"/>
          <w:sz w:val="28"/>
        </w:rPr>
        <w:t>
      4. Провести первичную оценку реабилитационного прогноза и потенциала, согласно шкале "Центильного коридора".</w:t>
      </w:r>
    </w:p>
    <w:bookmarkEnd w:id="4342"/>
    <w:bookmarkStart w:name="z4977" w:id="4343"/>
    <w:p>
      <w:pPr>
        <w:spacing w:after="0"/>
        <w:ind w:left="0"/>
        <w:jc w:val="both"/>
      </w:pPr>
      <w:r>
        <w:rPr>
          <w:rFonts w:ascii="Times New Roman"/>
          <w:b w:val="false"/>
          <w:i w:val="false"/>
          <w:color w:val="000000"/>
          <w:sz w:val="28"/>
        </w:rPr>
        <w:t>
      Госпитализация:</w:t>
      </w:r>
    </w:p>
    <w:bookmarkEnd w:id="4343"/>
    <w:bookmarkStart w:name="z4978" w:id="4344"/>
    <w:p>
      <w:pPr>
        <w:spacing w:after="0"/>
        <w:ind w:left="0"/>
        <w:jc w:val="both"/>
      </w:pPr>
      <w:r>
        <w:rPr>
          <w:rFonts w:ascii="Times New Roman"/>
          <w:b w:val="false"/>
          <w:i w:val="false"/>
          <w:color w:val="000000"/>
          <w:sz w:val="28"/>
        </w:rPr>
        <w:t xml:space="preserve">
      </w:t>
      </w:r>
    </w:p>
    <w:bookmarkEnd w:id="43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9" w:id="4345"/>
    <w:p>
      <w:pPr>
        <w:spacing w:after="0"/>
        <w:ind w:left="0"/>
        <w:jc w:val="both"/>
      </w:pPr>
      <w:r>
        <w:rPr>
          <w:rFonts w:ascii="Times New Roman"/>
          <w:b w:val="false"/>
          <w:i w:val="false"/>
          <w:color w:val="000000"/>
          <w:sz w:val="28"/>
        </w:rPr>
        <w:t>
      показана</w:t>
      </w:r>
    </w:p>
    <w:bookmarkEnd w:id="4345"/>
    <w:bookmarkStart w:name="z4980" w:id="4346"/>
    <w:p>
      <w:pPr>
        <w:spacing w:after="0"/>
        <w:ind w:left="0"/>
        <w:jc w:val="both"/>
      </w:pPr>
      <w:r>
        <w:rPr>
          <w:rFonts w:ascii="Times New Roman"/>
          <w:b w:val="false"/>
          <w:i w:val="false"/>
          <w:color w:val="000000"/>
          <w:sz w:val="28"/>
        </w:rPr>
        <w:t xml:space="preserve">
      </w:t>
      </w:r>
    </w:p>
    <w:bookmarkEnd w:id="43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1" w:id="4347"/>
    <w:p>
      <w:pPr>
        <w:spacing w:after="0"/>
        <w:ind w:left="0"/>
        <w:jc w:val="both"/>
      </w:pPr>
      <w:r>
        <w:rPr>
          <w:rFonts w:ascii="Times New Roman"/>
          <w:b w:val="false"/>
          <w:i w:val="false"/>
          <w:color w:val="000000"/>
          <w:sz w:val="28"/>
        </w:rPr>
        <w:t>
      противопоказана ФИО (при его наличии) и ID врача приемного покоя ФИО (при его наличии) ID</w:t>
      </w:r>
    </w:p>
    <w:bookmarkEnd w:id="4347"/>
    <w:bookmarkStart w:name="z4982" w:id="4348"/>
    <w:p>
      <w:pPr>
        <w:spacing w:after="0"/>
        <w:ind w:left="0"/>
        <w:jc w:val="both"/>
      </w:pPr>
      <w:r>
        <w:rPr>
          <w:rFonts w:ascii="Times New Roman"/>
          <w:b w:val="false"/>
          <w:i w:val="false"/>
          <w:color w:val="000000"/>
          <w:sz w:val="28"/>
        </w:rPr>
        <w:t>
      Первичный сестринский осмотр пациента (заполняется в профильном отделении в течение 24 часов после поступления)</w:t>
      </w:r>
    </w:p>
    <w:bookmarkEnd w:id="4348"/>
    <w:bookmarkStart w:name="z4983" w:id="4349"/>
    <w:p>
      <w:pPr>
        <w:spacing w:after="0"/>
        <w:ind w:left="0"/>
        <w:jc w:val="both"/>
      </w:pPr>
      <w:r>
        <w:rPr>
          <w:rFonts w:ascii="Times New Roman"/>
          <w:b w:val="false"/>
          <w:i w:val="false"/>
          <w:color w:val="000000"/>
          <w:sz w:val="28"/>
        </w:rPr>
        <w:t>
      1. Общие данные (вид поступления, язык общения, организованность)</w:t>
      </w:r>
    </w:p>
    <w:bookmarkEnd w:id="4349"/>
    <w:bookmarkStart w:name="z4984" w:id="4350"/>
    <w:p>
      <w:pPr>
        <w:spacing w:after="0"/>
        <w:ind w:left="0"/>
        <w:jc w:val="both"/>
      </w:pPr>
      <w:r>
        <w:rPr>
          <w:rFonts w:ascii="Times New Roman"/>
          <w:b w:val="false"/>
          <w:i w:val="false"/>
          <w:color w:val="000000"/>
          <w:sz w:val="28"/>
        </w:rPr>
        <w:t>
      2. Инструктаж пациента (наличие собственных медикаментов, режим сна, экономическая оценка, режим питания)</w:t>
      </w:r>
    </w:p>
    <w:bookmarkEnd w:id="4350"/>
    <w:bookmarkStart w:name="z4985" w:id="4351"/>
    <w:p>
      <w:pPr>
        <w:spacing w:after="0"/>
        <w:ind w:left="0"/>
        <w:jc w:val="both"/>
      </w:pPr>
      <w:r>
        <w:rPr>
          <w:rFonts w:ascii="Times New Roman"/>
          <w:b w:val="false"/>
          <w:i w:val="false"/>
          <w:color w:val="000000"/>
          <w:sz w:val="28"/>
        </w:rPr>
        <w:t>
      3. Осмотр пациента (функциональный скрининг, оценка кожи по шкале Нортон, оценка риска падения по шкале Морзе (на усмотрение медперсонала))</w:t>
      </w:r>
    </w:p>
    <w:bookmarkEnd w:id="4351"/>
    <w:bookmarkStart w:name="z4986" w:id="4352"/>
    <w:p>
      <w:pPr>
        <w:spacing w:after="0"/>
        <w:ind w:left="0"/>
        <w:jc w:val="both"/>
      </w:pPr>
      <w:r>
        <w:rPr>
          <w:rFonts w:ascii="Times New Roman"/>
          <w:b w:val="false"/>
          <w:i w:val="false"/>
          <w:color w:val="000000"/>
          <w:sz w:val="28"/>
        </w:rPr>
        <w:t>
      4. Опрос пациента (насилие в семье, оценка необходимости обучения пациента/семьи, культурные разнообразия)</w:t>
      </w:r>
    </w:p>
    <w:bookmarkEnd w:id="4352"/>
    <w:bookmarkStart w:name="z4987" w:id="4353"/>
    <w:p>
      <w:pPr>
        <w:spacing w:after="0"/>
        <w:ind w:left="0"/>
        <w:jc w:val="both"/>
      </w:pPr>
      <w:r>
        <w:rPr>
          <w:rFonts w:ascii="Times New Roman"/>
          <w:b w:val="false"/>
          <w:i w:val="false"/>
          <w:color w:val="000000"/>
          <w:sz w:val="28"/>
        </w:rPr>
        <w:t>
      Первичный сестринский осмотр проведен: ФИО (при его наличии) ID</w:t>
      </w:r>
    </w:p>
    <w:bookmarkEnd w:id="4353"/>
    <w:bookmarkStart w:name="z4988" w:id="4354"/>
    <w:p>
      <w:pPr>
        <w:spacing w:after="0"/>
        <w:ind w:left="0"/>
        <w:jc w:val="both"/>
      </w:pPr>
      <w:r>
        <w:rPr>
          <w:rFonts w:ascii="Times New Roman"/>
          <w:b w:val="false"/>
          <w:i w:val="false"/>
          <w:color w:val="000000"/>
          <w:sz w:val="28"/>
        </w:rPr>
        <w:t>
      Раздел 2</w:t>
      </w:r>
    </w:p>
    <w:bookmarkEnd w:id="4354"/>
    <w:bookmarkStart w:name="z4989" w:id="4355"/>
    <w:p>
      <w:pPr>
        <w:spacing w:after="0"/>
        <w:ind w:left="0"/>
        <w:jc w:val="both"/>
      </w:pPr>
      <w:r>
        <w:rPr>
          <w:rFonts w:ascii="Times New Roman"/>
          <w:b w:val="false"/>
          <w:i w:val="false"/>
          <w:color w:val="000000"/>
          <w:sz w:val="28"/>
        </w:rPr>
        <w:t>
      Первичный осмотр лечащего врача</w:t>
      </w:r>
    </w:p>
    <w:bookmarkEnd w:id="4355"/>
    <w:bookmarkStart w:name="z4990" w:id="4356"/>
    <w:p>
      <w:pPr>
        <w:spacing w:after="0"/>
        <w:ind w:left="0"/>
        <w:jc w:val="both"/>
      </w:pPr>
      <w:r>
        <w:rPr>
          <w:rFonts w:ascii="Times New Roman"/>
          <w:b w:val="false"/>
          <w:i w:val="false"/>
          <w:color w:val="000000"/>
          <w:sz w:val="28"/>
        </w:rPr>
        <w:t>
      1. Дата и время осмотра, отделение, № палаты, койка</w:t>
      </w:r>
    </w:p>
    <w:bookmarkEnd w:id="4356"/>
    <w:bookmarkStart w:name="z4991" w:id="4357"/>
    <w:p>
      <w:pPr>
        <w:spacing w:after="0"/>
        <w:ind w:left="0"/>
        <w:jc w:val="both"/>
      </w:pPr>
      <w:r>
        <w:rPr>
          <w:rFonts w:ascii="Times New Roman"/>
          <w:b w:val="false"/>
          <w:i w:val="false"/>
          <w:color w:val="000000"/>
          <w:sz w:val="28"/>
        </w:rPr>
        <w:t>
      2. Жалобы</w:t>
      </w:r>
    </w:p>
    <w:bookmarkEnd w:id="4357"/>
    <w:bookmarkStart w:name="z4992" w:id="4358"/>
    <w:p>
      <w:pPr>
        <w:spacing w:after="0"/>
        <w:ind w:left="0"/>
        <w:jc w:val="both"/>
      </w:pPr>
      <w:r>
        <w:rPr>
          <w:rFonts w:ascii="Times New Roman"/>
          <w:b w:val="false"/>
          <w:i w:val="false"/>
          <w:color w:val="000000"/>
          <w:sz w:val="28"/>
        </w:rPr>
        <w:t>
      3. Объективный статус пациента (Вкладной лист 1)</w:t>
      </w:r>
    </w:p>
    <w:bookmarkEnd w:id="4358"/>
    <w:bookmarkStart w:name="z4993" w:id="4359"/>
    <w:p>
      <w:pPr>
        <w:spacing w:after="0"/>
        <w:ind w:left="0"/>
        <w:jc w:val="both"/>
      </w:pPr>
      <w:r>
        <w:rPr>
          <w:rFonts w:ascii="Times New Roman"/>
          <w:b w:val="false"/>
          <w:i w:val="false"/>
          <w:color w:val="000000"/>
          <w:sz w:val="28"/>
        </w:rPr>
        <w:t>
      4. Анамнез заболевания</w:t>
      </w:r>
    </w:p>
    <w:bookmarkEnd w:id="4359"/>
    <w:bookmarkStart w:name="z4994" w:id="4360"/>
    <w:p>
      <w:pPr>
        <w:spacing w:after="0"/>
        <w:ind w:left="0"/>
        <w:jc w:val="both"/>
      </w:pPr>
      <w:r>
        <w:rPr>
          <w:rFonts w:ascii="Times New Roman"/>
          <w:b w:val="false"/>
          <w:i w:val="false"/>
          <w:color w:val="000000"/>
          <w:sz w:val="28"/>
        </w:rPr>
        <w:t>
      5. Анамнез жизни</w:t>
      </w:r>
    </w:p>
    <w:bookmarkEnd w:id="4360"/>
    <w:bookmarkStart w:name="z4995" w:id="4361"/>
    <w:p>
      <w:pPr>
        <w:spacing w:after="0"/>
        <w:ind w:left="0"/>
        <w:jc w:val="both"/>
      </w:pPr>
      <w:r>
        <w:rPr>
          <w:rFonts w:ascii="Times New Roman"/>
          <w:b w:val="false"/>
          <w:i w:val="false"/>
          <w:color w:val="000000"/>
          <w:sz w:val="28"/>
        </w:rPr>
        <w:t>
      6. Наследственность</w:t>
      </w:r>
    </w:p>
    <w:bookmarkEnd w:id="4361"/>
    <w:bookmarkStart w:name="z4996" w:id="4362"/>
    <w:p>
      <w:pPr>
        <w:spacing w:after="0"/>
        <w:ind w:left="0"/>
        <w:jc w:val="both"/>
      </w:pPr>
      <w:r>
        <w:rPr>
          <w:rFonts w:ascii="Times New Roman"/>
          <w:b w:val="false"/>
          <w:i w:val="false"/>
          <w:color w:val="000000"/>
          <w:sz w:val="28"/>
        </w:rPr>
        <w:t>
      7. Прием медикаментов на момент госпитализации наименование, когда и причины приема.</w:t>
      </w:r>
    </w:p>
    <w:bookmarkEnd w:id="4362"/>
    <w:bookmarkStart w:name="z4997" w:id="4363"/>
    <w:p>
      <w:pPr>
        <w:spacing w:after="0"/>
        <w:ind w:left="0"/>
        <w:jc w:val="both"/>
      </w:pPr>
      <w:r>
        <w:rPr>
          <w:rFonts w:ascii="Times New Roman"/>
          <w:b w:val="false"/>
          <w:i w:val="false"/>
          <w:color w:val="000000"/>
          <w:sz w:val="28"/>
        </w:rPr>
        <w:t>
      8. Обоснование предварительного диагноза</w:t>
      </w:r>
    </w:p>
    <w:bookmarkEnd w:id="4363"/>
    <w:bookmarkStart w:name="z4998" w:id="4364"/>
    <w:p>
      <w:pPr>
        <w:spacing w:after="0"/>
        <w:ind w:left="0"/>
        <w:jc w:val="both"/>
      </w:pPr>
      <w:r>
        <w:rPr>
          <w:rFonts w:ascii="Times New Roman"/>
          <w:b w:val="false"/>
          <w:i w:val="false"/>
          <w:color w:val="000000"/>
          <w:sz w:val="28"/>
        </w:rPr>
        <w:t>
      9. План медицинской реабилитации</w:t>
      </w:r>
    </w:p>
    <w:bookmarkEnd w:id="4364"/>
    <w:bookmarkStart w:name="z4999" w:id="4365"/>
    <w:p>
      <w:pPr>
        <w:spacing w:after="0"/>
        <w:ind w:left="0"/>
        <w:jc w:val="both"/>
      </w:pPr>
      <w:r>
        <w:rPr>
          <w:rFonts w:ascii="Times New Roman"/>
          <w:b w:val="false"/>
          <w:i w:val="false"/>
          <w:color w:val="000000"/>
          <w:sz w:val="28"/>
        </w:rPr>
        <w:t>
      10. ФИО (при его наличии) и идентификатор лечащего врача</w:t>
      </w:r>
    </w:p>
    <w:bookmarkEnd w:id="4365"/>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реабилитационной карте</w:t>
            </w:r>
          </w:p>
        </w:tc>
      </w:tr>
    </w:tbl>
    <w:bookmarkStart w:name="z5001" w:id="4366"/>
    <w:p>
      <w:pPr>
        <w:spacing w:after="0"/>
        <w:ind w:left="0"/>
        <w:jc w:val="left"/>
      </w:pPr>
      <w:r>
        <w:rPr>
          <w:rFonts w:ascii="Times New Roman"/>
          <w:b/>
          <w:i w:val="false"/>
          <w:color w:val="000000"/>
        </w:rPr>
        <w:t xml:space="preserve">  Объективный статус пациента</w:t>
      </w:r>
    </w:p>
    <w:bookmarkEnd w:id="4366"/>
    <w:bookmarkStart w:name="z5002" w:id="4367"/>
    <w:p>
      <w:pPr>
        <w:spacing w:after="0"/>
        <w:ind w:left="0"/>
        <w:jc w:val="both"/>
      </w:pPr>
      <w:r>
        <w:rPr>
          <w:rFonts w:ascii="Times New Roman"/>
          <w:b w:val="false"/>
          <w:i w:val="false"/>
          <w:color w:val="000000"/>
          <w:sz w:val="28"/>
        </w:rPr>
        <w:t>
      1. Дата и время осмотра</w:t>
      </w:r>
    </w:p>
    <w:bookmarkEnd w:id="4367"/>
    <w:bookmarkStart w:name="z5003" w:id="4368"/>
    <w:p>
      <w:pPr>
        <w:spacing w:after="0"/>
        <w:ind w:left="0"/>
        <w:jc w:val="both"/>
      </w:pPr>
      <w:r>
        <w:rPr>
          <w:rFonts w:ascii="Times New Roman"/>
          <w:b w:val="false"/>
          <w:i w:val="false"/>
          <w:color w:val="000000"/>
          <w:sz w:val="28"/>
        </w:rPr>
        <w:t>
      2. Рост (при поступлении и необходимости от профиля МО),</w:t>
      </w:r>
    </w:p>
    <w:bookmarkEnd w:id="4368"/>
    <w:bookmarkStart w:name="z5004" w:id="4369"/>
    <w:p>
      <w:pPr>
        <w:spacing w:after="0"/>
        <w:ind w:left="0"/>
        <w:jc w:val="both"/>
      </w:pPr>
      <w:r>
        <w:rPr>
          <w:rFonts w:ascii="Times New Roman"/>
          <w:b w:val="false"/>
          <w:i w:val="false"/>
          <w:color w:val="000000"/>
          <w:sz w:val="28"/>
        </w:rPr>
        <w:t>
      3. вес (при поступлении и необходимости от профиля МО),</w:t>
      </w:r>
    </w:p>
    <w:bookmarkEnd w:id="4369"/>
    <w:bookmarkStart w:name="z5005" w:id="4370"/>
    <w:p>
      <w:pPr>
        <w:spacing w:after="0"/>
        <w:ind w:left="0"/>
        <w:jc w:val="both"/>
      </w:pPr>
      <w:r>
        <w:rPr>
          <w:rFonts w:ascii="Times New Roman"/>
          <w:b w:val="false"/>
          <w:i w:val="false"/>
          <w:color w:val="000000"/>
          <w:sz w:val="28"/>
        </w:rPr>
        <w:t>
      4. ЧСС,</w:t>
      </w:r>
    </w:p>
    <w:bookmarkEnd w:id="4370"/>
    <w:bookmarkStart w:name="z5006" w:id="4371"/>
    <w:p>
      <w:pPr>
        <w:spacing w:after="0"/>
        <w:ind w:left="0"/>
        <w:jc w:val="both"/>
      </w:pPr>
      <w:r>
        <w:rPr>
          <w:rFonts w:ascii="Times New Roman"/>
          <w:b w:val="false"/>
          <w:i w:val="false"/>
          <w:color w:val="000000"/>
          <w:sz w:val="28"/>
        </w:rPr>
        <w:t>
      5. ЧДД,</w:t>
      </w:r>
    </w:p>
    <w:bookmarkEnd w:id="4371"/>
    <w:bookmarkStart w:name="z5007" w:id="4372"/>
    <w:p>
      <w:pPr>
        <w:spacing w:after="0"/>
        <w:ind w:left="0"/>
        <w:jc w:val="both"/>
      </w:pPr>
      <w:r>
        <w:rPr>
          <w:rFonts w:ascii="Times New Roman"/>
          <w:b w:val="false"/>
          <w:i w:val="false"/>
          <w:color w:val="000000"/>
          <w:sz w:val="28"/>
        </w:rPr>
        <w:t>
      6. АД,</w:t>
      </w:r>
    </w:p>
    <w:bookmarkEnd w:id="4372"/>
    <w:bookmarkStart w:name="z5008" w:id="4373"/>
    <w:p>
      <w:pPr>
        <w:spacing w:after="0"/>
        <w:ind w:left="0"/>
        <w:jc w:val="both"/>
      </w:pPr>
      <w:r>
        <w:rPr>
          <w:rFonts w:ascii="Times New Roman"/>
          <w:b w:val="false"/>
          <w:i w:val="false"/>
          <w:color w:val="000000"/>
          <w:sz w:val="28"/>
        </w:rPr>
        <w:t>
      7. температура,</w:t>
      </w:r>
    </w:p>
    <w:bookmarkEnd w:id="4373"/>
    <w:bookmarkStart w:name="z5009" w:id="4374"/>
    <w:p>
      <w:pPr>
        <w:spacing w:after="0"/>
        <w:ind w:left="0"/>
        <w:jc w:val="both"/>
      </w:pPr>
      <w:r>
        <w:rPr>
          <w:rFonts w:ascii="Times New Roman"/>
          <w:b w:val="false"/>
          <w:i w:val="false"/>
          <w:color w:val="000000"/>
          <w:sz w:val="28"/>
        </w:rPr>
        <w:t>
      8. количество выпитой жидкости,</w:t>
      </w:r>
    </w:p>
    <w:bookmarkEnd w:id="4374"/>
    <w:bookmarkStart w:name="z5010" w:id="4375"/>
    <w:p>
      <w:pPr>
        <w:spacing w:after="0"/>
        <w:ind w:left="0"/>
        <w:jc w:val="both"/>
      </w:pPr>
      <w:r>
        <w:rPr>
          <w:rFonts w:ascii="Times New Roman"/>
          <w:b w:val="false"/>
          <w:i w:val="false"/>
          <w:color w:val="000000"/>
          <w:sz w:val="28"/>
        </w:rPr>
        <w:t>
      9. наличие/отсутствие стула и мочеотделения,</w:t>
      </w:r>
    </w:p>
    <w:bookmarkEnd w:id="4375"/>
    <w:bookmarkStart w:name="z5011" w:id="4376"/>
    <w:p>
      <w:pPr>
        <w:spacing w:after="0"/>
        <w:ind w:left="0"/>
        <w:jc w:val="both"/>
      </w:pPr>
      <w:r>
        <w:rPr>
          <w:rFonts w:ascii="Times New Roman"/>
          <w:b w:val="false"/>
          <w:i w:val="false"/>
          <w:color w:val="000000"/>
          <w:sz w:val="28"/>
        </w:rPr>
        <w:t>
      10. Лист командной оценки,</w:t>
      </w:r>
    </w:p>
    <w:bookmarkEnd w:id="4376"/>
    <w:bookmarkStart w:name="z5012" w:id="4377"/>
    <w:p>
      <w:pPr>
        <w:spacing w:after="0"/>
        <w:ind w:left="0"/>
        <w:jc w:val="both"/>
      </w:pPr>
      <w:r>
        <w:rPr>
          <w:rFonts w:ascii="Times New Roman"/>
          <w:b w:val="false"/>
          <w:i w:val="false"/>
          <w:color w:val="000000"/>
          <w:sz w:val="28"/>
        </w:rPr>
        <w:t>
      11. Шкала оценки реабилитационного потенциала:</w:t>
      </w:r>
    </w:p>
    <w:bookmarkEnd w:id="4377"/>
    <w:bookmarkStart w:name="z5013" w:id="4378"/>
    <w:p>
      <w:pPr>
        <w:spacing w:after="0"/>
        <w:ind w:left="0"/>
        <w:jc w:val="both"/>
      </w:pPr>
      <w:r>
        <w:rPr>
          <w:rFonts w:ascii="Times New Roman"/>
          <w:b w:val="false"/>
          <w:i w:val="false"/>
          <w:color w:val="000000"/>
          <w:sz w:val="28"/>
        </w:rPr>
        <w:t>
      - А. Анатомические ограничения (двигательная, сенсорная);</w:t>
      </w:r>
    </w:p>
    <w:bookmarkEnd w:id="4378"/>
    <w:bookmarkStart w:name="z5014" w:id="4379"/>
    <w:p>
      <w:pPr>
        <w:spacing w:after="0"/>
        <w:ind w:left="0"/>
        <w:jc w:val="both"/>
      </w:pPr>
      <w:r>
        <w:rPr>
          <w:rFonts w:ascii="Times New Roman"/>
          <w:b w:val="false"/>
          <w:i w:val="false"/>
          <w:color w:val="000000"/>
          <w:sz w:val="28"/>
        </w:rPr>
        <w:t>
      - Б. Когнитивные и речевые нарушения (речевые нарушения, когнитивные нарушения, уровень коммуникации);</w:t>
      </w:r>
    </w:p>
    <w:bookmarkEnd w:id="4379"/>
    <w:bookmarkStart w:name="z5015" w:id="4380"/>
    <w:p>
      <w:pPr>
        <w:spacing w:after="0"/>
        <w:ind w:left="0"/>
        <w:jc w:val="both"/>
      </w:pPr>
      <w:r>
        <w:rPr>
          <w:rFonts w:ascii="Times New Roman"/>
          <w:b w:val="false"/>
          <w:i w:val="false"/>
          <w:color w:val="000000"/>
          <w:sz w:val="28"/>
        </w:rPr>
        <w:t>
      - В. Показатели по шкале социальной адаптации (шкала/степень зависимости).</w:t>
      </w:r>
    </w:p>
    <w:bookmarkEnd w:id="4380"/>
    <w:bookmarkStart w:name="z5016" w:id="4381"/>
    <w:p>
      <w:pPr>
        <w:spacing w:after="0"/>
        <w:ind w:left="0"/>
        <w:jc w:val="both"/>
      </w:pPr>
      <w:r>
        <w:rPr>
          <w:rFonts w:ascii="Times New Roman"/>
          <w:b w:val="false"/>
          <w:i w:val="false"/>
          <w:color w:val="000000"/>
          <w:sz w:val="28"/>
        </w:rPr>
        <w:t>
      12. Оценка двигательной активности с помощью международных шкал:</w:t>
      </w:r>
    </w:p>
    <w:bookmarkEnd w:id="4381"/>
    <w:bookmarkStart w:name="z5017" w:id="4382"/>
    <w:p>
      <w:pPr>
        <w:spacing w:after="0"/>
        <w:ind w:left="0"/>
        <w:jc w:val="both"/>
      </w:pPr>
      <w:r>
        <w:rPr>
          <w:rFonts w:ascii="Times New Roman"/>
          <w:b w:val="false"/>
          <w:i w:val="false"/>
          <w:color w:val="000000"/>
          <w:sz w:val="28"/>
        </w:rPr>
        <w:t>
      - Gross Motor Function Measure (GMFM) (на усмотрение медперсонала);</w:t>
      </w:r>
    </w:p>
    <w:bookmarkEnd w:id="4382"/>
    <w:bookmarkStart w:name="z5018" w:id="4383"/>
    <w:p>
      <w:pPr>
        <w:spacing w:after="0"/>
        <w:ind w:left="0"/>
        <w:jc w:val="both"/>
      </w:pPr>
      <w:r>
        <w:rPr>
          <w:rFonts w:ascii="Times New Roman"/>
          <w:b w:val="false"/>
          <w:i w:val="false"/>
          <w:color w:val="000000"/>
          <w:sz w:val="28"/>
        </w:rPr>
        <w:t>
      - Оценка навыков самообслуживания и бытовой адаптации (модифицированная шкала Бартела) (на усмотрение медперсонала);</w:t>
      </w:r>
    </w:p>
    <w:bookmarkEnd w:id="4383"/>
    <w:bookmarkStart w:name="z5019" w:id="4384"/>
    <w:p>
      <w:pPr>
        <w:spacing w:after="0"/>
        <w:ind w:left="0"/>
        <w:jc w:val="both"/>
      </w:pPr>
      <w:r>
        <w:rPr>
          <w:rFonts w:ascii="Times New Roman"/>
          <w:b w:val="false"/>
          <w:i w:val="false"/>
          <w:color w:val="000000"/>
          <w:sz w:val="28"/>
        </w:rPr>
        <w:t>
      - Шкала функциональной независимости FIM (двигательная функция) (на усмотрение медперсонала);</w:t>
      </w:r>
    </w:p>
    <w:bookmarkEnd w:id="4384"/>
    <w:bookmarkStart w:name="z5020" w:id="4385"/>
    <w:p>
      <w:pPr>
        <w:spacing w:after="0"/>
        <w:ind w:left="0"/>
        <w:jc w:val="both"/>
      </w:pPr>
      <w:r>
        <w:rPr>
          <w:rFonts w:ascii="Times New Roman"/>
          <w:b w:val="false"/>
          <w:i w:val="false"/>
          <w:color w:val="000000"/>
          <w:sz w:val="28"/>
        </w:rPr>
        <w:t>
      - Когнитивные функции.</w:t>
      </w:r>
    </w:p>
    <w:bookmarkEnd w:id="4385"/>
    <w:bookmarkStart w:name="z5021" w:id="4386"/>
    <w:p>
      <w:pPr>
        <w:spacing w:after="0"/>
        <w:ind w:left="0"/>
        <w:jc w:val="both"/>
      </w:pPr>
      <w:r>
        <w:rPr>
          <w:rFonts w:ascii="Times New Roman"/>
          <w:b w:val="false"/>
          <w:i w:val="false"/>
          <w:color w:val="000000"/>
          <w:sz w:val="28"/>
        </w:rPr>
        <w:t>
      ФИО (при его наличии) и идентификатор врача</w:t>
      </w:r>
    </w:p>
    <w:bookmarkEnd w:id="4386"/>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реабилитационной карте</w:t>
            </w:r>
          </w:p>
        </w:tc>
      </w:tr>
    </w:tbl>
    <w:bookmarkStart w:name="z5023" w:id="4387"/>
    <w:p>
      <w:pPr>
        <w:spacing w:after="0"/>
        <w:ind w:left="0"/>
        <w:jc w:val="left"/>
      </w:pPr>
      <w:r>
        <w:rPr>
          <w:rFonts w:ascii="Times New Roman"/>
          <w:b/>
          <w:i w:val="false"/>
          <w:color w:val="000000"/>
        </w:rPr>
        <w:t xml:space="preserve"> Дневник</w:t>
      </w:r>
    </w:p>
    <w:bookmarkEnd w:id="4387"/>
    <w:bookmarkStart w:name="z5024" w:id="4388"/>
    <w:p>
      <w:pPr>
        <w:spacing w:after="0"/>
        <w:ind w:left="0"/>
        <w:jc w:val="both"/>
      </w:pPr>
      <w:r>
        <w:rPr>
          <w:rFonts w:ascii="Times New Roman"/>
          <w:b w:val="false"/>
          <w:i w:val="false"/>
          <w:color w:val="000000"/>
          <w:sz w:val="28"/>
        </w:rPr>
        <w:t>
      1. Дата и время</w:t>
      </w:r>
    </w:p>
    <w:bookmarkEnd w:id="4388"/>
    <w:bookmarkStart w:name="z5025" w:id="4389"/>
    <w:p>
      <w:pPr>
        <w:spacing w:after="0"/>
        <w:ind w:left="0"/>
        <w:jc w:val="both"/>
      </w:pPr>
      <w:r>
        <w:rPr>
          <w:rFonts w:ascii="Times New Roman"/>
          <w:b w:val="false"/>
          <w:i w:val="false"/>
          <w:color w:val="000000"/>
          <w:sz w:val="28"/>
        </w:rPr>
        <w:t>
      2. Объективный статус пациента</w:t>
      </w:r>
    </w:p>
    <w:bookmarkEnd w:id="4389"/>
    <w:bookmarkStart w:name="z5026" w:id="4390"/>
    <w:p>
      <w:pPr>
        <w:spacing w:after="0"/>
        <w:ind w:left="0"/>
        <w:jc w:val="both"/>
      </w:pPr>
      <w:r>
        <w:rPr>
          <w:rFonts w:ascii="Times New Roman"/>
          <w:b w:val="false"/>
          <w:i w:val="false"/>
          <w:color w:val="000000"/>
          <w:sz w:val="28"/>
        </w:rPr>
        <w:t>
      3. Жалобы</w:t>
      </w:r>
    </w:p>
    <w:bookmarkEnd w:id="4390"/>
    <w:bookmarkStart w:name="z5027" w:id="4391"/>
    <w:p>
      <w:pPr>
        <w:spacing w:after="0"/>
        <w:ind w:left="0"/>
        <w:jc w:val="both"/>
      </w:pPr>
      <w:r>
        <w:rPr>
          <w:rFonts w:ascii="Times New Roman"/>
          <w:b w:val="false"/>
          <w:i w:val="false"/>
          <w:color w:val="000000"/>
          <w:sz w:val="28"/>
        </w:rPr>
        <w:t>
      4. ЛФК</w:t>
      </w:r>
    </w:p>
    <w:bookmarkEnd w:id="4391"/>
    <w:bookmarkStart w:name="z5028" w:id="4392"/>
    <w:p>
      <w:pPr>
        <w:spacing w:after="0"/>
        <w:ind w:left="0"/>
        <w:jc w:val="both"/>
      </w:pPr>
      <w:r>
        <w:rPr>
          <w:rFonts w:ascii="Times New Roman"/>
          <w:b w:val="false"/>
          <w:i w:val="false"/>
          <w:color w:val="000000"/>
          <w:sz w:val="28"/>
        </w:rPr>
        <w:t>
      5. Физиотерапия;</w:t>
      </w:r>
    </w:p>
    <w:bookmarkEnd w:id="4392"/>
    <w:bookmarkStart w:name="z5029" w:id="4393"/>
    <w:p>
      <w:pPr>
        <w:spacing w:after="0"/>
        <w:ind w:left="0"/>
        <w:jc w:val="both"/>
      </w:pPr>
      <w:r>
        <w:rPr>
          <w:rFonts w:ascii="Times New Roman"/>
          <w:b w:val="false"/>
          <w:i w:val="false"/>
          <w:color w:val="000000"/>
          <w:sz w:val="28"/>
        </w:rPr>
        <w:t>
      6. Трудотерапия.</w:t>
      </w:r>
    </w:p>
    <w:bookmarkEnd w:id="4393"/>
    <w:bookmarkStart w:name="z5030" w:id="4394"/>
    <w:p>
      <w:pPr>
        <w:spacing w:after="0"/>
        <w:ind w:left="0"/>
        <w:jc w:val="both"/>
      </w:pPr>
      <w:r>
        <w:rPr>
          <w:rFonts w:ascii="Times New Roman"/>
          <w:b w:val="false"/>
          <w:i w:val="false"/>
          <w:color w:val="000000"/>
          <w:sz w:val="28"/>
        </w:rPr>
        <w:t>
      7. ФИО (при его наличии) и идентификатор лечащего врача</w:t>
      </w:r>
    </w:p>
    <w:bookmarkEnd w:id="4394"/>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реабилитационной карте</w:t>
            </w:r>
          </w:p>
        </w:tc>
      </w:tr>
    </w:tbl>
    <w:bookmarkStart w:name="z5032" w:id="4395"/>
    <w:p>
      <w:pPr>
        <w:spacing w:after="0"/>
        <w:ind w:left="0"/>
        <w:jc w:val="left"/>
      </w:pPr>
      <w:r>
        <w:rPr>
          <w:rFonts w:ascii="Times New Roman"/>
          <w:b/>
          <w:i w:val="false"/>
          <w:color w:val="000000"/>
        </w:rPr>
        <w:t xml:space="preserve"> Информированное согласие пациента</w:t>
      </w:r>
    </w:p>
    <w:bookmarkEnd w:id="4395"/>
    <w:p>
      <w:pPr>
        <w:spacing w:after="0"/>
        <w:ind w:left="0"/>
        <w:jc w:val="left"/>
      </w:pP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xml:space="preserve">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согласия пациента на получение медицинской помощи)</w:t>
      </w:r>
    </w:p>
    <w:bookmarkStart w:name="z5034" w:id="4396"/>
    <w:p>
      <w:pPr>
        <w:spacing w:after="0"/>
        <w:ind w:left="0"/>
        <w:jc w:val="both"/>
      </w:pPr>
      <w:r>
        <w:rPr>
          <w:rFonts w:ascii="Times New Roman"/>
          <w:b w:val="false"/>
          <w:i w:val="false"/>
          <w:color w:val="000000"/>
          <w:sz w:val="28"/>
        </w:rPr>
        <w:t>
      ИИН</w:t>
      </w:r>
    </w:p>
    <w:bookmarkEnd w:id="4396"/>
    <w:bookmarkStart w:name="z5035" w:id="4397"/>
    <w:p>
      <w:pPr>
        <w:spacing w:after="0"/>
        <w:ind w:left="0"/>
        <w:jc w:val="both"/>
      </w:pPr>
      <w:r>
        <w:rPr>
          <w:rFonts w:ascii="Times New Roman"/>
          <w:b w:val="false"/>
          <w:i w:val="false"/>
          <w:color w:val="000000"/>
          <w:sz w:val="28"/>
        </w:rPr>
        <w:t>
      ФИО (при его наличии) – полностью</w:t>
      </w:r>
    </w:p>
    <w:bookmarkEnd w:id="4397"/>
    <w:bookmarkStart w:name="z5036" w:id="4398"/>
    <w:p>
      <w:pPr>
        <w:spacing w:after="0"/>
        <w:ind w:left="0"/>
        <w:jc w:val="both"/>
      </w:pPr>
      <w:r>
        <w:rPr>
          <w:rFonts w:ascii="Times New Roman"/>
          <w:b w:val="false"/>
          <w:i w:val="false"/>
          <w:color w:val="000000"/>
          <w:sz w:val="28"/>
        </w:rPr>
        <w:t>
      Дата рождения дата месяц год</w:t>
      </w:r>
    </w:p>
    <w:bookmarkEnd w:id="4398"/>
    <w:bookmarkStart w:name="z5037" w:id="4399"/>
    <w:p>
      <w:pPr>
        <w:spacing w:after="0"/>
        <w:ind w:left="0"/>
        <w:jc w:val="both"/>
      </w:pPr>
      <w:r>
        <w:rPr>
          <w:rFonts w:ascii="Times New Roman"/>
          <w:b w:val="false"/>
          <w:i w:val="false"/>
          <w:color w:val="000000"/>
          <w:sz w:val="28"/>
        </w:rPr>
        <w:t>
      Находясь в (наименование МО) (из регистра МО)</w:t>
      </w:r>
    </w:p>
    <w:bookmarkEnd w:id="4399"/>
    <w:bookmarkStart w:name="z5038" w:id="4400"/>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bookmarkEnd w:id="4400"/>
    <w:bookmarkStart w:name="z5039" w:id="4401"/>
    <w:p>
      <w:pPr>
        <w:spacing w:after="0"/>
        <w:ind w:left="0"/>
        <w:jc w:val="both"/>
      </w:pPr>
      <w:r>
        <w:rPr>
          <w:rFonts w:ascii="Times New Roman"/>
          <w:b w:val="false"/>
          <w:i w:val="false"/>
          <w:color w:val="000000"/>
          <w:sz w:val="28"/>
        </w:rPr>
        <w:t>
      ФИО (при его наличии)</w:t>
      </w:r>
    </w:p>
    <w:bookmarkEnd w:id="4401"/>
    <w:bookmarkStart w:name="z5040" w:id="4402"/>
    <w:p>
      <w:pPr>
        <w:spacing w:after="0"/>
        <w:ind w:left="0"/>
        <w:jc w:val="both"/>
      </w:pPr>
      <w:r>
        <w:rPr>
          <w:rFonts w:ascii="Times New Roman"/>
          <w:b w:val="false"/>
          <w:i w:val="false"/>
          <w:color w:val="000000"/>
          <w:sz w:val="28"/>
        </w:rPr>
        <w:t>
      1) Мне разъяснены возможные последствия переливания крови и ее компонентов (реакции, осложнения, в том числе опасные для жизни, заражение вирусными и бактериальными инфекциями), а также отказа от переливания.</w:t>
      </w:r>
    </w:p>
    <w:bookmarkEnd w:id="4402"/>
    <w:bookmarkStart w:name="z5041" w:id="4403"/>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соблюдении рекомендаций по поведению пациента туберкулезом, возникновении побочных реакций, применении мер принудительной изоляции при уклонении и/или отрывов (нарушение режима).</w:t>
      </w:r>
    </w:p>
    <w:bookmarkEnd w:id="4403"/>
    <w:bookmarkStart w:name="z5042" w:id="4404"/>
    <w:p>
      <w:pPr>
        <w:spacing w:after="0"/>
        <w:ind w:left="0"/>
        <w:jc w:val="both"/>
      </w:pPr>
      <w:r>
        <w:rPr>
          <w:rFonts w:ascii="Times New Roman"/>
          <w:b w:val="false"/>
          <w:i w:val="false"/>
          <w:color w:val="000000"/>
          <w:sz w:val="28"/>
        </w:rPr>
        <w:t>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4404"/>
    <w:bookmarkStart w:name="z5043" w:id="4405"/>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4405"/>
    <w:bookmarkStart w:name="z5044" w:id="4406"/>
    <w:p>
      <w:pPr>
        <w:spacing w:after="0"/>
        <w:ind w:left="0"/>
        <w:jc w:val="both"/>
      </w:pPr>
      <w:r>
        <w:rPr>
          <w:rFonts w:ascii="Times New Roman"/>
          <w:b w:val="false"/>
          <w:i w:val="false"/>
          <w:color w:val="000000"/>
          <w:sz w:val="28"/>
        </w:rPr>
        <w:t>
      Подпись: _______________ Дата и время</w:t>
      </w:r>
    </w:p>
    <w:bookmarkEnd w:id="4406"/>
    <w:bookmarkStart w:name="z5045" w:id="4407"/>
    <w:p>
      <w:pPr>
        <w:spacing w:after="0"/>
        <w:ind w:left="0"/>
        <w:jc w:val="both"/>
      </w:pPr>
      <w:r>
        <w:rPr>
          <w:rFonts w:ascii="Times New Roman"/>
          <w:b w:val="false"/>
          <w:i w:val="false"/>
          <w:color w:val="000000"/>
          <w:sz w:val="28"/>
        </w:rPr>
        <w:t>
      Если заполнил родственник/опекун /законный представитель пациента:</w:t>
      </w:r>
    </w:p>
    <w:bookmarkEnd w:id="4407"/>
    <w:bookmarkStart w:name="z5046" w:id="4408"/>
    <w:p>
      <w:pPr>
        <w:spacing w:after="0"/>
        <w:ind w:left="0"/>
        <w:jc w:val="both"/>
      </w:pPr>
      <w:r>
        <w:rPr>
          <w:rFonts w:ascii="Times New Roman"/>
          <w:b w:val="false"/>
          <w:i w:val="false"/>
          <w:color w:val="000000"/>
          <w:sz w:val="28"/>
        </w:rPr>
        <w:t>
      ФИО (при его наличии)</w:t>
      </w:r>
    </w:p>
    <w:bookmarkEnd w:id="4408"/>
    <w:bookmarkStart w:name="z5047" w:id="4409"/>
    <w:p>
      <w:pPr>
        <w:spacing w:after="0"/>
        <w:ind w:left="0"/>
        <w:jc w:val="both"/>
      </w:pPr>
      <w:r>
        <w:rPr>
          <w:rFonts w:ascii="Times New Roman"/>
          <w:b w:val="false"/>
          <w:i w:val="false"/>
          <w:color w:val="000000"/>
          <w:sz w:val="28"/>
        </w:rPr>
        <w:t>
      ФИО (при его наличии) врача</w:t>
      </w:r>
    </w:p>
    <w:bookmarkEnd w:id="4409"/>
    <w:bookmarkStart w:name="z5048" w:id="4410"/>
    <w:p>
      <w:pPr>
        <w:spacing w:after="0"/>
        <w:ind w:left="0"/>
        <w:jc w:val="both"/>
      </w:pPr>
      <w:r>
        <w:rPr>
          <w:rFonts w:ascii="Times New Roman"/>
          <w:b w:val="false"/>
          <w:i w:val="false"/>
          <w:color w:val="000000"/>
          <w:sz w:val="28"/>
        </w:rPr>
        <w:t>
      Дата и время</w:t>
      </w:r>
    </w:p>
    <w:bookmarkEnd w:id="4410"/>
    <w:bookmarkStart w:name="z5049" w:id="4411"/>
    <w:p>
      <w:pPr>
        <w:spacing w:after="0"/>
        <w:ind w:left="0"/>
        <w:jc w:val="both"/>
      </w:pPr>
      <w:r>
        <w:rPr>
          <w:rFonts w:ascii="Times New Roman"/>
          <w:b w:val="false"/>
          <w:i w:val="false"/>
          <w:color w:val="000000"/>
          <w:sz w:val="28"/>
        </w:rPr>
        <w:t>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4411"/>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реабилитационной карте</w:t>
            </w:r>
          </w:p>
        </w:tc>
      </w:tr>
    </w:tbl>
    <w:bookmarkStart w:name="z5051" w:id="4412"/>
    <w:p>
      <w:pPr>
        <w:spacing w:after="0"/>
        <w:ind w:left="0"/>
        <w:jc w:val="left"/>
      </w:pPr>
      <w:r>
        <w:rPr>
          <w:rFonts w:ascii="Times New Roman"/>
          <w:b/>
          <w:i w:val="false"/>
          <w:color w:val="000000"/>
        </w:rPr>
        <w:t xml:space="preserve"> Лист врачебных назначений</w:t>
      </w:r>
    </w:p>
    <w:bookmarkEnd w:id="4412"/>
    <w:bookmarkStart w:name="z5052" w:id="4413"/>
    <w:p>
      <w:pPr>
        <w:spacing w:after="0"/>
        <w:ind w:left="0"/>
        <w:jc w:val="both"/>
      </w:pPr>
      <w:r>
        <w:rPr>
          <w:rFonts w:ascii="Times New Roman"/>
          <w:b w:val="false"/>
          <w:i w:val="false"/>
          <w:color w:val="000000"/>
          <w:sz w:val="28"/>
        </w:rPr>
        <w:t>
      1. Дата и время назначения</w:t>
      </w:r>
    </w:p>
    <w:bookmarkEnd w:id="4413"/>
    <w:bookmarkStart w:name="z5053" w:id="4414"/>
    <w:p>
      <w:pPr>
        <w:spacing w:after="0"/>
        <w:ind w:left="0"/>
        <w:jc w:val="both"/>
      </w:pPr>
      <w:r>
        <w:rPr>
          <w:rFonts w:ascii="Times New Roman"/>
          <w:b w:val="false"/>
          <w:i w:val="false"/>
          <w:color w:val="000000"/>
          <w:sz w:val="28"/>
        </w:rPr>
        <w:t>
      2. Режим</w:t>
      </w:r>
    </w:p>
    <w:bookmarkEnd w:id="4414"/>
    <w:bookmarkStart w:name="z5054" w:id="4415"/>
    <w:p>
      <w:pPr>
        <w:spacing w:after="0"/>
        <w:ind w:left="0"/>
        <w:jc w:val="both"/>
      </w:pPr>
      <w:r>
        <w:rPr>
          <w:rFonts w:ascii="Times New Roman"/>
          <w:b w:val="false"/>
          <w:i w:val="false"/>
          <w:color w:val="000000"/>
          <w:sz w:val="28"/>
        </w:rPr>
        <w:t>
      3. Диета</w:t>
      </w:r>
    </w:p>
    <w:bookmarkEnd w:id="4415"/>
    <w:bookmarkStart w:name="z5055" w:id="4416"/>
    <w:p>
      <w:pPr>
        <w:spacing w:after="0"/>
        <w:ind w:left="0"/>
        <w:jc w:val="both"/>
      </w:pPr>
      <w:r>
        <w:rPr>
          <w:rFonts w:ascii="Times New Roman"/>
          <w:b w:val="false"/>
          <w:i w:val="false"/>
          <w:color w:val="000000"/>
          <w:sz w:val="28"/>
        </w:rPr>
        <w:t>
      4. Наименование услуги, лекарственного средства</w:t>
      </w:r>
    </w:p>
    <w:bookmarkEnd w:id="4416"/>
    <w:bookmarkStart w:name="z5056" w:id="4417"/>
    <w:p>
      <w:pPr>
        <w:spacing w:after="0"/>
        <w:ind w:left="0"/>
        <w:jc w:val="both"/>
      </w:pPr>
      <w:r>
        <w:rPr>
          <w:rFonts w:ascii="Times New Roman"/>
          <w:b w:val="false"/>
          <w:i w:val="false"/>
          <w:color w:val="000000"/>
          <w:sz w:val="28"/>
        </w:rPr>
        <w:t>
      5. Дата назначения (по времени) и дата окончания</w:t>
      </w:r>
    </w:p>
    <w:bookmarkEnd w:id="4417"/>
    <w:bookmarkStart w:name="z5057" w:id="4418"/>
    <w:p>
      <w:pPr>
        <w:spacing w:after="0"/>
        <w:ind w:left="0"/>
        <w:jc w:val="both"/>
      </w:pPr>
      <w:r>
        <w:rPr>
          <w:rFonts w:ascii="Times New Roman"/>
          <w:b w:val="false"/>
          <w:i w:val="false"/>
          <w:color w:val="000000"/>
          <w:sz w:val="28"/>
        </w:rPr>
        <w:t>
      6. Идентификатор и ФИО (при его наличии) врача</w:t>
      </w:r>
    </w:p>
    <w:bookmarkEnd w:id="4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8" w:id="4419"/>
          <w:p>
            <w:pPr>
              <w:spacing w:after="20"/>
              <w:ind w:left="20"/>
              <w:jc w:val="both"/>
            </w:pPr>
            <w:r>
              <w:rPr>
                <w:rFonts w:ascii="Times New Roman"/>
                <w:b w:val="false"/>
                <w:i w:val="false"/>
                <w:color w:val="000000"/>
                <w:sz w:val="20"/>
              </w:rPr>
              <w:t>
Вкладной лист 5</w:t>
            </w:r>
          </w:p>
          <w:bookmarkEnd w:id="4419"/>
          <w:p>
            <w:pPr>
              <w:spacing w:after="20"/>
              <w:ind w:left="20"/>
              <w:jc w:val="both"/>
            </w:pPr>
            <w:r>
              <w:rPr>
                <w:rFonts w:ascii="Times New Roman"/>
                <w:b w:val="false"/>
                <w:i w:val="false"/>
                <w:color w:val="000000"/>
                <w:sz w:val="20"/>
              </w:rPr>
              <w:t>
к реабилитационной карте</w:t>
            </w:r>
          </w:p>
        </w:tc>
      </w:tr>
    </w:tbl>
    <w:bookmarkStart w:name="z5059" w:id="4420"/>
    <w:p>
      <w:pPr>
        <w:spacing w:after="0"/>
        <w:ind w:left="0"/>
        <w:jc w:val="both"/>
      </w:pPr>
      <w:r>
        <w:rPr>
          <w:rFonts w:ascii="Times New Roman"/>
          <w:b w:val="false"/>
          <w:i w:val="false"/>
          <w:color w:val="000000"/>
          <w:sz w:val="28"/>
        </w:rPr>
        <w:t>
      Обоснование всех видов диагноза</w:t>
      </w:r>
    </w:p>
    <w:bookmarkEnd w:id="4420"/>
    <w:bookmarkStart w:name="z5060" w:id="4421"/>
    <w:p>
      <w:pPr>
        <w:spacing w:after="0"/>
        <w:ind w:left="0"/>
        <w:jc w:val="both"/>
      </w:pPr>
      <w:r>
        <w:rPr>
          <w:rFonts w:ascii="Times New Roman"/>
          <w:b w:val="false"/>
          <w:i w:val="false"/>
          <w:color w:val="000000"/>
          <w:sz w:val="28"/>
        </w:rPr>
        <w:t>
      1. Дата и время</w:t>
      </w:r>
    </w:p>
    <w:bookmarkEnd w:id="4421"/>
    <w:bookmarkStart w:name="z5061" w:id="4422"/>
    <w:p>
      <w:pPr>
        <w:spacing w:after="0"/>
        <w:ind w:left="0"/>
        <w:jc w:val="both"/>
      </w:pPr>
      <w:r>
        <w:rPr>
          <w:rFonts w:ascii="Times New Roman"/>
          <w:b w:val="false"/>
          <w:i w:val="false"/>
          <w:color w:val="000000"/>
          <w:sz w:val="28"/>
        </w:rPr>
        <w:t>
      2. Объективный статус</w:t>
      </w:r>
    </w:p>
    <w:bookmarkEnd w:id="4422"/>
    <w:bookmarkStart w:name="z5062" w:id="4423"/>
    <w:p>
      <w:pPr>
        <w:spacing w:after="0"/>
        <w:ind w:left="0"/>
        <w:jc w:val="both"/>
      </w:pPr>
      <w:r>
        <w:rPr>
          <w:rFonts w:ascii="Times New Roman"/>
          <w:b w:val="false"/>
          <w:i w:val="false"/>
          <w:color w:val="000000"/>
          <w:sz w:val="28"/>
        </w:rPr>
        <w:t>
      3. Жалобы</w:t>
      </w:r>
    </w:p>
    <w:bookmarkEnd w:id="4423"/>
    <w:bookmarkStart w:name="z5063" w:id="4424"/>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bookmarkEnd w:id="4424"/>
    <w:bookmarkStart w:name="z5064" w:id="4425"/>
    <w:p>
      <w:pPr>
        <w:spacing w:after="0"/>
        <w:ind w:left="0"/>
        <w:jc w:val="both"/>
      </w:pPr>
      <w:r>
        <w:rPr>
          <w:rFonts w:ascii="Times New Roman"/>
          <w:b w:val="false"/>
          <w:i w:val="false"/>
          <w:color w:val="000000"/>
          <w:sz w:val="28"/>
        </w:rPr>
        <w:t>
      5. Диагноз</w:t>
      </w:r>
    </w:p>
    <w:bookmarkEnd w:id="4425"/>
    <w:bookmarkStart w:name="z5065" w:id="4426"/>
    <w:p>
      <w:pPr>
        <w:spacing w:after="0"/>
        <w:ind w:left="0"/>
        <w:jc w:val="both"/>
      </w:pPr>
      <w:r>
        <w:rPr>
          <w:rFonts w:ascii="Times New Roman"/>
          <w:b w:val="false"/>
          <w:i w:val="false"/>
          <w:color w:val="000000"/>
          <w:sz w:val="28"/>
        </w:rPr>
        <w:t>
      6. Лист врачебных назначений</w:t>
      </w:r>
    </w:p>
    <w:bookmarkEnd w:id="4426"/>
    <w:bookmarkStart w:name="z5066" w:id="4427"/>
    <w:p>
      <w:pPr>
        <w:spacing w:after="0"/>
        <w:ind w:left="0"/>
        <w:jc w:val="both"/>
      </w:pPr>
      <w:r>
        <w:rPr>
          <w:rFonts w:ascii="Times New Roman"/>
          <w:b w:val="false"/>
          <w:i w:val="false"/>
          <w:color w:val="000000"/>
          <w:sz w:val="28"/>
        </w:rPr>
        <w:t>
      7. ФИО (при его наличии) и идентификатор лечащего врача</w:t>
      </w:r>
    </w:p>
    <w:bookmarkEnd w:id="4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7" w:id="4428"/>
          <w:p>
            <w:pPr>
              <w:spacing w:after="20"/>
              <w:ind w:left="20"/>
              <w:jc w:val="both"/>
            </w:pPr>
            <w:r>
              <w:rPr>
                <w:rFonts w:ascii="Times New Roman"/>
                <w:b w:val="false"/>
                <w:i w:val="false"/>
                <w:color w:val="000000"/>
                <w:sz w:val="20"/>
              </w:rPr>
              <w:t>
Вкладной лист 6</w:t>
            </w:r>
          </w:p>
          <w:bookmarkEnd w:id="4428"/>
          <w:p>
            <w:pPr>
              <w:spacing w:after="20"/>
              <w:ind w:left="20"/>
              <w:jc w:val="both"/>
            </w:pPr>
            <w:r>
              <w:rPr>
                <w:rFonts w:ascii="Times New Roman"/>
                <w:b w:val="false"/>
                <w:i w:val="false"/>
                <w:color w:val="000000"/>
                <w:sz w:val="20"/>
              </w:rPr>
              <w:t>
к реабилитационной карте</w:t>
            </w:r>
          </w:p>
        </w:tc>
      </w:tr>
    </w:tbl>
    <w:bookmarkStart w:name="z5068" w:id="4429"/>
    <w:p>
      <w:pPr>
        <w:spacing w:after="0"/>
        <w:ind w:left="0"/>
        <w:jc w:val="both"/>
      </w:pPr>
      <w:r>
        <w:rPr>
          <w:rFonts w:ascii="Times New Roman"/>
          <w:b w:val="false"/>
          <w:i w:val="false"/>
          <w:color w:val="000000"/>
          <w:sz w:val="28"/>
        </w:rPr>
        <w:t>
      Консультация специалиста</w:t>
      </w:r>
    </w:p>
    <w:bookmarkEnd w:id="4429"/>
    <w:bookmarkStart w:name="z5069" w:id="4430"/>
    <w:p>
      <w:pPr>
        <w:spacing w:after="0"/>
        <w:ind w:left="0"/>
        <w:jc w:val="both"/>
      </w:pPr>
      <w:r>
        <w:rPr>
          <w:rFonts w:ascii="Times New Roman"/>
          <w:b w:val="false"/>
          <w:i w:val="false"/>
          <w:color w:val="000000"/>
          <w:sz w:val="28"/>
        </w:rPr>
        <w:t>
      1. Дата и время осмотра</w:t>
      </w:r>
    </w:p>
    <w:bookmarkEnd w:id="4430"/>
    <w:bookmarkStart w:name="z5070" w:id="4431"/>
    <w:p>
      <w:pPr>
        <w:spacing w:after="0"/>
        <w:ind w:left="0"/>
        <w:jc w:val="both"/>
      </w:pPr>
      <w:r>
        <w:rPr>
          <w:rFonts w:ascii="Times New Roman"/>
          <w:b w:val="false"/>
          <w:i w:val="false"/>
          <w:color w:val="000000"/>
          <w:sz w:val="28"/>
        </w:rPr>
        <w:t>
      2. Вид консультации</w:t>
      </w:r>
    </w:p>
    <w:bookmarkEnd w:id="4431"/>
    <w:bookmarkStart w:name="z5071" w:id="4432"/>
    <w:p>
      <w:pPr>
        <w:spacing w:after="0"/>
        <w:ind w:left="0"/>
        <w:jc w:val="both"/>
      </w:pPr>
      <w:r>
        <w:rPr>
          <w:rFonts w:ascii="Times New Roman"/>
          <w:b w:val="false"/>
          <w:i w:val="false"/>
          <w:color w:val="000000"/>
          <w:sz w:val="28"/>
        </w:rPr>
        <w:t>
      3. Жалобы: _________________________________</w:t>
      </w:r>
    </w:p>
    <w:bookmarkEnd w:id="4432"/>
    <w:bookmarkStart w:name="z5072" w:id="4433"/>
    <w:p>
      <w:pPr>
        <w:spacing w:after="0"/>
        <w:ind w:left="0"/>
        <w:jc w:val="both"/>
      </w:pPr>
      <w:r>
        <w:rPr>
          <w:rFonts w:ascii="Times New Roman"/>
          <w:b w:val="false"/>
          <w:i w:val="false"/>
          <w:color w:val="000000"/>
          <w:sz w:val="28"/>
        </w:rPr>
        <w:t>
      4. Анамнез жизни: ________________________________</w:t>
      </w:r>
    </w:p>
    <w:bookmarkEnd w:id="4433"/>
    <w:bookmarkStart w:name="z5073" w:id="4434"/>
    <w:p>
      <w:pPr>
        <w:spacing w:after="0"/>
        <w:ind w:left="0"/>
        <w:jc w:val="both"/>
      </w:pPr>
      <w:r>
        <w:rPr>
          <w:rFonts w:ascii="Times New Roman"/>
          <w:b w:val="false"/>
          <w:i w:val="false"/>
          <w:color w:val="000000"/>
          <w:sz w:val="28"/>
        </w:rPr>
        <w:t>
      5. Анамнез заболевания: ____________________________</w:t>
      </w:r>
    </w:p>
    <w:bookmarkEnd w:id="4434"/>
    <w:bookmarkStart w:name="z5074" w:id="4435"/>
    <w:p>
      <w:pPr>
        <w:spacing w:after="0"/>
        <w:ind w:left="0"/>
        <w:jc w:val="both"/>
      </w:pPr>
      <w:r>
        <w:rPr>
          <w:rFonts w:ascii="Times New Roman"/>
          <w:b w:val="false"/>
          <w:i w:val="false"/>
          <w:color w:val="000000"/>
          <w:sz w:val="28"/>
        </w:rPr>
        <w:t>
      _______________________________</w:t>
      </w:r>
    </w:p>
    <w:bookmarkEnd w:id="4435"/>
    <w:bookmarkStart w:name="z5075" w:id="4436"/>
    <w:p>
      <w:pPr>
        <w:spacing w:after="0"/>
        <w:ind w:left="0"/>
        <w:jc w:val="both"/>
      </w:pPr>
      <w:r>
        <w:rPr>
          <w:rFonts w:ascii="Times New Roman"/>
          <w:b w:val="false"/>
          <w:i w:val="false"/>
          <w:color w:val="000000"/>
          <w:sz w:val="28"/>
        </w:rPr>
        <w:t>
      6. Объективные данные: _____________________________</w:t>
      </w:r>
    </w:p>
    <w:bookmarkEnd w:id="4436"/>
    <w:bookmarkStart w:name="z5076" w:id="4437"/>
    <w:p>
      <w:pPr>
        <w:spacing w:after="0"/>
        <w:ind w:left="0"/>
        <w:jc w:val="both"/>
      </w:pPr>
      <w:r>
        <w:rPr>
          <w:rFonts w:ascii="Times New Roman"/>
          <w:b w:val="false"/>
          <w:i w:val="false"/>
          <w:color w:val="000000"/>
          <w:sz w:val="28"/>
        </w:rPr>
        <w:t>
      _____________________________________________________</w:t>
      </w:r>
    </w:p>
    <w:bookmarkEnd w:id="4437"/>
    <w:bookmarkStart w:name="z5077" w:id="4438"/>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4438"/>
    <w:bookmarkStart w:name="z5078" w:id="4439"/>
    <w:p>
      <w:pPr>
        <w:spacing w:after="0"/>
        <w:ind w:left="0"/>
        <w:jc w:val="both"/>
      </w:pPr>
      <w:r>
        <w:rPr>
          <w:rFonts w:ascii="Times New Roman"/>
          <w:b w:val="false"/>
          <w:i w:val="false"/>
          <w:color w:val="000000"/>
          <w:sz w:val="28"/>
        </w:rPr>
        <w:t>
      8. Диагноз</w:t>
      </w:r>
    </w:p>
    <w:bookmarkEnd w:id="4439"/>
    <w:bookmarkStart w:name="z5079" w:id="4440"/>
    <w:p>
      <w:pPr>
        <w:spacing w:after="0"/>
        <w:ind w:left="0"/>
        <w:jc w:val="both"/>
      </w:pPr>
      <w:r>
        <w:rPr>
          <w:rFonts w:ascii="Times New Roman"/>
          <w:b w:val="false"/>
          <w:i w:val="false"/>
          <w:color w:val="000000"/>
          <w:sz w:val="28"/>
        </w:rPr>
        <w:t>
      9. Назначение необходимых услуг и лекарственных средств</w:t>
      </w:r>
    </w:p>
    <w:bookmarkEnd w:id="4440"/>
    <w:bookmarkStart w:name="z5080" w:id="4441"/>
    <w:p>
      <w:pPr>
        <w:spacing w:after="0"/>
        <w:ind w:left="0"/>
        <w:jc w:val="both"/>
      </w:pPr>
      <w:r>
        <w:rPr>
          <w:rFonts w:ascii="Times New Roman"/>
          <w:b w:val="false"/>
          <w:i w:val="false"/>
          <w:color w:val="000000"/>
          <w:sz w:val="28"/>
        </w:rPr>
        <w:t>
      10. ФИО (при его наличии) и идентификатор лечащего врача</w:t>
      </w:r>
    </w:p>
    <w:bookmarkEnd w:id="4441"/>
    <w:bookmarkStart w:name="z5081" w:id="4442"/>
    <w:p>
      <w:pPr>
        <w:spacing w:after="0"/>
        <w:ind w:left="0"/>
        <w:jc w:val="both"/>
      </w:pPr>
      <w:r>
        <w:rPr>
          <w:rFonts w:ascii="Times New Roman"/>
          <w:b w:val="false"/>
          <w:i w:val="false"/>
          <w:color w:val="000000"/>
          <w:sz w:val="28"/>
        </w:rPr>
        <w:t>
      При наличии:</w:t>
      </w:r>
    </w:p>
    <w:bookmarkEnd w:id="4442"/>
    <w:bookmarkStart w:name="z5082" w:id="4443"/>
    <w:p>
      <w:pPr>
        <w:spacing w:after="0"/>
        <w:ind w:left="0"/>
        <w:jc w:val="both"/>
      </w:pPr>
      <w:r>
        <w:rPr>
          <w:rFonts w:ascii="Times New Roman"/>
          <w:b w:val="false"/>
          <w:i w:val="false"/>
          <w:color w:val="000000"/>
          <w:sz w:val="28"/>
        </w:rPr>
        <w:t>
      11. Записи консилиумов содержат согласованную позицию по диагнозу, рекомендациям по обследованию и лечению. При особой позиции одного из участников консилиума, его мнение также регистрируется.</w:t>
      </w:r>
    </w:p>
    <w:bookmarkEnd w:id="4443"/>
    <w:bookmarkStart w:name="z5083" w:id="4444"/>
    <w:p>
      <w:pPr>
        <w:spacing w:after="0"/>
        <w:ind w:left="0"/>
        <w:jc w:val="both"/>
      </w:pPr>
      <w:r>
        <w:rPr>
          <w:rFonts w:ascii="Times New Roman"/>
          <w:b w:val="false"/>
          <w:i w:val="false"/>
          <w:color w:val="000000"/>
          <w:sz w:val="28"/>
        </w:rPr>
        <w:t>
      Выписной эпикриз</w:t>
      </w:r>
    </w:p>
    <w:bookmarkEnd w:id="4444"/>
    <w:bookmarkStart w:name="z5084" w:id="4445"/>
    <w:p>
      <w:pPr>
        <w:spacing w:after="0"/>
        <w:ind w:left="0"/>
        <w:jc w:val="both"/>
      </w:pPr>
      <w:r>
        <w:rPr>
          <w:rFonts w:ascii="Times New Roman"/>
          <w:b w:val="false"/>
          <w:i w:val="false"/>
          <w:color w:val="000000"/>
          <w:sz w:val="28"/>
        </w:rPr>
        <w:t>
      1. Диагноз клинический Дата установления</w:t>
      </w:r>
    </w:p>
    <w:bookmarkEnd w:id="4445"/>
    <w:bookmarkStart w:name="z5085" w:id="4446"/>
    <w:p>
      <w:pPr>
        <w:spacing w:after="0"/>
        <w:ind w:left="0"/>
        <w:jc w:val="both"/>
      </w:pPr>
      <w:r>
        <w:rPr>
          <w:rFonts w:ascii="Times New Roman"/>
          <w:b w:val="false"/>
          <w:i w:val="false"/>
          <w:color w:val="000000"/>
          <w:sz w:val="28"/>
        </w:rPr>
        <w:t>
      2. Другие виды лечения</w:t>
      </w:r>
    </w:p>
    <w:bookmarkEnd w:id="4446"/>
    <w:bookmarkStart w:name="z5086" w:id="4447"/>
    <w:p>
      <w:pPr>
        <w:spacing w:after="0"/>
        <w:ind w:left="0"/>
        <w:jc w:val="both"/>
      </w:pPr>
      <w:r>
        <w:rPr>
          <w:rFonts w:ascii="Times New Roman"/>
          <w:b w:val="false"/>
          <w:i w:val="false"/>
          <w:color w:val="000000"/>
          <w:sz w:val="28"/>
        </w:rPr>
        <w:t>
      3. Отметка о выдаче листка нетрудоспособности № листка нетрудоспособности, дата открытия и закрытия листка нетрудоспособности</w:t>
      </w:r>
    </w:p>
    <w:bookmarkEnd w:id="4447"/>
    <w:bookmarkStart w:name="z5087" w:id="4448"/>
    <w:p>
      <w:pPr>
        <w:spacing w:after="0"/>
        <w:ind w:left="0"/>
        <w:jc w:val="both"/>
      </w:pPr>
      <w:r>
        <w:rPr>
          <w:rFonts w:ascii="Times New Roman"/>
          <w:b w:val="false"/>
          <w:i w:val="false"/>
          <w:color w:val="000000"/>
          <w:sz w:val="28"/>
        </w:rPr>
        <w:t>
      4. Исход пребывания. Переведен в МО (из регистра МО)</w:t>
      </w:r>
    </w:p>
    <w:bookmarkEnd w:id="4448"/>
    <w:bookmarkStart w:name="z5088" w:id="4449"/>
    <w:p>
      <w:pPr>
        <w:spacing w:after="0"/>
        <w:ind w:left="0"/>
        <w:jc w:val="both"/>
      </w:pPr>
      <w:r>
        <w:rPr>
          <w:rFonts w:ascii="Times New Roman"/>
          <w:b w:val="false"/>
          <w:i w:val="false"/>
          <w:color w:val="000000"/>
          <w:sz w:val="28"/>
        </w:rPr>
        <w:t>
      5. Трудоспособность</w:t>
      </w:r>
    </w:p>
    <w:bookmarkEnd w:id="4449"/>
    <w:bookmarkStart w:name="z5089" w:id="4450"/>
    <w:p>
      <w:pPr>
        <w:spacing w:after="0"/>
        <w:ind w:left="0"/>
        <w:jc w:val="both"/>
      </w:pPr>
      <w:r>
        <w:rPr>
          <w:rFonts w:ascii="Times New Roman"/>
          <w:b w:val="false"/>
          <w:i w:val="false"/>
          <w:color w:val="000000"/>
          <w:sz w:val="28"/>
        </w:rPr>
        <w:t>
      6. Дата и время выписки</w:t>
      </w:r>
    </w:p>
    <w:bookmarkEnd w:id="4450"/>
    <w:bookmarkStart w:name="z5090" w:id="4451"/>
    <w:p>
      <w:pPr>
        <w:spacing w:after="0"/>
        <w:ind w:left="0"/>
        <w:jc w:val="both"/>
      </w:pPr>
      <w:r>
        <w:rPr>
          <w:rFonts w:ascii="Times New Roman"/>
          <w:b w:val="false"/>
          <w:i w:val="false"/>
          <w:color w:val="000000"/>
          <w:sz w:val="28"/>
        </w:rPr>
        <w:t>
      7. Проведено койко-дней</w:t>
      </w:r>
    </w:p>
    <w:bookmarkEnd w:id="4451"/>
    <w:bookmarkStart w:name="z5091" w:id="4452"/>
    <w:p>
      <w:pPr>
        <w:spacing w:after="0"/>
        <w:ind w:left="0"/>
        <w:jc w:val="both"/>
      </w:pPr>
      <w:r>
        <w:rPr>
          <w:rFonts w:ascii="Times New Roman"/>
          <w:b w:val="false"/>
          <w:i w:val="false"/>
          <w:color w:val="000000"/>
          <w:sz w:val="28"/>
        </w:rPr>
        <w:t>
      8. Для поступивших на экспертизу – заключение</w:t>
      </w:r>
    </w:p>
    <w:bookmarkEnd w:id="4452"/>
    <w:bookmarkStart w:name="z5092" w:id="4453"/>
    <w:p>
      <w:pPr>
        <w:spacing w:after="0"/>
        <w:ind w:left="0"/>
        <w:jc w:val="both"/>
      </w:pPr>
      <w:r>
        <w:rPr>
          <w:rFonts w:ascii="Times New Roman"/>
          <w:b w:val="false"/>
          <w:i w:val="false"/>
          <w:color w:val="000000"/>
          <w:sz w:val="28"/>
        </w:rPr>
        <w:t>
      Заведующий отделением ФИО (при его наличии) ID Лечащий врач ФИО (при его наличии) ID</w:t>
      </w:r>
    </w:p>
    <w:bookmarkEnd w:id="4453"/>
    <w:bookmarkStart w:name="z5093" w:id="4454"/>
    <w:p>
      <w:pPr>
        <w:spacing w:after="0"/>
        <w:ind w:left="0"/>
        <w:jc w:val="both"/>
      </w:pPr>
      <w:r>
        <w:rPr>
          <w:rFonts w:ascii="Times New Roman"/>
          <w:b w:val="false"/>
          <w:i w:val="false"/>
          <w:color w:val="000000"/>
          <w:sz w:val="28"/>
        </w:rPr>
        <w:t>
      Заполняется при наступлении смерти:</w:t>
      </w:r>
    </w:p>
    <w:bookmarkEnd w:id="4454"/>
    <w:bookmarkStart w:name="z5094" w:id="4455"/>
    <w:p>
      <w:pPr>
        <w:spacing w:after="0"/>
        <w:ind w:left="0"/>
        <w:jc w:val="both"/>
      </w:pPr>
      <w:r>
        <w:rPr>
          <w:rFonts w:ascii="Times New Roman"/>
          <w:b w:val="false"/>
          <w:i w:val="false"/>
          <w:color w:val="000000"/>
          <w:sz w:val="28"/>
        </w:rPr>
        <w:t>
      Умер дд/мм/гг Аутопсия проводилась:</w:t>
      </w:r>
    </w:p>
    <w:bookmarkEnd w:id="4455"/>
    <w:bookmarkStart w:name="z5095" w:id="4456"/>
    <w:p>
      <w:pPr>
        <w:spacing w:after="0"/>
        <w:ind w:left="0"/>
        <w:jc w:val="both"/>
      </w:pPr>
      <w:r>
        <w:rPr>
          <w:rFonts w:ascii="Times New Roman"/>
          <w:b w:val="false"/>
          <w:i w:val="false"/>
          <w:color w:val="000000"/>
          <w:sz w:val="28"/>
        </w:rPr>
        <w:t xml:space="preserve">
      </w:t>
      </w:r>
    </w:p>
    <w:bookmarkEnd w:id="44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96" w:id="4457"/>
    <w:p>
      <w:pPr>
        <w:spacing w:after="0"/>
        <w:ind w:left="0"/>
        <w:jc w:val="both"/>
      </w:pPr>
      <w:r>
        <w:rPr>
          <w:rFonts w:ascii="Times New Roman"/>
          <w:b w:val="false"/>
          <w:i w:val="false"/>
          <w:color w:val="000000"/>
          <w:sz w:val="28"/>
        </w:rPr>
        <w:t>
      да</w:t>
      </w:r>
    </w:p>
    <w:bookmarkEnd w:id="4457"/>
    <w:bookmarkStart w:name="z5097" w:id="4458"/>
    <w:p>
      <w:pPr>
        <w:spacing w:after="0"/>
        <w:ind w:left="0"/>
        <w:jc w:val="both"/>
      </w:pPr>
      <w:r>
        <w:rPr>
          <w:rFonts w:ascii="Times New Roman"/>
          <w:b w:val="false"/>
          <w:i w:val="false"/>
          <w:color w:val="000000"/>
          <w:sz w:val="28"/>
        </w:rPr>
        <w:t xml:space="preserve">
      </w:t>
      </w:r>
    </w:p>
    <w:bookmarkEnd w:id="44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98" w:id="4459"/>
    <w:p>
      <w:pPr>
        <w:spacing w:after="0"/>
        <w:ind w:left="0"/>
        <w:jc w:val="both"/>
      </w:pPr>
      <w:r>
        <w:rPr>
          <w:rFonts w:ascii="Times New Roman"/>
          <w:b w:val="false"/>
          <w:i w:val="false"/>
          <w:color w:val="000000"/>
          <w:sz w:val="28"/>
        </w:rPr>
        <w:t>
      нет</w:t>
      </w:r>
    </w:p>
    <w:bookmarkEnd w:id="4459"/>
    <w:bookmarkStart w:name="z5099" w:id="4460"/>
    <w:p>
      <w:pPr>
        <w:spacing w:after="0"/>
        <w:ind w:left="0"/>
        <w:jc w:val="both"/>
      </w:pPr>
      <w:r>
        <w:rPr>
          <w:rFonts w:ascii="Times New Roman"/>
          <w:b w:val="false"/>
          <w:i w:val="false"/>
          <w:color w:val="000000"/>
          <w:sz w:val="28"/>
        </w:rPr>
        <w:t>
      Патологическое (гистологическое) заключение: Патоморфологический диагноз (основной) осложнения основного</w:t>
      </w:r>
    </w:p>
    <w:bookmarkEnd w:id="4460"/>
    <w:bookmarkStart w:name="z5100" w:id="4461"/>
    <w:p>
      <w:pPr>
        <w:spacing w:after="0"/>
        <w:ind w:left="0"/>
        <w:jc w:val="both"/>
      </w:pPr>
      <w:r>
        <w:rPr>
          <w:rFonts w:ascii="Times New Roman"/>
          <w:b w:val="false"/>
          <w:i w:val="false"/>
          <w:color w:val="000000"/>
          <w:sz w:val="28"/>
        </w:rPr>
        <w:t>
      сопутствующий</w:t>
      </w:r>
    </w:p>
    <w:bookmarkEnd w:id="4461"/>
    <w:bookmarkStart w:name="z5101" w:id="4462"/>
    <w:p>
      <w:pPr>
        <w:spacing w:after="0"/>
        <w:ind w:left="0"/>
        <w:jc w:val="both"/>
      </w:pPr>
      <w:r>
        <w:rPr>
          <w:rFonts w:ascii="Times New Roman"/>
          <w:b w:val="false"/>
          <w:i w:val="false"/>
          <w:color w:val="000000"/>
          <w:sz w:val="28"/>
        </w:rPr>
        <w:t>
      Врач ФИО (при его наличии) ID</w:t>
      </w:r>
    </w:p>
    <w:bookmarkEnd w:id="4462"/>
    <w:bookmarkStart w:name="z5102" w:id="4463"/>
    <w:p>
      <w:pPr>
        <w:spacing w:after="0"/>
        <w:ind w:left="0"/>
        <w:jc w:val="left"/>
      </w:pPr>
      <w:r>
        <w:rPr>
          <w:rFonts w:ascii="Times New Roman"/>
          <w:b/>
          <w:i w:val="false"/>
          <w:color w:val="000000"/>
        </w:rPr>
        <w:t xml:space="preserve"> Список сокращений формы № 047/у "Реабилитационная карта":</w:t>
      </w:r>
    </w:p>
    <w:bookmarkEnd w:id="4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физическая культура</w:t>
            </w:r>
          </w:p>
        </w:tc>
      </w:tr>
    </w:tbl>
    <w:bookmarkStart w:name="z5103" w:id="4464"/>
    <w:p>
      <w:pPr>
        <w:spacing w:after="0"/>
        <w:ind w:left="0"/>
        <w:jc w:val="left"/>
      </w:pPr>
      <w:r>
        <w:rPr>
          <w:rFonts w:ascii="Times New Roman"/>
          <w:b/>
          <w:i w:val="false"/>
          <w:color w:val="000000"/>
        </w:rPr>
        <w:t xml:space="preserve"> Форма № 048/у "Обменная карта беременной и родильницы №_____"</w:t>
      </w:r>
    </w:p>
    <w:bookmarkEnd w:id="4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учет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определения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резус фактор (по показаниям)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флюорографического обследования</w:t>
            </w:r>
          </w:p>
        </w:tc>
      </w:tr>
    </w:tbl>
    <w:bookmarkStart w:name="z5104" w:id="4465"/>
    <w:p>
      <w:pPr>
        <w:spacing w:after="0"/>
        <w:ind w:left="0"/>
        <w:jc w:val="both"/>
      </w:pPr>
      <w:r>
        <w:rPr>
          <w:rFonts w:ascii="Times New Roman"/>
          <w:b w:val="false"/>
          <w:i w:val="false"/>
          <w:color w:val="000000"/>
          <w:sz w:val="28"/>
        </w:rPr>
        <w:t>
      Если Вы нашли этот документ, пожалуйста, верните по указанному адресу</w:t>
      </w:r>
    </w:p>
    <w:bookmarkEnd w:id="4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 врач:</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bl>
    <w:bookmarkStart w:name="z5105" w:id="4466"/>
    <w:p>
      <w:pPr>
        <w:spacing w:after="0"/>
        <w:ind w:left="0"/>
        <w:jc w:val="both"/>
      </w:pPr>
      <w:r>
        <w:rPr>
          <w:rFonts w:ascii="Times New Roman"/>
          <w:b w:val="false"/>
          <w:i w:val="false"/>
          <w:color w:val="000000"/>
          <w:sz w:val="28"/>
        </w:rPr>
        <w:t>
      Вам необходимо вовремя посещать врача и выполнять данные Вам рекомендации</w:t>
      </w:r>
    </w:p>
    <w:bookmarkEnd w:id="4466"/>
    <w:bookmarkStart w:name="z5106" w:id="4467"/>
    <w:p>
      <w:pPr>
        <w:spacing w:after="0"/>
        <w:ind w:left="0"/>
        <w:jc w:val="both"/>
      </w:pPr>
      <w:r>
        <w:rPr>
          <w:rFonts w:ascii="Times New Roman"/>
          <w:b w:val="false"/>
          <w:i w:val="false"/>
          <w:color w:val="000000"/>
          <w:sz w:val="28"/>
        </w:rPr>
        <w:t>
      Прием:</w:t>
      </w:r>
    </w:p>
    <w:bookmarkEnd w:id="4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приема: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07" w:id="4468"/>
    <w:p>
      <w:pPr>
        <w:spacing w:after="0"/>
        <w:ind w:left="0"/>
        <w:jc w:val="both"/>
      </w:pPr>
      <w:r>
        <w:rPr>
          <w:rFonts w:ascii="Times New Roman"/>
          <w:b w:val="false"/>
          <w:i w:val="false"/>
          <w:color w:val="000000"/>
          <w:sz w:val="28"/>
        </w:rPr>
        <w:t>
      Обратилась по направлению</w:t>
      </w:r>
    </w:p>
    <w:bookmarkEnd w:id="4468"/>
    <w:bookmarkStart w:name="z5108" w:id="4469"/>
    <w:p>
      <w:pPr>
        <w:spacing w:after="0"/>
        <w:ind w:left="0"/>
        <w:jc w:val="both"/>
      </w:pPr>
      <w:r>
        <w:rPr>
          <w:rFonts w:ascii="Times New Roman"/>
          <w:b w:val="false"/>
          <w:i w:val="false"/>
          <w:color w:val="000000"/>
          <w:sz w:val="28"/>
        </w:rPr>
        <w:t>
      Самообращение (нужное подчеркнуть)</w:t>
      </w:r>
    </w:p>
    <w:bookmarkEnd w:id="4469"/>
    <w:bookmarkStart w:name="z5109" w:id="4470"/>
    <w:p>
      <w:pPr>
        <w:spacing w:after="0"/>
        <w:ind w:left="0"/>
        <w:jc w:val="both"/>
      </w:pPr>
      <w:r>
        <w:rPr>
          <w:rFonts w:ascii="Times New Roman"/>
          <w:b w:val="false"/>
          <w:i w:val="false"/>
          <w:color w:val="000000"/>
          <w:sz w:val="28"/>
        </w:rPr>
        <w:t>
      Уважаемая _________________________________________!</w:t>
      </w:r>
    </w:p>
    <w:bookmarkEnd w:id="4470"/>
    <w:bookmarkStart w:name="z5110" w:id="4471"/>
    <w:p>
      <w:pPr>
        <w:spacing w:after="0"/>
        <w:ind w:left="0"/>
        <w:jc w:val="both"/>
      </w:pPr>
      <w:r>
        <w:rPr>
          <w:rFonts w:ascii="Times New Roman"/>
          <w:b w:val="false"/>
          <w:i w:val="false"/>
          <w:color w:val="000000"/>
          <w:sz w:val="28"/>
        </w:rPr>
        <w:t>
      Поздравляем Вас!</w:t>
      </w:r>
    </w:p>
    <w:bookmarkEnd w:id="4471"/>
    <w:bookmarkStart w:name="z5111" w:id="4472"/>
    <w:p>
      <w:pPr>
        <w:spacing w:after="0"/>
        <w:ind w:left="0"/>
        <w:jc w:val="both"/>
      </w:pPr>
      <w:r>
        <w:rPr>
          <w:rFonts w:ascii="Times New Roman"/>
          <w:b w:val="false"/>
          <w:i w:val="false"/>
          <w:color w:val="000000"/>
          <w:sz w:val="28"/>
        </w:rPr>
        <w:t>
      Вы – будущая мама! Мы рады содействовать</w:t>
      </w:r>
    </w:p>
    <w:bookmarkEnd w:id="4472"/>
    <w:bookmarkStart w:name="z5112" w:id="4473"/>
    <w:p>
      <w:pPr>
        <w:spacing w:after="0"/>
        <w:ind w:left="0"/>
        <w:jc w:val="both"/>
      </w:pPr>
      <w:r>
        <w:rPr>
          <w:rFonts w:ascii="Times New Roman"/>
          <w:b w:val="false"/>
          <w:i w:val="false"/>
          <w:color w:val="000000"/>
          <w:sz w:val="28"/>
        </w:rPr>
        <w:t>
      Вам в самое лучшее время - период вынашивания и рождения Вашего ребенка!</w:t>
      </w:r>
    </w:p>
    <w:bookmarkEnd w:id="4473"/>
    <w:bookmarkStart w:name="z5113" w:id="4474"/>
    <w:p>
      <w:pPr>
        <w:spacing w:after="0"/>
        <w:ind w:left="0"/>
        <w:jc w:val="both"/>
      </w:pPr>
      <w:r>
        <w:rPr>
          <w:rFonts w:ascii="Times New Roman"/>
          <w:b w:val="false"/>
          <w:i w:val="false"/>
          <w:color w:val="000000"/>
          <w:sz w:val="28"/>
        </w:rPr>
        <w:t>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bookmarkEnd w:id="4474"/>
    <w:bookmarkStart w:name="z5114" w:id="4475"/>
    <w:p>
      <w:pPr>
        <w:spacing w:after="0"/>
        <w:ind w:left="0"/>
        <w:jc w:val="both"/>
      </w:pPr>
      <w:r>
        <w:rPr>
          <w:rFonts w:ascii="Times New Roman"/>
          <w:b w:val="false"/>
          <w:i w:val="false"/>
          <w:color w:val="000000"/>
          <w:sz w:val="28"/>
        </w:rPr>
        <w:t>
      Инструкции:</w:t>
      </w:r>
    </w:p>
    <w:bookmarkEnd w:id="4475"/>
    <w:bookmarkStart w:name="z5115" w:id="4476"/>
    <w:p>
      <w:pPr>
        <w:spacing w:after="0"/>
        <w:ind w:left="0"/>
        <w:jc w:val="both"/>
      </w:pPr>
      <w:r>
        <w:rPr>
          <w:rFonts w:ascii="Times New Roman"/>
          <w:b w:val="false"/>
          <w:i w:val="false"/>
          <w:color w:val="000000"/>
          <w:sz w:val="28"/>
        </w:rPr>
        <w:t>
      - Внимательно прочитайте и просмотрите все содержимое обменной карты.</w:t>
      </w:r>
    </w:p>
    <w:bookmarkEnd w:id="4476"/>
    <w:bookmarkStart w:name="z5116" w:id="4477"/>
    <w:p>
      <w:pPr>
        <w:spacing w:after="0"/>
        <w:ind w:left="0"/>
        <w:jc w:val="both"/>
      </w:pPr>
      <w:r>
        <w:rPr>
          <w:rFonts w:ascii="Times New Roman"/>
          <w:b w:val="false"/>
          <w:i w:val="false"/>
          <w:color w:val="000000"/>
          <w:sz w:val="28"/>
        </w:rPr>
        <w:t>
      - Берите с собой эту карту всегда, в том числе, когда Вы обращаетесь в любое медицинское учреждение.</w:t>
      </w:r>
    </w:p>
    <w:bookmarkEnd w:id="4477"/>
    <w:bookmarkStart w:name="z5117" w:id="4478"/>
    <w:p>
      <w:pPr>
        <w:spacing w:after="0"/>
        <w:ind w:left="0"/>
        <w:jc w:val="both"/>
      </w:pPr>
      <w:r>
        <w:rPr>
          <w:rFonts w:ascii="Times New Roman"/>
          <w:b w:val="false"/>
          <w:i w:val="false"/>
          <w:color w:val="000000"/>
          <w:sz w:val="28"/>
        </w:rPr>
        <w:t>
      - Заполните информацию самостоятельно на указанных страницах.</w:t>
      </w:r>
    </w:p>
    <w:bookmarkEnd w:id="4478"/>
    <w:bookmarkStart w:name="z5118" w:id="4479"/>
    <w:p>
      <w:pPr>
        <w:spacing w:after="0"/>
        <w:ind w:left="0"/>
        <w:jc w:val="both"/>
      </w:pPr>
      <w:r>
        <w:rPr>
          <w:rFonts w:ascii="Times New Roman"/>
          <w:b w:val="false"/>
          <w:i w:val="false"/>
          <w:color w:val="000000"/>
          <w:sz w:val="28"/>
        </w:rPr>
        <w:t>
      При возникновении вопросов, обратитесь к медицинскому работнику</w:t>
      </w:r>
    </w:p>
    <w:bookmarkEnd w:id="4479"/>
    <w:bookmarkStart w:name="z5119" w:id="4480"/>
    <w:p>
      <w:pPr>
        <w:spacing w:after="0"/>
        <w:ind w:left="0"/>
        <w:jc w:val="both"/>
      </w:pPr>
      <w:r>
        <w:rPr>
          <w:rFonts w:ascii="Times New Roman"/>
          <w:b w:val="false"/>
          <w:i w:val="false"/>
          <w:color w:val="000000"/>
          <w:sz w:val="28"/>
        </w:rPr>
        <w:t>
      Анамнез</w:t>
      </w:r>
    </w:p>
    <w:bookmarkEnd w:id="4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Отец (ребенка): Данные о здоровье отца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Мать (ребенка):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0" w:id="4481"/>
          <w:p>
            <w:pPr>
              <w:spacing w:after="20"/>
              <w:ind w:left="20"/>
              <w:jc w:val="both"/>
            </w:pPr>
            <w:r>
              <w:rPr>
                <w:rFonts w:ascii="Times New Roman"/>
                <w:b w:val="false"/>
                <w:i w:val="false"/>
                <w:color w:val="000000"/>
                <w:sz w:val="20"/>
              </w:rPr>
              <w:t>
Хронические заболевания</w:t>
            </w:r>
          </w:p>
          <w:bookmarkEnd w:id="4481"/>
          <w:p>
            <w:pPr>
              <w:spacing w:after="20"/>
              <w:ind w:left="20"/>
              <w:jc w:val="both"/>
            </w:pPr>
            <w:r>
              <w:rPr>
                <w:rFonts w:ascii="Times New Roman"/>
                <w:b w:val="false"/>
                <w:i w:val="false"/>
                <w:color w:val="000000"/>
                <w:sz w:val="20"/>
              </w:rPr>
              <w:t>
(состоит ли на динамическом учете, получает ли базисную терапию)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Рентгенологическое обследование легких(результат последнего обследования)</w:t>
            </w:r>
          </w:p>
        </w:tc>
      </w:tr>
    </w:tbl>
    <w:bookmarkStart w:name="z5121" w:id="4482"/>
    <w:p>
      <w:pPr>
        <w:spacing w:after="0"/>
        <w:ind w:left="0"/>
        <w:jc w:val="both"/>
      </w:pPr>
      <w:r>
        <w:rPr>
          <w:rFonts w:ascii="Times New Roman"/>
          <w:b w:val="false"/>
          <w:i w:val="false"/>
          <w:color w:val="000000"/>
          <w:sz w:val="28"/>
        </w:rPr>
        <w:t>
      Менструальная функция</w:t>
      </w:r>
    </w:p>
    <w:bookmarkEnd w:id="4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Длительность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цикла, обильные умеренные скудные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Половая жизнь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 зарегистрирован; не зарегистрирован; не замужем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рекомендуется представить врачу результаты последних проведенных обследований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Гинекологический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Гинекологические операции</w:t>
            </w:r>
          </w:p>
        </w:tc>
      </w:tr>
    </w:tbl>
    <w:bookmarkStart w:name="z5122" w:id="4483"/>
    <w:p>
      <w:pPr>
        <w:spacing w:after="0"/>
        <w:ind w:left="0"/>
        <w:jc w:val="both"/>
      </w:pPr>
      <w:r>
        <w:rPr>
          <w:rFonts w:ascii="Times New Roman"/>
          <w:b w:val="false"/>
          <w:i w:val="false"/>
          <w:color w:val="000000"/>
          <w:sz w:val="28"/>
        </w:rPr>
        <w:t>
      Акушерский анамнез:</w:t>
      </w:r>
    </w:p>
    <w:bookmarkEnd w:id="4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3" w:id="4484"/>
          <w:p>
            <w:pPr>
              <w:spacing w:after="20"/>
              <w:ind w:left="20"/>
              <w:jc w:val="both"/>
            </w:pPr>
            <w:r>
              <w:rPr>
                <w:rFonts w:ascii="Times New Roman"/>
                <w:b w:val="false"/>
                <w:i w:val="false"/>
                <w:color w:val="000000"/>
                <w:sz w:val="20"/>
              </w:rPr>
              <w:t>
Сколько всего было беременностей, из них:</w:t>
            </w:r>
          </w:p>
          <w:bookmarkEnd w:id="4484"/>
          <w:p>
            <w:pPr>
              <w:spacing w:after="20"/>
              <w:ind w:left="20"/>
              <w:jc w:val="both"/>
            </w:pPr>
            <w:r>
              <w:rPr>
                <w:rFonts w:ascii="Times New Roman"/>
                <w:b w:val="false"/>
                <w:i w:val="false"/>
                <w:color w:val="000000"/>
                <w:sz w:val="20"/>
              </w:rPr>
              <w:t>
</w:t>
            </w:r>
            <w:r>
              <w:rPr>
                <w:rFonts w:ascii="Times New Roman"/>
                <w:b w:val="false"/>
                <w:i w:val="false"/>
                <w:color w:val="000000"/>
                <w:sz w:val="20"/>
              </w:rPr>
              <w:t>родов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самопроизвольных выкидышей</w:t>
            </w:r>
          </w:p>
          <w:p>
            <w:pPr>
              <w:spacing w:after="20"/>
              <w:ind w:left="20"/>
              <w:jc w:val="both"/>
            </w:pPr>
            <w:r>
              <w:rPr>
                <w:rFonts w:ascii="Times New Roman"/>
                <w:b w:val="false"/>
                <w:i w:val="false"/>
                <w:color w:val="000000"/>
                <w:sz w:val="20"/>
              </w:rPr>
              <w:t>
</w:t>
            </w:r>
            <w:r>
              <w:rPr>
                <w:rFonts w:ascii="Times New Roman"/>
                <w:b w:val="false"/>
                <w:i w:val="false"/>
                <w:color w:val="000000"/>
                <w:sz w:val="20"/>
              </w:rPr>
              <w:t>внематочных беременностей</w:t>
            </w:r>
          </w:p>
          <w:p>
            <w:pPr>
              <w:spacing w:after="20"/>
              <w:ind w:left="20"/>
              <w:jc w:val="both"/>
            </w:pPr>
            <w:r>
              <w:rPr>
                <w:rFonts w:ascii="Times New Roman"/>
                <w:b w:val="false"/>
                <w:i w:val="false"/>
                <w:color w:val="000000"/>
                <w:sz w:val="20"/>
              </w:rPr>
              <w:t>
медицинских абортов</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и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 живой, мертвый, масса (вес)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течения родов, послеродового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искусственными (хирургический, медикаментозный)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самопроизвольным, в том числе замершей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Последняя менструация с 20 (года) по 20 (года)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спонтанная или индуцированная(стимуляция овуляции, инсеминация, ЭКО) (подчеркнуть)</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движение плода 20 (года)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срок родов 20 (года)</w:t>
            </w:r>
          </w:p>
        </w:tc>
      </w:tr>
    </w:tbl>
    <w:bookmarkStart w:name="z5127" w:id="4485"/>
    <w:p>
      <w:pPr>
        <w:spacing w:after="0"/>
        <w:ind w:left="0"/>
        <w:jc w:val="both"/>
      </w:pPr>
      <w:r>
        <w:rPr>
          <w:rFonts w:ascii="Times New Roman"/>
          <w:b w:val="false"/>
          <w:i w:val="false"/>
          <w:color w:val="000000"/>
          <w:sz w:val="28"/>
        </w:rPr>
        <w:t>
      Особенности течения прежних беременностей, родов, послеродового периода</w:t>
      </w:r>
    </w:p>
    <w:bookmarkEnd w:id="4485"/>
    <w:bookmarkStart w:name="z5128" w:id="4486"/>
    <w:p>
      <w:pPr>
        <w:spacing w:after="0"/>
        <w:ind w:left="0"/>
        <w:jc w:val="both"/>
      </w:pPr>
      <w:r>
        <w:rPr>
          <w:rFonts w:ascii="Times New Roman"/>
          <w:b w:val="false"/>
          <w:i w:val="false"/>
          <w:color w:val="000000"/>
          <w:sz w:val="28"/>
        </w:rPr>
        <w:t>
      Первое обследование беременной</w:t>
      </w:r>
    </w:p>
    <w:bookmarkEnd w:id="4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Объективные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см. Масса (вес) кгод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(индекс массы тела)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варикозно расширенных вен на нижних конечностях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 - 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Стул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таза по показаниям (рост менее 150см и выше 170 см, травмы таза, врожденные пороки развития таза и конечностей):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акушерское исследование: высота дна матки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Окружность живота (по показаниям) 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 позиция, вид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УЗИ (раннему до 13 недель 6 дней)</w:t>
            </w:r>
          </w:p>
        </w:tc>
      </w:tr>
    </w:tbl>
    <w:bookmarkStart w:name="z5129" w:id="4487"/>
    <w:p>
      <w:pPr>
        <w:spacing w:after="0"/>
        <w:ind w:left="0"/>
        <w:jc w:val="both"/>
      </w:pPr>
      <w:r>
        <w:rPr>
          <w:rFonts w:ascii="Times New Roman"/>
          <w:b w:val="false"/>
          <w:i w:val="false"/>
          <w:color w:val="000000"/>
          <w:sz w:val="28"/>
        </w:rPr>
        <w:t>
      Гинекологическое исследование:</w:t>
      </w:r>
    </w:p>
    <w:bookmarkEnd w:id="4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половые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зеркалах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Влагалище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Шейка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Дата</w:t>
            </w:r>
          </w:p>
        </w:tc>
      </w:tr>
    </w:tbl>
    <w:bookmarkStart w:name="z5130" w:id="4488"/>
    <w:p>
      <w:pPr>
        <w:spacing w:after="0"/>
        <w:ind w:left="0"/>
        <w:jc w:val="left"/>
      </w:pPr>
      <w:r>
        <w:rPr>
          <w:rFonts w:ascii="Times New Roman"/>
          <w:b/>
          <w:i w:val="false"/>
          <w:color w:val="000000"/>
        </w:rPr>
        <w:t xml:space="preserve"> Оценка риска возникновения осложнений при беременности</w:t>
      </w:r>
    </w:p>
    <w:bookmarkEnd w:id="4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до 18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старше 35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менее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 30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2 лет после предыдущих 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6 месяцев после аборта или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паритет родов (4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ЭГП в настоящее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Многоплодная беременность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резус фактор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после ВРТ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на органах репродуктивной системы (ЭМА, миомэктомия, рубец на матке)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 в анамнезе (ИЦН, цервикальный серкляж и прочее) или 3 и более самопроизвольных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 в анамнезе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Мертворожденные в анамнезе (антенатальная или интранатальная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Женщина ответила "да" на один из вопросов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Вероятный риск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или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31" w:id="4489"/>
    <w:p>
      <w:pPr>
        <w:spacing w:after="0"/>
        <w:ind w:left="0"/>
        <w:jc w:val="left"/>
      </w:pPr>
      <w:r>
        <w:rPr>
          <w:rFonts w:ascii="Times New Roman"/>
          <w:b/>
          <w:i w:val="false"/>
          <w:color w:val="000000"/>
        </w:rPr>
        <w:t xml:space="preserve"> Повторная оценка факторов риска (риск определяется при каждом посещении)</w:t>
      </w:r>
    </w:p>
    <w:bookmarkEnd w:id="4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(предполагается родоразрешение (наименование МО), предполагаемый уровень родоразрешения)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32" w:id="4490"/>
    <w:p>
      <w:pPr>
        <w:spacing w:after="0"/>
        <w:ind w:left="0"/>
        <w:jc w:val="both"/>
      </w:pPr>
      <w:r>
        <w:rPr>
          <w:rFonts w:ascii="Times New Roman"/>
          <w:b w:val="false"/>
          <w:i w:val="false"/>
          <w:color w:val="000000"/>
          <w:sz w:val="28"/>
        </w:rPr>
        <w:t>
      Гравидограмма</w:t>
      </w:r>
    </w:p>
    <w:bookmarkEnd w:id="4490"/>
    <w:bookmarkStart w:name="z5133" w:id="4491"/>
    <w:p>
      <w:pPr>
        <w:spacing w:after="0"/>
        <w:ind w:left="0"/>
        <w:jc w:val="both"/>
      </w:pPr>
      <w:r>
        <w:rPr>
          <w:rFonts w:ascii="Times New Roman"/>
          <w:b w:val="false"/>
          <w:i w:val="false"/>
          <w:color w:val="000000"/>
          <w:sz w:val="28"/>
        </w:rPr>
        <w:t xml:space="preserve">
      </w:t>
      </w:r>
    </w:p>
    <w:bookmarkEnd w:id="449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4" w:id="4492"/>
    <w:p>
      <w:pPr>
        <w:spacing w:after="0"/>
        <w:ind w:left="0"/>
        <w:jc w:val="both"/>
      </w:pPr>
      <w:r>
        <w:rPr>
          <w:rFonts w:ascii="Times New Roman"/>
          <w:b w:val="false"/>
          <w:i w:val="false"/>
          <w:color w:val="000000"/>
          <w:sz w:val="28"/>
        </w:rPr>
        <w:t>
      Результаты обследования</w:t>
      </w:r>
    </w:p>
    <w:bookmarkEnd w:id="4492"/>
    <w:bookmarkStart w:name="z5135" w:id="4493"/>
    <w:p>
      <w:pPr>
        <w:spacing w:after="0"/>
        <w:ind w:left="0"/>
        <w:jc w:val="both"/>
      </w:pPr>
      <w:r>
        <w:rPr>
          <w:rFonts w:ascii="Times New Roman"/>
          <w:b w:val="false"/>
          <w:i w:val="false"/>
          <w:color w:val="000000"/>
          <w:sz w:val="28"/>
        </w:rPr>
        <w:t>
      1. Общий анализ крови</w:t>
      </w:r>
    </w:p>
    <w:bookmarkEnd w:id="4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показатель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СОЭ</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Палочкоядерные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Сегментоядерные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36" w:id="4494"/>
    <w:p>
      <w:pPr>
        <w:spacing w:after="0"/>
        <w:ind w:left="0"/>
        <w:jc w:val="both"/>
      </w:pPr>
      <w:r>
        <w:rPr>
          <w:rFonts w:ascii="Times New Roman"/>
          <w:b w:val="false"/>
          <w:i w:val="false"/>
          <w:color w:val="000000"/>
          <w:sz w:val="28"/>
        </w:rPr>
        <w:t>
      2. Общий анализ мочи</w:t>
      </w:r>
    </w:p>
    <w:bookmarkEnd w:id="4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Эпителий плоский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37" w:id="4495"/>
    <w:p>
      <w:pPr>
        <w:spacing w:after="0"/>
        <w:ind w:left="0"/>
        <w:jc w:val="both"/>
      </w:pPr>
      <w:r>
        <w:rPr>
          <w:rFonts w:ascii="Times New Roman"/>
          <w:b w:val="false"/>
          <w:i w:val="false"/>
          <w:color w:val="000000"/>
          <w:sz w:val="28"/>
        </w:rPr>
        <w:t>
      3. Другие исследования</w:t>
      </w:r>
    </w:p>
    <w:bookmarkEnd w:id="4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на сахар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Пероральный тест на толерантность к глюкозе при наличии факторов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содержимого влагалища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мочи по Нечипоренко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38" w:id="4496"/>
    <w:p>
      <w:pPr>
        <w:spacing w:after="0"/>
        <w:ind w:left="0"/>
        <w:jc w:val="both"/>
      </w:pPr>
      <w:r>
        <w:rPr>
          <w:rFonts w:ascii="Times New Roman"/>
          <w:b w:val="false"/>
          <w:i w:val="false"/>
          <w:color w:val="000000"/>
          <w:sz w:val="28"/>
        </w:rPr>
        <w:t>
      4. Обследование на инфекции</w:t>
      </w:r>
    </w:p>
    <w:bookmarkEnd w:id="4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микроскопию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онкоцитологию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39" w:id="4497"/>
    <w:p>
      <w:pPr>
        <w:spacing w:after="0"/>
        <w:ind w:left="0"/>
        <w:jc w:val="both"/>
      </w:pPr>
      <w:r>
        <w:rPr>
          <w:rFonts w:ascii="Times New Roman"/>
          <w:b w:val="false"/>
          <w:i w:val="false"/>
          <w:color w:val="000000"/>
          <w:sz w:val="28"/>
        </w:rPr>
        <w:t>
      5. Пренатальный скрининг</w:t>
      </w:r>
    </w:p>
    <w:bookmarkEnd w:id="4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нед)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40" w:id="4498"/>
    <w:p>
      <w:pPr>
        <w:spacing w:after="0"/>
        <w:ind w:left="0"/>
        <w:jc w:val="both"/>
      </w:pPr>
      <w:r>
        <w:rPr>
          <w:rFonts w:ascii="Times New Roman"/>
          <w:b w:val="false"/>
          <w:i w:val="false"/>
          <w:color w:val="000000"/>
          <w:sz w:val="28"/>
        </w:rPr>
        <w:t>
      6. Ультразвуковой скрининг</w:t>
      </w:r>
    </w:p>
    <w:bookmarkEnd w:id="4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Маркеры ХА (при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41" w:id="4499"/>
    <w:p>
      <w:pPr>
        <w:spacing w:after="0"/>
        <w:ind w:left="0"/>
        <w:jc w:val="both"/>
      </w:pPr>
      <w:r>
        <w:rPr>
          <w:rFonts w:ascii="Times New Roman"/>
          <w:b w:val="false"/>
          <w:i w:val="false"/>
          <w:color w:val="000000"/>
          <w:sz w:val="28"/>
        </w:rPr>
        <w:t>
      Консультации</w:t>
      </w:r>
    </w:p>
    <w:bookmarkEnd w:id="4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Родилась и развивалась нормально (да, если нет- какие отклонения при рождении и в детстве)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 не отягощена (если да, какими заболеваниями, степень родства)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 общие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острые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 (заболевания сердечно-сосудистой, дыхательной, нервной систем, желудочно-кишечного тракта, опорно- двигательного аппарата и другие)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Диспансерный учет (если есть, диагноз, место наблюдения, специалист, дата последнего приема, какие препараты принимает)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Госпитализация (если была в анамнезе, с каким диагнозом, дата, название мед. организации, экстренная или плановая)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осложнения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травмы и их последствия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bookmarkStart w:name="z5142" w:id="4500"/>
    <w:p>
      <w:pPr>
        <w:spacing w:after="0"/>
        <w:ind w:left="0"/>
        <w:jc w:val="both"/>
      </w:pPr>
      <w:r>
        <w:rPr>
          <w:rFonts w:ascii="Times New Roman"/>
          <w:b w:val="false"/>
          <w:i w:val="false"/>
          <w:color w:val="000000"/>
          <w:sz w:val="28"/>
        </w:rPr>
        <w:t>
      Общее состояние</w:t>
      </w:r>
    </w:p>
    <w:bookmarkEnd w:id="4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телосложения: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Нормостеник (астеник, гиперстеник)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полости рта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зева, миндалин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области щитовидной железы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Лимфоузлы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 (нет, есть, локализация)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на правой руке ____________________на левой руке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___________________Стул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______________________ Дата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bookmarkStart w:name="z5143" w:id="4501"/>
    <w:p>
      <w:pPr>
        <w:spacing w:after="0"/>
        <w:ind w:left="0"/>
        <w:jc w:val="both"/>
      </w:pPr>
      <w:r>
        <w:rPr>
          <w:rFonts w:ascii="Times New Roman"/>
          <w:b w:val="false"/>
          <w:i w:val="false"/>
          <w:color w:val="000000"/>
          <w:sz w:val="28"/>
        </w:rPr>
        <w:t>
      Подготовка к родам</w:t>
      </w:r>
    </w:p>
    <w:bookmarkEnd w:id="4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подготовки к родам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Посещение партнера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44" w:id="4502"/>
    <w:p>
      <w:pPr>
        <w:spacing w:after="0"/>
        <w:ind w:left="0"/>
        <w:jc w:val="both"/>
      </w:pPr>
      <w:r>
        <w:rPr>
          <w:rFonts w:ascii="Times New Roman"/>
          <w:b w:val="false"/>
          <w:i w:val="false"/>
          <w:color w:val="000000"/>
          <w:sz w:val="28"/>
        </w:rPr>
        <w:t>
      Патронажные посещения</w:t>
      </w:r>
    </w:p>
    <w:bookmarkEnd w:id="4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Cрок беременности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 (отеки)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правой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левой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условия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Социальное благополучие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Социально-правовая помощь(по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45" w:id="4503"/>
    <w:p>
      <w:pPr>
        <w:spacing w:after="0"/>
        <w:ind w:left="0"/>
        <w:jc w:val="both"/>
      </w:pPr>
      <w:r>
        <w:rPr>
          <w:rFonts w:ascii="Times New Roman"/>
          <w:b w:val="false"/>
          <w:i w:val="false"/>
          <w:color w:val="000000"/>
          <w:sz w:val="28"/>
        </w:rPr>
        <w:t>
      Патронаж педиатра</w:t>
      </w:r>
    </w:p>
    <w:bookmarkEnd w:id="4503"/>
    <w:bookmarkStart w:name="z5146" w:id="4504"/>
    <w:p>
      <w:pPr>
        <w:spacing w:after="0"/>
        <w:ind w:left="0"/>
        <w:jc w:val="both"/>
      </w:pPr>
      <w:r>
        <w:rPr>
          <w:rFonts w:ascii="Times New Roman"/>
          <w:b w:val="false"/>
          <w:i w:val="false"/>
          <w:color w:val="000000"/>
          <w:sz w:val="28"/>
        </w:rPr>
        <w:t>
      Патронаж соцработника (по показаниям)</w:t>
      </w:r>
    </w:p>
    <w:bookmarkEnd w:id="4504"/>
    <w:bookmarkStart w:name="z5147" w:id="4505"/>
    <w:p>
      <w:pPr>
        <w:spacing w:after="0"/>
        <w:ind w:left="0"/>
        <w:jc w:val="both"/>
      </w:pPr>
      <w:r>
        <w:rPr>
          <w:rFonts w:ascii="Times New Roman"/>
          <w:b w:val="false"/>
          <w:i w:val="false"/>
          <w:color w:val="000000"/>
          <w:sz w:val="28"/>
        </w:rPr>
        <w:t>
      Протокол обследования во время беременности (проверочный лист для медицинских работников)</w:t>
      </w:r>
    </w:p>
    <w:bookmarkEnd w:id="4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в неделях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осмотр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Визит к медицинскому работнику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и анамнез, жалобы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рост - ИМТ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ВДМ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сердцебиение и движение плода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гинекологическое обследование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осмотр ног (варикозное расширение вен)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наружное акушерское обследование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признаки (головная боль, нарушение зрения, затрудненное дыхание)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группа крови, Rh</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кровь на антитела при Rh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сахар крови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анализ мочи (определение белка)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скрининг на бессимптомную бактериурию (посев мочи)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мазок на степень чистоты влагалища при появлении жалоб (по показаниям)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АФП/ХГЧ с 16 до 20 недель если не проведен РАРР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Генетическое обследование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консультация генетика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биопсия хориона до 12 недель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(по показаниям)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назначения и рекомендации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фолиевая кислота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железо (по показаниям)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(по показаниям)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(группе риска по преэклампсии и женщинам с низким потреблением кальция)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(группе риска по преэклампсии)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питание, физические упражнения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антенатальный визит, желательно с партнером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консультирование по общим вопросам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симптомы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контрацепция после родов (выбор метода)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 подготовке к родам и посещение роддома: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положения во время схваток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послеродовая контрацепция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грудное вскармливание, уход за новорожденным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5148" w:id="4506"/>
    <w:p>
      <w:pPr>
        <w:spacing w:after="0"/>
        <w:ind w:left="0"/>
        <w:jc w:val="both"/>
      </w:pPr>
      <w:r>
        <w:rPr>
          <w:rFonts w:ascii="Times New Roman"/>
          <w:b w:val="false"/>
          <w:i w:val="false"/>
          <w:color w:val="000000"/>
          <w:sz w:val="28"/>
        </w:rPr>
        <w:t>
      * Гравидограмма заполняется с 20 недель беременности</w:t>
      </w:r>
    </w:p>
    <w:bookmarkEnd w:id="4506"/>
    <w:bookmarkStart w:name="z5149" w:id="4507"/>
    <w:p>
      <w:pPr>
        <w:spacing w:after="0"/>
        <w:ind w:left="0"/>
        <w:jc w:val="both"/>
      </w:pPr>
      <w:r>
        <w:rPr>
          <w:rFonts w:ascii="Times New Roman"/>
          <w:b w:val="false"/>
          <w:i w:val="false"/>
          <w:color w:val="000000"/>
          <w:sz w:val="28"/>
        </w:rPr>
        <w:t>
      ** при ИМТ ниже нормы при первой явке (до 12 недель), следует определить вес беременной в 30 недель</w:t>
      </w:r>
    </w:p>
    <w:bookmarkEnd w:id="4507"/>
    <w:bookmarkStart w:name="z5150" w:id="4508"/>
    <w:p>
      <w:pPr>
        <w:spacing w:after="0"/>
        <w:ind w:left="0"/>
        <w:jc w:val="both"/>
      </w:pPr>
      <w:r>
        <w:rPr>
          <w:rFonts w:ascii="Times New Roman"/>
          <w:b w:val="false"/>
          <w:i w:val="false"/>
          <w:color w:val="000000"/>
          <w:sz w:val="28"/>
        </w:rPr>
        <w:t>
      а при ИМТ выше нормы при первой явке (до 12 недель), следует исключить сахарный диабет</w:t>
      </w:r>
    </w:p>
    <w:bookmarkEnd w:id="4508"/>
    <w:bookmarkStart w:name="z5151" w:id="4509"/>
    <w:p>
      <w:pPr>
        <w:spacing w:after="0"/>
        <w:ind w:left="0"/>
        <w:jc w:val="both"/>
      </w:pPr>
      <w:r>
        <w:rPr>
          <w:rFonts w:ascii="Times New Roman"/>
          <w:b w:val="false"/>
          <w:i w:val="false"/>
          <w:color w:val="000000"/>
          <w:sz w:val="28"/>
        </w:rPr>
        <w:t>
      b женщины в 37 лет и старше; имеющие в анамнезе ВПР плода, невынашивание, кровнородственный брак</w:t>
      </w:r>
    </w:p>
    <w:bookmarkEnd w:id="4509"/>
    <w:bookmarkStart w:name="z5152" w:id="4510"/>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10"/>
    <w:bookmarkStart w:name="z5153" w:id="4511"/>
    <w:p>
      <w:pPr>
        <w:spacing w:after="0"/>
        <w:ind w:left="0"/>
        <w:jc w:val="both"/>
      </w:pPr>
      <w:r>
        <w:rPr>
          <w:rFonts w:ascii="Times New Roman"/>
          <w:b w:val="false"/>
          <w:i w:val="false"/>
          <w:color w:val="000000"/>
          <w:sz w:val="28"/>
        </w:rPr>
        <w:t>
      Рост Вес ИМТ</w:t>
      </w:r>
    </w:p>
    <w:bookmarkEnd w:id="4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4" w:id="4512"/>
          <w:p>
            <w:pPr>
              <w:spacing w:after="20"/>
              <w:ind w:left="20"/>
              <w:jc w:val="both"/>
            </w:pPr>
            <w:r>
              <w:rPr>
                <w:rFonts w:ascii="Times New Roman"/>
                <w:b w:val="false"/>
                <w:i w:val="false"/>
                <w:color w:val="000000"/>
                <w:sz w:val="20"/>
              </w:rPr>
              <w:t>
Первый день последней менструации</w:t>
            </w:r>
          </w:p>
          <w:bookmarkEnd w:id="4512"/>
          <w:p>
            <w:pPr>
              <w:spacing w:after="20"/>
              <w:ind w:left="20"/>
              <w:jc w:val="both"/>
            </w:pPr>
            <w:r>
              <w:rPr>
                <w:rFonts w:ascii="Times New Roman"/>
                <w:b w:val="false"/>
                <w:i w:val="false"/>
                <w:color w:val="000000"/>
                <w:sz w:val="20"/>
              </w:rPr>
              <w:t>
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55" w:id="4513"/>
    <w:p>
      <w:pPr>
        <w:spacing w:after="0"/>
        <w:ind w:left="0"/>
        <w:jc w:val="both"/>
      </w:pPr>
      <w:r>
        <w:rPr>
          <w:rFonts w:ascii="Times New Roman"/>
          <w:b w:val="false"/>
          <w:i w:val="false"/>
          <w:color w:val="000000"/>
          <w:sz w:val="28"/>
        </w:rPr>
        <w:t>
      Диагноз</w:t>
      </w:r>
    </w:p>
    <w:bookmarkEnd w:id="4513"/>
    <w:bookmarkStart w:name="z5156" w:id="4514"/>
    <w:p>
      <w:pPr>
        <w:spacing w:after="0"/>
        <w:ind w:left="0"/>
        <w:jc w:val="both"/>
      </w:pPr>
      <w:r>
        <w:rPr>
          <w:rFonts w:ascii="Times New Roman"/>
          <w:b w:val="false"/>
          <w:i w:val="false"/>
          <w:color w:val="000000"/>
          <w:sz w:val="28"/>
        </w:rPr>
        <w:t>
      Рекомендации</w:t>
      </w:r>
    </w:p>
    <w:bookmarkEnd w:id="4514"/>
    <w:bookmarkStart w:name="z5157" w:id="4515"/>
    <w:p>
      <w:pPr>
        <w:spacing w:after="0"/>
        <w:ind w:left="0"/>
        <w:jc w:val="both"/>
      </w:pPr>
      <w:r>
        <w:rPr>
          <w:rFonts w:ascii="Times New Roman"/>
          <w:b w:val="false"/>
          <w:i w:val="false"/>
          <w:color w:val="000000"/>
          <w:sz w:val="28"/>
        </w:rPr>
        <w:t>
      ФИО медицинского работника</w:t>
      </w:r>
    </w:p>
    <w:bookmarkEnd w:id="4515"/>
    <w:bookmarkStart w:name="z5158" w:id="4516"/>
    <w:p>
      <w:pPr>
        <w:spacing w:after="0"/>
        <w:ind w:left="0"/>
        <w:jc w:val="both"/>
      </w:pPr>
      <w:r>
        <w:rPr>
          <w:rFonts w:ascii="Times New Roman"/>
          <w:b w:val="false"/>
          <w:i w:val="false"/>
          <w:color w:val="000000"/>
          <w:sz w:val="28"/>
        </w:rPr>
        <w:t>
      Специальность</w:t>
      </w:r>
    </w:p>
    <w:bookmarkEnd w:id="4516"/>
    <w:bookmarkStart w:name="z5159" w:id="4517"/>
    <w:p>
      <w:pPr>
        <w:spacing w:after="0"/>
        <w:ind w:left="0"/>
        <w:jc w:val="both"/>
      </w:pPr>
      <w:r>
        <w:rPr>
          <w:rFonts w:ascii="Times New Roman"/>
          <w:b w:val="false"/>
          <w:i w:val="false"/>
          <w:color w:val="000000"/>
          <w:sz w:val="28"/>
        </w:rPr>
        <w:t>
      Дата следующего визита:</w:t>
      </w:r>
    </w:p>
    <w:bookmarkEnd w:id="4517"/>
    <w:bookmarkStart w:name="z5160" w:id="4518"/>
    <w:p>
      <w:pPr>
        <w:spacing w:after="0"/>
        <w:ind w:left="0"/>
        <w:jc w:val="both"/>
      </w:pPr>
      <w:r>
        <w:rPr>
          <w:rFonts w:ascii="Times New Roman"/>
          <w:b w:val="false"/>
          <w:i w:val="false"/>
          <w:color w:val="000000"/>
          <w:sz w:val="28"/>
        </w:rPr>
        <w:t>
      Подпись</w:t>
      </w:r>
    </w:p>
    <w:bookmarkEnd w:id="4518"/>
    <w:bookmarkStart w:name="z5161" w:id="4519"/>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19"/>
    <w:bookmarkStart w:name="z5162" w:id="4520"/>
    <w:p>
      <w:pPr>
        <w:spacing w:after="0"/>
        <w:ind w:left="0"/>
        <w:jc w:val="both"/>
      </w:pPr>
      <w:r>
        <w:rPr>
          <w:rFonts w:ascii="Times New Roman"/>
          <w:b w:val="false"/>
          <w:i w:val="false"/>
          <w:color w:val="000000"/>
          <w:sz w:val="28"/>
        </w:rPr>
        <w:t>
      Рост Вес ИМТ</w:t>
      </w:r>
    </w:p>
    <w:bookmarkEnd w:id="4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3" w:id="4521"/>
          <w:p>
            <w:pPr>
              <w:spacing w:after="20"/>
              <w:ind w:left="20"/>
              <w:jc w:val="both"/>
            </w:pPr>
            <w:r>
              <w:rPr>
                <w:rFonts w:ascii="Times New Roman"/>
                <w:b w:val="false"/>
                <w:i w:val="false"/>
                <w:color w:val="000000"/>
                <w:sz w:val="20"/>
              </w:rPr>
              <w:t>
Первый день последней менструации</w:t>
            </w:r>
          </w:p>
          <w:bookmarkEnd w:id="4521"/>
          <w:p>
            <w:pPr>
              <w:spacing w:after="20"/>
              <w:ind w:left="20"/>
              <w:jc w:val="both"/>
            </w:pPr>
            <w:r>
              <w:rPr>
                <w:rFonts w:ascii="Times New Roman"/>
                <w:b w:val="false"/>
                <w:i w:val="false"/>
                <w:color w:val="000000"/>
                <w:sz w:val="20"/>
              </w:rPr>
              <w:t>
Ожидаемая дата родов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64" w:id="4522"/>
    <w:p>
      <w:pPr>
        <w:spacing w:after="0"/>
        <w:ind w:left="0"/>
        <w:jc w:val="both"/>
      </w:pPr>
      <w:r>
        <w:rPr>
          <w:rFonts w:ascii="Times New Roman"/>
          <w:b w:val="false"/>
          <w:i w:val="false"/>
          <w:color w:val="000000"/>
          <w:sz w:val="28"/>
        </w:rPr>
        <w:t>
      Диагноз</w:t>
      </w:r>
    </w:p>
    <w:bookmarkEnd w:id="4522"/>
    <w:bookmarkStart w:name="z5165" w:id="4523"/>
    <w:p>
      <w:pPr>
        <w:spacing w:after="0"/>
        <w:ind w:left="0"/>
        <w:jc w:val="both"/>
      </w:pPr>
      <w:r>
        <w:rPr>
          <w:rFonts w:ascii="Times New Roman"/>
          <w:b w:val="false"/>
          <w:i w:val="false"/>
          <w:color w:val="000000"/>
          <w:sz w:val="28"/>
        </w:rPr>
        <w:t>
      Рекомендации</w:t>
      </w:r>
    </w:p>
    <w:bookmarkEnd w:id="4523"/>
    <w:bookmarkStart w:name="z5166" w:id="4524"/>
    <w:p>
      <w:pPr>
        <w:spacing w:after="0"/>
        <w:ind w:left="0"/>
        <w:jc w:val="both"/>
      </w:pPr>
      <w:r>
        <w:rPr>
          <w:rFonts w:ascii="Times New Roman"/>
          <w:b w:val="false"/>
          <w:i w:val="false"/>
          <w:color w:val="000000"/>
          <w:sz w:val="28"/>
        </w:rPr>
        <w:t>
      ФИО медицинского работника</w:t>
      </w:r>
    </w:p>
    <w:bookmarkEnd w:id="4524"/>
    <w:bookmarkStart w:name="z5167" w:id="4525"/>
    <w:p>
      <w:pPr>
        <w:spacing w:after="0"/>
        <w:ind w:left="0"/>
        <w:jc w:val="both"/>
      </w:pPr>
      <w:r>
        <w:rPr>
          <w:rFonts w:ascii="Times New Roman"/>
          <w:b w:val="false"/>
          <w:i w:val="false"/>
          <w:color w:val="000000"/>
          <w:sz w:val="28"/>
        </w:rPr>
        <w:t>
      Специальность</w:t>
      </w:r>
    </w:p>
    <w:bookmarkEnd w:id="4525"/>
    <w:bookmarkStart w:name="z5168" w:id="4526"/>
    <w:p>
      <w:pPr>
        <w:spacing w:after="0"/>
        <w:ind w:left="0"/>
        <w:jc w:val="both"/>
      </w:pPr>
      <w:r>
        <w:rPr>
          <w:rFonts w:ascii="Times New Roman"/>
          <w:b w:val="false"/>
          <w:i w:val="false"/>
          <w:color w:val="000000"/>
          <w:sz w:val="28"/>
        </w:rPr>
        <w:t>
      Дата следующего визита:</w:t>
      </w:r>
    </w:p>
    <w:bookmarkEnd w:id="4526"/>
    <w:bookmarkStart w:name="z5169" w:id="4527"/>
    <w:p>
      <w:pPr>
        <w:spacing w:after="0"/>
        <w:ind w:left="0"/>
        <w:jc w:val="both"/>
      </w:pPr>
      <w:r>
        <w:rPr>
          <w:rFonts w:ascii="Times New Roman"/>
          <w:b w:val="false"/>
          <w:i w:val="false"/>
          <w:color w:val="000000"/>
          <w:sz w:val="28"/>
        </w:rPr>
        <w:t>
      Подпись</w:t>
      </w:r>
    </w:p>
    <w:bookmarkEnd w:id="4527"/>
    <w:bookmarkStart w:name="z5170" w:id="4528"/>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28"/>
    <w:bookmarkStart w:name="z5171" w:id="4529"/>
    <w:p>
      <w:pPr>
        <w:spacing w:after="0"/>
        <w:ind w:left="0"/>
        <w:jc w:val="both"/>
      </w:pPr>
      <w:r>
        <w:rPr>
          <w:rFonts w:ascii="Times New Roman"/>
          <w:b w:val="false"/>
          <w:i w:val="false"/>
          <w:color w:val="000000"/>
          <w:sz w:val="28"/>
        </w:rPr>
        <w:t>
      Рост Вес ИМТ</w:t>
      </w:r>
    </w:p>
    <w:bookmarkEnd w:id="4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2" w:id="4530"/>
          <w:p>
            <w:pPr>
              <w:spacing w:after="20"/>
              <w:ind w:left="20"/>
              <w:jc w:val="both"/>
            </w:pPr>
            <w:r>
              <w:rPr>
                <w:rFonts w:ascii="Times New Roman"/>
                <w:b w:val="false"/>
                <w:i w:val="false"/>
                <w:color w:val="000000"/>
                <w:sz w:val="20"/>
              </w:rPr>
              <w:t>
Первый день последней менструации</w:t>
            </w:r>
          </w:p>
          <w:bookmarkEnd w:id="4530"/>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73" w:id="4531"/>
    <w:p>
      <w:pPr>
        <w:spacing w:after="0"/>
        <w:ind w:left="0"/>
        <w:jc w:val="both"/>
      </w:pPr>
      <w:r>
        <w:rPr>
          <w:rFonts w:ascii="Times New Roman"/>
          <w:b w:val="false"/>
          <w:i w:val="false"/>
          <w:color w:val="000000"/>
          <w:sz w:val="28"/>
        </w:rPr>
        <w:t>
      Диагноз</w:t>
      </w:r>
    </w:p>
    <w:bookmarkEnd w:id="4531"/>
    <w:bookmarkStart w:name="z5174" w:id="4532"/>
    <w:p>
      <w:pPr>
        <w:spacing w:after="0"/>
        <w:ind w:left="0"/>
        <w:jc w:val="both"/>
      </w:pPr>
      <w:r>
        <w:rPr>
          <w:rFonts w:ascii="Times New Roman"/>
          <w:b w:val="false"/>
          <w:i w:val="false"/>
          <w:color w:val="000000"/>
          <w:sz w:val="28"/>
        </w:rPr>
        <w:t>
      Рекомендации</w:t>
      </w:r>
    </w:p>
    <w:bookmarkEnd w:id="4532"/>
    <w:bookmarkStart w:name="z5175" w:id="4533"/>
    <w:p>
      <w:pPr>
        <w:spacing w:after="0"/>
        <w:ind w:left="0"/>
        <w:jc w:val="both"/>
      </w:pPr>
      <w:r>
        <w:rPr>
          <w:rFonts w:ascii="Times New Roman"/>
          <w:b w:val="false"/>
          <w:i w:val="false"/>
          <w:color w:val="000000"/>
          <w:sz w:val="28"/>
        </w:rPr>
        <w:t>
      ФИО медицинского работника</w:t>
      </w:r>
    </w:p>
    <w:bookmarkEnd w:id="4533"/>
    <w:bookmarkStart w:name="z5176" w:id="4534"/>
    <w:p>
      <w:pPr>
        <w:spacing w:after="0"/>
        <w:ind w:left="0"/>
        <w:jc w:val="both"/>
      </w:pPr>
      <w:r>
        <w:rPr>
          <w:rFonts w:ascii="Times New Roman"/>
          <w:b w:val="false"/>
          <w:i w:val="false"/>
          <w:color w:val="000000"/>
          <w:sz w:val="28"/>
        </w:rPr>
        <w:t>
      Специальность</w:t>
      </w:r>
    </w:p>
    <w:bookmarkEnd w:id="4534"/>
    <w:bookmarkStart w:name="z5177" w:id="4535"/>
    <w:p>
      <w:pPr>
        <w:spacing w:after="0"/>
        <w:ind w:left="0"/>
        <w:jc w:val="both"/>
      </w:pPr>
      <w:r>
        <w:rPr>
          <w:rFonts w:ascii="Times New Roman"/>
          <w:b w:val="false"/>
          <w:i w:val="false"/>
          <w:color w:val="000000"/>
          <w:sz w:val="28"/>
        </w:rPr>
        <w:t>
      Дата следующего визита:</w:t>
      </w:r>
    </w:p>
    <w:bookmarkEnd w:id="4535"/>
    <w:bookmarkStart w:name="z5178" w:id="4536"/>
    <w:p>
      <w:pPr>
        <w:spacing w:after="0"/>
        <w:ind w:left="0"/>
        <w:jc w:val="both"/>
      </w:pPr>
      <w:r>
        <w:rPr>
          <w:rFonts w:ascii="Times New Roman"/>
          <w:b w:val="false"/>
          <w:i w:val="false"/>
          <w:color w:val="000000"/>
          <w:sz w:val="28"/>
        </w:rPr>
        <w:t>
      Подпись</w:t>
      </w:r>
    </w:p>
    <w:bookmarkEnd w:id="4536"/>
    <w:bookmarkStart w:name="z5179" w:id="4537"/>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37"/>
    <w:bookmarkStart w:name="z5180" w:id="4538"/>
    <w:p>
      <w:pPr>
        <w:spacing w:after="0"/>
        <w:ind w:left="0"/>
        <w:jc w:val="both"/>
      </w:pPr>
      <w:r>
        <w:rPr>
          <w:rFonts w:ascii="Times New Roman"/>
          <w:b w:val="false"/>
          <w:i w:val="false"/>
          <w:color w:val="000000"/>
          <w:sz w:val="28"/>
        </w:rPr>
        <w:t>
      Рост Вес ИМТ</w:t>
      </w:r>
    </w:p>
    <w:bookmarkEnd w:id="4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1" w:id="4539"/>
          <w:p>
            <w:pPr>
              <w:spacing w:after="20"/>
              <w:ind w:left="20"/>
              <w:jc w:val="both"/>
            </w:pPr>
            <w:r>
              <w:rPr>
                <w:rFonts w:ascii="Times New Roman"/>
                <w:b w:val="false"/>
                <w:i w:val="false"/>
                <w:color w:val="000000"/>
                <w:sz w:val="20"/>
              </w:rPr>
              <w:t>
Первый день последней менструации</w:t>
            </w:r>
          </w:p>
          <w:bookmarkEnd w:id="4539"/>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82" w:id="4540"/>
    <w:p>
      <w:pPr>
        <w:spacing w:after="0"/>
        <w:ind w:left="0"/>
        <w:jc w:val="both"/>
      </w:pPr>
      <w:r>
        <w:rPr>
          <w:rFonts w:ascii="Times New Roman"/>
          <w:b w:val="false"/>
          <w:i w:val="false"/>
          <w:color w:val="000000"/>
          <w:sz w:val="28"/>
        </w:rPr>
        <w:t>
      Диагноз</w:t>
      </w:r>
    </w:p>
    <w:bookmarkEnd w:id="4540"/>
    <w:bookmarkStart w:name="z5183" w:id="4541"/>
    <w:p>
      <w:pPr>
        <w:spacing w:after="0"/>
        <w:ind w:left="0"/>
        <w:jc w:val="both"/>
      </w:pPr>
      <w:r>
        <w:rPr>
          <w:rFonts w:ascii="Times New Roman"/>
          <w:b w:val="false"/>
          <w:i w:val="false"/>
          <w:color w:val="000000"/>
          <w:sz w:val="28"/>
        </w:rPr>
        <w:t>
      Рекомендации</w:t>
      </w:r>
    </w:p>
    <w:bookmarkEnd w:id="4541"/>
    <w:bookmarkStart w:name="z5184" w:id="4542"/>
    <w:p>
      <w:pPr>
        <w:spacing w:after="0"/>
        <w:ind w:left="0"/>
        <w:jc w:val="both"/>
      </w:pPr>
      <w:r>
        <w:rPr>
          <w:rFonts w:ascii="Times New Roman"/>
          <w:b w:val="false"/>
          <w:i w:val="false"/>
          <w:color w:val="000000"/>
          <w:sz w:val="28"/>
        </w:rPr>
        <w:t>
      ФИО медицинского работника</w:t>
      </w:r>
    </w:p>
    <w:bookmarkEnd w:id="4542"/>
    <w:bookmarkStart w:name="z5185" w:id="4543"/>
    <w:p>
      <w:pPr>
        <w:spacing w:after="0"/>
        <w:ind w:left="0"/>
        <w:jc w:val="both"/>
      </w:pPr>
      <w:r>
        <w:rPr>
          <w:rFonts w:ascii="Times New Roman"/>
          <w:b w:val="false"/>
          <w:i w:val="false"/>
          <w:color w:val="000000"/>
          <w:sz w:val="28"/>
        </w:rPr>
        <w:t>
      Специальность</w:t>
      </w:r>
    </w:p>
    <w:bookmarkEnd w:id="4543"/>
    <w:bookmarkStart w:name="z5186" w:id="4544"/>
    <w:p>
      <w:pPr>
        <w:spacing w:after="0"/>
        <w:ind w:left="0"/>
        <w:jc w:val="both"/>
      </w:pPr>
      <w:r>
        <w:rPr>
          <w:rFonts w:ascii="Times New Roman"/>
          <w:b w:val="false"/>
          <w:i w:val="false"/>
          <w:color w:val="000000"/>
          <w:sz w:val="28"/>
        </w:rPr>
        <w:t>
      Дата следующего визита:</w:t>
      </w:r>
    </w:p>
    <w:bookmarkEnd w:id="4544"/>
    <w:bookmarkStart w:name="z5187" w:id="4545"/>
    <w:p>
      <w:pPr>
        <w:spacing w:after="0"/>
        <w:ind w:left="0"/>
        <w:jc w:val="both"/>
      </w:pPr>
      <w:r>
        <w:rPr>
          <w:rFonts w:ascii="Times New Roman"/>
          <w:b w:val="false"/>
          <w:i w:val="false"/>
          <w:color w:val="000000"/>
          <w:sz w:val="28"/>
        </w:rPr>
        <w:t>
      Подпись</w:t>
      </w:r>
    </w:p>
    <w:bookmarkEnd w:id="4545"/>
    <w:bookmarkStart w:name="z5188" w:id="4546"/>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46"/>
    <w:bookmarkStart w:name="z5189" w:id="4547"/>
    <w:p>
      <w:pPr>
        <w:spacing w:after="0"/>
        <w:ind w:left="0"/>
        <w:jc w:val="both"/>
      </w:pPr>
      <w:r>
        <w:rPr>
          <w:rFonts w:ascii="Times New Roman"/>
          <w:b w:val="false"/>
          <w:i w:val="false"/>
          <w:color w:val="000000"/>
          <w:sz w:val="28"/>
        </w:rPr>
        <w:t>
      Рост Вес ИМТ</w:t>
      </w:r>
    </w:p>
    <w:bookmarkEnd w:id="4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0" w:id="4548"/>
          <w:p>
            <w:pPr>
              <w:spacing w:after="20"/>
              <w:ind w:left="20"/>
              <w:jc w:val="both"/>
            </w:pPr>
            <w:r>
              <w:rPr>
                <w:rFonts w:ascii="Times New Roman"/>
                <w:b w:val="false"/>
                <w:i w:val="false"/>
                <w:color w:val="000000"/>
                <w:sz w:val="20"/>
              </w:rPr>
              <w:t>
Первый день последней менструации</w:t>
            </w:r>
          </w:p>
          <w:bookmarkEnd w:id="4548"/>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91" w:id="4549"/>
    <w:p>
      <w:pPr>
        <w:spacing w:after="0"/>
        <w:ind w:left="0"/>
        <w:jc w:val="both"/>
      </w:pPr>
      <w:r>
        <w:rPr>
          <w:rFonts w:ascii="Times New Roman"/>
          <w:b w:val="false"/>
          <w:i w:val="false"/>
          <w:color w:val="000000"/>
          <w:sz w:val="28"/>
        </w:rPr>
        <w:t>
      Диагноз</w:t>
      </w:r>
    </w:p>
    <w:bookmarkEnd w:id="4549"/>
    <w:bookmarkStart w:name="z5192" w:id="4550"/>
    <w:p>
      <w:pPr>
        <w:spacing w:after="0"/>
        <w:ind w:left="0"/>
        <w:jc w:val="both"/>
      </w:pPr>
      <w:r>
        <w:rPr>
          <w:rFonts w:ascii="Times New Roman"/>
          <w:b w:val="false"/>
          <w:i w:val="false"/>
          <w:color w:val="000000"/>
          <w:sz w:val="28"/>
        </w:rPr>
        <w:t>
      Рекомендации</w:t>
      </w:r>
    </w:p>
    <w:bookmarkEnd w:id="4550"/>
    <w:bookmarkStart w:name="z5193" w:id="4551"/>
    <w:p>
      <w:pPr>
        <w:spacing w:after="0"/>
        <w:ind w:left="0"/>
        <w:jc w:val="both"/>
      </w:pPr>
      <w:r>
        <w:rPr>
          <w:rFonts w:ascii="Times New Roman"/>
          <w:b w:val="false"/>
          <w:i w:val="false"/>
          <w:color w:val="000000"/>
          <w:sz w:val="28"/>
        </w:rPr>
        <w:t>
      ФИО медицинского работника</w:t>
      </w:r>
    </w:p>
    <w:bookmarkEnd w:id="4551"/>
    <w:bookmarkStart w:name="z5194" w:id="4552"/>
    <w:p>
      <w:pPr>
        <w:spacing w:after="0"/>
        <w:ind w:left="0"/>
        <w:jc w:val="both"/>
      </w:pPr>
      <w:r>
        <w:rPr>
          <w:rFonts w:ascii="Times New Roman"/>
          <w:b w:val="false"/>
          <w:i w:val="false"/>
          <w:color w:val="000000"/>
          <w:sz w:val="28"/>
        </w:rPr>
        <w:t>
      Специальность</w:t>
      </w:r>
    </w:p>
    <w:bookmarkEnd w:id="4552"/>
    <w:bookmarkStart w:name="z5195" w:id="4553"/>
    <w:p>
      <w:pPr>
        <w:spacing w:after="0"/>
        <w:ind w:left="0"/>
        <w:jc w:val="both"/>
      </w:pPr>
      <w:r>
        <w:rPr>
          <w:rFonts w:ascii="Times New Roman"/>
          <w:b w:val="false"/>
          <w:i w:val="false"/>
          <w:color w:val="000000"/>
          <w:sz w:val="28"/>
        </w:rPr>
        <w:t>
      Дата следующего визита:</w:t>
      </w:r>
    </w:p>
    <w:bookmarkEnd w:id="4553"/>
    <w:bookmarkStart w:name="z5196" w:id="4554"/>
    <w:p>
      <w:pPr>
        <w:spacing w:after="0"/>
        <w:ind w:left="0"/>
        <w:jc w:val="both"/>
      </w:pPr>
      <w:r>
        <w:rPr>
          <w:rFonts w:ascii="Times New Roman"/>
          <w:b w:val="false"/>
          <w:i w:val="false"/>
          <w:color w:val="000000"/>
          <w:sz w:val="28"/>
        </w:rPr>
        <w:t>
      Подпись</w:t>
      </w:r>
    </w:p>
    <w:bookmarkEnd w:id="4554"/>
    <w:bookmarkStart w:name="z5197" w:id="4555"/>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55"/>
    <w:bookmarkStart w:name="z5198" w:id="4556"/>
    <w:p>
      <w:pPr>
        <w:spacing w:after="0"/>
        <w:ind w:left="0"/>
        <w:jc w:val="both"/>
      </w:pPr>
      <w:r>
        <w:rPr>
          <w:rFonts w:ascii="Times New Roman"/>
          <w:b w:val="false"/>
          <w:i w:val="false"/>
          <w:color w:val="000000"/>
          <w:sz w:val="28"/>
        </w:rPr>
        <w:t>
      Рост Вес ИМТ</w:t>
      </w:r>
    </w:p>
    <w:bookmarkEnd w:id="4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9" w:id="4557"/>
          <w:p>
            <w:pPr>
              <w:spacing w:after="20"/>
              <w:ind w:left="20"/>
              <w:jc w:val="both"/>
            </w:pPr>
            <w:r>
              <w:rPr>
                <w:rFonts w:ascii="Times New Roman"/>
                <w:b w:val="false"/>
                <w:i w:val="false"/>
                <w:color w:val="000000"/>
                <w:sz w:val="20"/>
              </w:rPr>
              <w:t>
Первый день последней менструации</w:t>
            </w:r>
          </w:p>
          <w:bookmarkEnd w:id="4557"/>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00" w:id="4558"/>
    <w:p>
      <w:pPr>
        <w:spacing w:after="0"/>
        <w:ind w:left="0"/>
        <w:jc w:val="both"/>
      </w:pPr>
      <w:r>
        <w:rPr>
          <w:rFonts w:ascii="Times New Roman"/>
          <w:b w:val="false"/>
          <w:i w:val="false"/>
          <w:color w:val="000000"/>
          <w:sz w:val="28"/>
        </w:rPr>
        <w:t>
      Диагноз</w:t>
      </w:r>
    </w:p>
    <w:bookmarkEnd w:id="4558"/>
    <w:bookmarkStart w:name="z5201" w:id="4559"/>
    <w:p>
      <w:pPr>
        <w:spacing w:after="0"/>
        <w:ind w:left="0"/>
        <w:jc w:val="both"/>
      </w:pPr>
      <w:r>
        <w:rPr>
          <w:rFonts w:ascii="Times New Roman"/>
          <w:b w:val="false"/>
          <w:i w:val="false"/>
          <w:color w:val="000000"/>
          <w:sz w:val="28"/>
        </w:rPr>
        <w:t>
      Рекомендации</w:t>
      </w:r>
    </w:p>
    <w:bookmarkEnd w:id="4559"/>
    <w:bookmarkStart w:name="z5202" w:id="4560"/>
    <w:p>
      <w:pPr>
        <w:spacing w:after="0"/>
        <w:ind w:left="0"/>
        <w:jc w:val="both"/>
      </w:pPr>
      <w:r>
        <w:rPr>
          <w:rFonts w:ascii="Times New Roman"/>
          <w:b w:val="false"/>
          <w:i w:val="false"/>
          <w:color w:val="000000"/>
          <w:sz w:val="28"/>
        </w:rPr>
        <w:t>
      ФИО медицинского работника</w:t>
      </w:r>
    </w:p>
    <w:bookmarkEnd w:id="4560"/>
    <w:bookmarkStart w:name="z5203" w:id="4561"/>
    <w:p>
      <w:pPr>
        <w:spacing w:after="0"/>
        <w:ind w:left="0"/>
        <w:jc w:val="both"/>
      </w:pPr>
      <w:r>
        <w:rPr>
          <w:rFonts w:ascii="Times New Roman"/>
          <w:b w:val="false"/>
          <w:i w:val="false"/>
          <w:color w:val="000000"/>
          <w:sz w:val="28"/>
        </w:rPr>
        <w:t>
      Специальность</w:t>
      </w:r>
    </w:p>
    <w:bookmarkEnd w:id="4561"/>
    <w:bookmarkStart w:name="z5204" w:id="4562"/>
    <w:p>
      <w:pPr>
        <w:spacing w:after="0"/>
        <w:ind w:left="0"/>
        <w:jc w:val="both"/>
      </w:pPr>
      <w:r>
        <w:rPr>
          <w:rFonts w:ascii="Times New Roman"/>
          <w:b w:val="false"/>
          <w:i w:val="false"/>
          <w:color w:val="000000"/>
          <w:sz w:val="28"/>
        </w:rPr>
        <w:t>
      Дата следующего визита:</w:t>
      </w:r>
    </w:p>
    <w:bookmarkEnd w:id="4562"/>
    <w:bookmarkStart w:name="z5205" w:id="4563"/>
    <w:p>
      <w:pPr>
        <w:spacing w:after="0"/>
        <w:ind w:left="0"/>
        <w:jc w:val="both"/>
      </w:pPr>
      <w:r>
        <w:rPr>
          <w:rFonts w:ascii="Times New Roman"/>
          <w:b w:val="false"/>
          <w:i w:val="false"/>
          <w:color w:val="000000"/>
          <w:sz w:val="28"/>
        </w:rPr>
        <w:t>
      Подпись</w:t>
      </w:r>
    </w:p>
    <w:bookmarkEnd w:id="4563"/>
    <w:bookmarkStart w:name="z5206" w:id="4564"/>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64"/>
    <w:bookmarkStart w:name="z5207" w:id="4565"/>
    <w:p>
      <w:pPr>
        <w:spacing w:after="0"/>
        <w:ind w:left="0"/>
        <w:jc w:val="both"/>
      </w:pPr>
      <w:r>
        <w:rPr>
          <w:rFonts w:ascii="Times New Roman"/>
          <w:b w:val="false"/>
          <w:i w:val="false"/>
          <w:color w:val="000000"/>
          <w:sz w:val="28"/>
        </w:rPr>
        <w:t>
      Рост Вес ИМТ</w:t>
      </w:r>
    </w:p>
    <w:bookmarkEnd w:id="4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8" w:id="4566"/>
          <w:p>
            <w:pPr>
              <w:spacing w:after="20"/>
              <w:ind w:left="20"/>
              <w:jc w:val="both"/>
            </w:pPr>
            <w:r>
              <w:rPr>
                <w:rFonts w:ascii="Times New Roman"/>
                <w:b w:val="false"/>
                <w:i w:val="false"/>
                <w:color w:val="000000"/>
                <w:sz w:val="20"/>
              </w:rPr>
              <w:t>
Первый день последней менструации</w:t>
            </w:r>
          </w:p>
          <w:bookmarkEnd w:id="4566"/>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09" w:id="4567"/>
    <w:p>
      <w:pPr>
        <w:spacing w:after="0"/>
        <w:ind w:left="0"/>
        <w:jc w:val="both"/>
      </w:pPr>
      <w:r>
        <w:rPr>
          <w:rFonts w:ascii="Times New Roman"/>
          <w:b w:val="false"/>
          <w:i w:val="false"/>
          <w:color w:val="000000"/>
          <w:sz w:val="28"/>
        </w:rPr>
        <w:t>
      Диагноз</w:t>
      </w:r>
    </w:p>
    <w:bookmarkEnd w:id="4567"/>
    <w:bookmarkStart w:name="z5210" w:id="4568"/>
    <w:p>
      <w:pPr>
        <w:spacing w:after="0"/>
        <w:ind w:left="0"/>
        <w:jc w:val="both"/>
      </w:pPr>
      <w:r>
        <w:rPr>
          <w:rFonts w:ascii="Times New Roman"/>
          <w:b w:val="false"/>
          <w:i w:val="false"/>
          <w:color w:val="000000"/>
          <w:sz w:val="28"/>
        </w:rPr>
        <w:t>
      Рекомендации</w:t>
      </w:r>
    </w:p>
    <w:bookmarkEnd w:id="4568"/>
    <w:bookmarkStart w:name="z5211" w:id="4569"/>
    <w:p>
      <w:pPr>
        <w:spacing w:after="0"/>
        <w:ind w:left="0"/>
        <w:jc w:val="both"/>
      </w:pPr>
      <w:r>
        <w:rPr>
          <w:rFonts w:ascii="Times New Roman"/>
          <w:b w:val="false"/>
          <w:i w:val="false"/>
          <w:color w:val="000000"/>
          <w:sz w:val="28"/>
        </w:rPr>
        <w:t>
      ФИО медицинского работника</w:t>
      </w:r>
    </w:p>
    <w:bookmarkEnd w:id="4569"/>
    <w:bookmarkStart w:name="z5212" w:id="4570"/>
    <w:p>
      <w:pPr>
        <w:spacing w:after="0"/>
        <w:ind w:left="0"/>
        <w:jc w:val="both"/>
      </w:pPr>
      <w:r>
        <w:rPr>
          <w:rFonts w:ascii="Times New Roman"/>
          <w:b w:val="false"/>
          <w:i w:val="false"/>
          <w:color w:val="000000"/>
          <w:sz w:val="28"/>
        </w:rPr>
        <w:t>
      Специальность</w:t>
      </w:r>
    </w:p>
    <w:bookmarkEnd w:id="4570"/>
    <w:bookmarkStart w:name="z5213" w:id="4571"/>
    <w:p>
      <w:pPr>
        <w:spacing w:after="0"/>
        <w:ind w:left="0"/>
        <w:jc w:val="both"/>
      </w:pPr>
      <w:r>
        <w:rPr>
          <w:rFonts w:ascii="Times New Roman"/>
          <w:b w:val="false"/>
          <w:i w:val="false"/>
          <w:color w:val="000000"/>
          <w:sz w:val="28"/>
        </w:rPr>
        <w:t>
      Дата следующего визита:</w:t>
      </w:r>
    </w:p>
    <w:bookmarkEnd w:id="4571"/>
    <w:bookmarkStart w:name="z5214" w:id="4572"/>
    <w:p>
      <w:pPr>
        <w:spacing w:after="0"/>
        <w:ind w:left="0"/>
        <w:jc w:val="both"/>
      </w:pPr>
      <w:r>
        <w:rPr>
          <w:rFonts w:ascii="Times New Roman"/>
          <w:b w:val="false"/>
          <w:i w:val="false"/>
          <w:color w:val="000000"/>
          <w:sz w:val="28"/>
        </w:rPr>
        <w:t>
      Подпись</w:t>
      </w:r>
    </w:p>
    <w:bookmarkEnd w:id="4572"/>
    <w:bookmarkStart w:name="z5215" w:id="4573"/>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573"/>
    <w:bookmarkStart w:name="z5216" w:id="4574"/>
    <w:p>
      <w:pPr>
        <w:spacing w:after="0"/>
        <w:ind w:left="0"/>
        <w:jc w:val="both"/>
      </w:pPr>
      <w:r>
        <w:rPr>
          <w:rFonts w:ascii="Times New Roman"/>
          <w:b w:val="false"/>
          <w:i w:val="false"/>
          <w:color w:val="000000"/>
          <w:sz w:val="28"/>
        </w:rPr>
        <w:t>
      Рост Вес ИМТ</w:t>
      </w:r>
    </w:p>
    <w:bookmarkEnd w:id="4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7" w:id="4575"/>
          <w:p>
            <w:pPr>
              <w:spacing w:after="20"/>
              <w:ind w:left="20"/>
              <w:jc w:val="both"/>
            </w:pPr>
            <w:r>
              <w:rPr>
                <w:rFonts w:ascii="Times New Roman"/>
                <w:b w:val="false"/>
                <w:i w:val="false"/>
                <w:color w:val="000000"/>
                <w:sz w:val="20"/>
              </w:rPr>
              <w:t>
Первый день последней менструации</w:t>
            </w:r>
          </w:p>
          <w:bookmarkEnd w:id="4575"/>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18" w:id="4576"/>
    <w:p>
      <w:pPr>
        <w:spacing w:after="0"/>
        <w:ind w:left="0"/>
        <w:jc w:val="both"/>
      </w:pPr>
      <w:r>
        <w:rPr>
          <w:rFonts w:ascii="Times New Roman"/>
          <w:b w:val="false"/>
          <w:i w:val="false"/>
          <w:color w:val="000000"/>
          <w:sz w:val="28"/>
        </w:rPr>
        <w:t>
      Диагноз</w:t>
      </w:r>
    </w:p>
    <w:bookmarkEnd w:id="4576"/>
    <w:bookmarkStart w:name="z5219" w:id="4577"/>
    <w:p>
      <w:pPr>
        <w:spacing w:after="0"/>
        <w:ind w:left="0"/>
        <w:jc w:val="both"/>
      </w:pPr>
      <w:r>
        <w:rPr>
          <w:rFonts w:ascii="Times New Roman"/>
          <w:b w:val="false"/>
          <w:i w:val="false"/>
          <w:color w:val="000000"/>
          <w:sz w:val="28"/>
        </w:rPr>
        <w:t>
      Рекомендации</w:t>
      </w:r>
    </w:p>
    <w:bookmarkEnd w:id="4577"/>
    <w:bookmarkStart w:name="z5220" w:id="4578"/>
    <w:p>
      <w:pPr>
        <w:spacing w:after="0"/>
        <w:ind w:left="0"/>
        <w:jc w:val="both"/>
      </w:pPr>
      <w:r>
        <w:rPr>
          <w:rFonts w:ascii="Times New Roman"/>
          <w:b w:val="false"/>
          <w:i w:val="false"/>
          <w:color w:val="000000"/>
          <w:sz w:val="28"/>
        </w:rPr>
        <w:t>
      ФИО медицинского работника</w:t>
      </w:r>
    </w:p>
    <w:bookmarkEnd w:id="4578"/>
    <w:bookmarkStart w:name="z5221" w:id="4579"/>
    <w:p>
      <w:pPr>
        <w:spacing w:after="0"/>
        <w:ind w:left="0"/>
        <w:jc w:val="both"/>
      </w:pPr>
      <w:r>
        <w:rPr>
          <w:rFonts w:ascii="Times New Roman"/>
          <w:b w:val="false"/>
          <w:i w:val="false"/>
          <w:color w:val="000000"/>
          <w:sz w:val="28"/>
        </w:rPr>
        <w:t>
      Специальность</w:t>
      </w:r>
    </w:p>
    <w:bookmarkEnd w:id="4579"/>
    <w:bookmarkStart w:name="z5222" w:id="4580"/>
    <w:p>
      <w:pPr>
        <w:spacing w:after="0"/>
        <w:ind w:left="0"/>
        <w:jc w:val="both"/>
      </w:pPr>
      <w:r>
        <w:rPr>
          <w:rFonts w:ascii="Times New Roman"/>
          <w:b w:val="false"/>
          <w:i w:val="false"/>
          <w:color w:val="000000"/>
          <w:sz w:val="28"/>
        </w:rPr>
        <w:t>
      Дата следующего визита:</w:t>
      </w:r>
    </w:p>
    <w:bookmarkEnd w:id="4580"/>
    <w:bookmarkStart w:name="z5223" w:id="4581"/>
    <w:p>
      <w:pPr>
        <w:spacing w:after="0"/>
        <w:ind w:left="0"/>
        <w:jc w:val="both"/>
      </w:pPr>
      <w:r>
        <w:rPr>
          <w:rFonts w:ascii="Times New Roman"/>
          <w:b w:val="false"/>
          <w:i w:val="false"/>
          <w:color w:val="000000"/>
          <w:sz w:val="28"/>
        </w:rPr>
        <w:t>
      Подпись</w:t>
      </w:r>
    </w:p>
    <w:bookmarkEnd w:id="4581"/>
    <w:bookmarkStart w:name="z5224" w:id="4582"/>
    <w:p>
      <w:pPr>
        <w:spacing w:after="0"/>
        <w:ind w:left="0"/>
        <w:jc w:val="left"/>
      </w:pPr>
      <w:r>
        <w:rPr>
          <w:rFonts w:ascii="Times New Roman"/>
          <w:b/>
          <w:i w:val="false"/>
          <w:color w:val="000000"/>
        </w:rPr>
        <w:t xml:space="preserve"> Дневник самонаблюдения беременной</w:t>
      </w:r>
    </w:p>
    <w:bookmarkEnd w:id="4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Головная боль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характера шевелений плода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25" w:id="4583"/>
    <w:p>
      <w:pPr>
        <w:spacing w:after="0"/>
        <w:ind w:left="0"/>
        <w:jc w:val="left"/>
      </w:pPr>
      <w:r>
        <w:rPr>
          <w:rFonts w:ascii="Times New Roman"/>
          <w:b/>
          <w:i w:val="false"/>
          <w:color w:val="000000"/>
        </w:rPr>
        <w:t xml:space="preserve"> Сведения родильного дома, родильного отделения больницы о родильнице</w:t>
      </w:r>
    </w:p>
    <w:bookmarkEnd w:id="4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в родильный дом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(аборт, преждевременные роды, роды в срок) недель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пол, масса (вес) грамм, рост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Выписался, переведен в больницу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Оперативные пособия в родах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Обезболивание: применялось нет/да, какое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Течение послеродового периода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Выписана на (сутки после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 наименование стационара (при переводе)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ребенка при рождении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выписке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замечания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год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 по беременности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20 года (в срок, раньше, позже) на (дней)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произошли 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 дополнительный отпуск при осложненных родах на дней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bl>
    <w:bookmarkStart w:name="z5226" w:id="4584"/>
    <w:p>
      <w:pPr>
        <w:spacing w:after="0"/>
        <w:ind w:left="0"/>
        <w:jc w:val="both"/>
      </w:pPr>
      <w:r>
        <w:rPr>
          <w:rFonts w:ascii="Times New Roman"/>
          <w:b w:val="false"/>
          <w:i w:val="false"/>
          <w:color w:val="000000"/>
          <w:sz w:val="28"/>
        </w:rPr>
        <w:t>
      Наблюдение за родильницей</w:t>
      </w:r>
    </w:p>
    <w:bookmarkEnd w:id="4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Советы,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27" w:id="4585"/>
    <w:p>
      <w:pPr>
        <w:spacing w:after="0"/>
        <w:ind w:left="0"/>
        <w:jc w:val="both"/>
      </w:pPr>
      <w:r>
        <w:rPr>
          <w:rFonts w:ascii="Times New Roman"/>
          <w:b w:val="false"/>
          <w:i w:val="false"/>
          <w:color w:val="000000"/>
          <w:sz w:val="28"/>
        </w:rPr>
        <w:t>
      Подпись врача</w:t>
      </w:r>
    </w:p>
    <w:bookmarkEnd w:id="4585"/>
    <w:bookmarkStart w:name="z5228" w:id="4586"/>
    <w:p>
      <w:pPr>
        <w:spacing w:after="0"/>
        <w:ind w:left="0"/>
        <w:jc w:val="both"/>
      </w:pPr>
      <w:r>
        <w:rPr>
          <w:rFonts w:ascii="Times New Roman"/>
          <w:b w:val="false"/>
          <w:i w:val="false"/>
          <w:color w:val="000000"/>
          <w:sz w:val="28"/>
        </w:rPr>
        <w:t>
      Подпись заведующего отделени</w:t>
      </w:r>
    </w:p>
    <w:bookmarkEnd w:id="4586"/>
    <w:bookmarkStart w:name="z5229" w:id="4587"/>
    <w:p>
      <w:pPr>
        <w:spacing w:after="0"/>
        <w:ind w:left="0"/>
        <w:jc w:val="left"/>
      </w:pPr>
      <w:r>
        <w:rPr>
          <w:rFonts w:ascii="Times New Roman"/>
          <w:b/>
          <w:i w:val="false"/>
          <w:color w:val="000000"/>
        </w:rPr>
        <w:t xml:space="preserve"> Форма № 049/у "Журнал регистрации аварийных ситуаций при проведении медицинских манипуляций"</w:t>
      </w:r>
    </w:p>
    <w:bookmarkEnd w:id="4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 "___" ________ год</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Окончен "___" ______год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обращения пострадавшего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принявший сообщение, либо пострадавшего (ФИО (при его наличии), должность)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и когда передано сообщение в ОЦ СПИД, либо обращение самого пострадавшего</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аварийной ситуации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что сделано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30" w:id="4588"/>
    <w:p>
      <w:pPr>
        <w:spacing w:after="0"/>
        <w:ind w:left="0"/>
        <w:jc w:val="both"/>
      </w:pPr>
      <w:r>
        <w:rPr>
          <w:rFonts w:ascii="Times New Roman"/>
          <w:b w:val="false"/>
          <w:i w:val="false"/>
          <w:color w:val="000000"/>
          <w:sz w:val="28"/>
        </w:rPr>
        <w:t>
      Продолжение таблицы</w:t>
      </w:r>
    </w:p>
    <w:bookmarkEnd w:id="4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предполагаемом источнике заражения и его обследовании на ВИЧ (до или сразу после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на ВИЧ (с указанием номера протокола и даты теста) пострадавшего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на ВГВ, ВГС, вакцинация от ВГВ</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обращения в ОЦ СПИД (нет показаний к ПКП, отказ назначение)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аварийной ситуации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1 мес.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3 мес.</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Вкладной лист к журналу регистрации аварийных cитуации при проведении медицинских манипуляций</w:t>
            </w:r>
          </w:p>
        </w:tc>
      </w:tr>
    </w:tbl>
    <w:bookmarkStart w:name="z5231" w:id="4589"/>
    <w:p>
      <w:pPr>
        <w:spacing w:after="0"/>
        <w:ind w:left="0"/>
        <w:jc w:val="left"/>
      </w:pPr>
      <w:r>
        <w:rPr>
          <w:rFonts w:ascii="Times New Roman"/>
          <w:b/>
          <w:i w:val="false"/>
          <w:color w:val="000000"/>
        </w:rPr>
        <w:t xml:space="preserve"> Бланк отчета о профессиональном контакте с потенциально инфицированным материалом</w:t>
      </w:r>
    </w:p>
    <w:bookmarkEnd w:id="4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2" w:id="4590"/>
          <w:p>
            <w:pPr>
              <w:spacing w:after="20"/>
              <w:ind w:left="20"/>
              <w:jc w:val="both"/>
            </w:pPr>
            <w:r>
              <w:rPr>
                <w:rFonts w:ascii="Times New Roman"/>
                <w:b w:val="false"/>
                <w:i w:val="false"/>
                <w:color w:val="000000"/>
                <w:sz w:val="20"/>
              </w:rPr>
              <w:t>
ФИО (при его наличии):</w:t>
            </w:r>
          </w:p>
          <w:bookmarkEnd w:id="4590"/>
          <w:p>
            <w:pPr>
              <w:spacing w:after="20"/>
              <w:ind w:left="20"/>
              <w:jc w:val="both"/>
            </w:pPr>
            <w:r>
              <w:rPr>
                <w:rFonts w:ascii="Times New Roman"/>
                <w:b w:val="false"/>
                <w:i w:val="false"/>
                <w:color w:val="000000"/>
                <w:sz w:val="20"/>
              </w:rPr>
              <w:t>
ИИН: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3" w:id="4591"/>
          <w:p>
            <w:pPr>
              <w:spacing w:after="20"/>
              <w:ind w:left="20"/>
              <w:jc w:val="both"/>
            </w:pPr>
            <w:r>
              <w:rPr>
                <w:rFonts w:ascii="Times New Roman"/>
                <w:b w:val="false"/>
                <w:i w:val="false"/>
                <w:color w:val="000000"/>
                <w:sz w:val="20"/>
              </w:rPr>
              <w:t>
Адрес (рабочий):</w:t>
            </w:r>
          </w:p>
          <w:bookmarkEnd w:id="4591"/>
          <w:p>
            <w:pPr>
              <w:spacing w:after="20"/>
              <w:ind w:left="20"/>
              <w:jc w:val="both"/>
            </w:pPr>
            <w:r>
              <w:rPr>
                <w:rFonts w:ascii="Times New Roman"/>
                <w:b w:val="false"/>
                <w:i w:val="false"/>
                <w:color w:val="000000"/>
                <w:sz w:val="20"/>
              </w:rPr>
              <w:t>
Адрес (домашний):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4" w:id="4592"/>
          <w:p>
            <w:pPr>
              <w:spacing w:after="20"/>
              <w:ind w:left="20"/>
              <w:jc w:val="both"/>
            </w:pPr>
            <w:r>
              <w:rPr>
                <w:rFonts w:ascii="Times New Roman"/>
                <w:b w:val="false"/>
                <w:i w:val="false"/>
                <w:color w:val="000000"/>
                <w:sz w:val="20"/>
              </w:rPr>
              <w:t>
Должность:</w:t>
            </w:r>
          </w:p>
          <w:bookmarkEnd w:id="4592"/>
          <w:p>
            <w:pPr>
              <w:spacing w:after="20"/>
              <w:ind w:left="20"/>
              <w:jc w:val="both"/>
            </w:pPr>
            <w:r>
              <w:rPr>
                <w:rFonts w:ascii="Times New Roman"/>
                <w:b w:val="false"/>
                <w:i w:val="false"/>
                <w:color w:val="000000"/>
                <w:sz w:val="20"/>
              </w:rPr>
              <w:t>
Стаж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Дата/время контакта: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произошел контакт: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контакта (например, укол иглой, порез, разбрызгивание):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выполнявшейся манипуляции с указанием того, когда и как произошел контакт: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Подробные сведения о контакте, включая тип и количество биологической жидкости или материала, глубину повреждения и интенсивность контакта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5" w:id="4593"/>
          <w:p>
            <w:pPr>
              <w:spacing w:after="20"/>
              <w:ind w:left="20"/>
              <w:jc w:val="both"/>
            </w:pPr>
            <w:r>
              <w:rPr>
                <w:rFonts w:ascii="Times New Roman"/>
                <w:b w:val="false"/>
                <w:i w:val="false"/>
                <w:color w:val="000000"/>
                <w:sz w:val="20"/>
              </w:rPr>
              <w:t>
Сведения о пациенте, с биологическими жидкостями которого произошел контакт:</w:t>
            </w:r>
          </w:p>
          <w:bookmarkEnd w:id="4593"/>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 содержал:</w:t>
            </w:r>
          </w:p>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пациент ВИЧ-инфицирован:</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Стадия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Вирусная нагрузка: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об APT:</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Резистентность к APT:</w:t>
            </w:r>
          </w:p>
          <w:p>
            <w:pPr>
              <w:spacing w:after="20"/>
              <w:ind w:left="20"/>
              <w:jc w:val="both"/>
            </w:pPr>
            <w:r>
              <w:rPr>
                <w:rFonts w:ascii="Times New Roman"/>
                <w:b w:val="false"/>
                <w:i w:val="false"/>
                <w:color w:val="000000"/>
                <w:sz w:val="20"/>
              </w:rPr>
              <w:t>
Проведено до тестовое консультирование: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5" w:id="4594"/>
          <w:p>
            <w:pPr>
              <w:spacing w:after="20"/>
              <w:ind w:left="20"/>
              <w:jc w:val="both"/>
            </w:pPr>
            <w:r>
              <w:rPr>
                <w:rFonts w:ascii="Times New Roman"/>
                <w:b w:val="false"/>
                <w:i w:val="false"/>
                <w:color w:val="000000"/>
                <w:sz w:val="20"/>
              </w:rPr>
              <w:t>
Сведения о медицинском работнике, подвергшемся контакту:</w:t>
            </w:r>
          </w:p>
          <w:bookmarkEnd w:id="4594"/>
          <w:p>
            <w:pPr>
              <w:spacing w:after="20"/>
              <w:ind w:left="20"/>
              <w:jc w:val="both"/>
            </w:pPr>
            <w:r>
              <w:rPr>
                <w:rFonts w:ascii="Times New Roman"/>
                <w:b w:val="false"/>
                <w:i w:val="false"/>
                <w:color w:val="000000"/>
                <w:sz w:val="20"/>
              </w:rPr>
              <w:t>
</w:t>
            </w:r>
            <w:r>
              <w:rPr>
                <w:rFonts w:ascii="Times New Roman"/>
                <w:b w:val="false"/>
                <w:i w:val="false"/>
                <w:color w:val="000000"/>
                <w:sz w:val="20"/>
              </w:rPr>
              <w:t>Инфицирован: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Сопутствующие заболевания: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Вакцинация против гепатита В:</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Поствакцинальный иммунитет:</w:t>
            </w:r>
          </w:p>
          <w:p>
            <w:pPr>
              <w:spacing w:after="20"/>
              <w:ind w:left="20"/>
              <w:jc w:val="both"/>
            </w:pPr>
            <w:r>
              <w:rPr>
                <w:rFonts w:ascii="Times New Roman"/>
                <w:b w:val="false"/>
                <w:i w:val="false"/>
                <w:color w:val="000000"/>
                <w:sz w:val="20"/>
              </w:rPr>
              <w:t>
Проведено дотестовое консультирование: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3" w:id="4595"/>
          <w:p>
            <w:pPr>
              <w:spacing w:after="20"/>
              <w:ind w:left="20"/>
              <w:jc w:val="both"/>
            </w:pPr>
            <w:r>
              <w:rPr>
                <w:rFonts w:ascii="Times New Roman"/>
                <w:b w:val="false"/>
                <w:i w:val="false"/>
                <w:color w:val="000000"/>
                <w:sz w:val="20"/>
              </w:rPr>
              <w:t>
Результаты исследований:</w:t>
            </w:r>
          </w:p>
          <w:bookmarkEnd w:id="4595"/>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8" w:id="4596"/>
          <w:p>
            <w:pPr>
              <w:spacing w:after="20"/>
              <w:ind w:left="20"/>
              <w:jc w:val="both"/>
            </w:pPr>
            <w:r>
              <w:rPr>
                <w:rFonts w:ascii="Times New Roman"/>
                <w:b w:val="false"/>
                <w:i w:val="false"/>
                <w:color w:val="000000"/>
                <w:sz w:val="20"/>
              </w:rPr>
              <w:t>
Результаты исследований:</w:t>
            </w:r>
          </w:p>
          <w:bookmarkEnd w:id="4596"/>
          <w:p>
            <w:pPr>
              <w:spacing w:after="20"/>
              <w:ind w:left="20"/>
              <w:jc w:val="both"/>
            </w:pPr>
            <w:r>
              <w:rPr>
                <w:rFonts w:ascii="Times New Roman"/>
                <w:b w:val="false"/>
                <w:i w:val="false"/>
                <w:color w:val="000000"/>
                <w:sz w:val="20"/>
              </w:rPr>
              <w:t>
</w:t>
            </w:r>
            <w:r>
              <w:rPr>
                <w:rFonts w:ascii="Times New Roman"/>
                <w:b w:val="false"/>
                <w:i w:val="false"/>
                <w:color w:val="000000"/>
                <w:sz w:val="20"/>
              </w:rPr>
              <w:t>ВГВ</w:t>
            </w:r>
          </w:p>
          <w:p>
            <w:pPr>
              <w:spacing w:after="20"/>
              <w:ind w:left="20"/>
              <w:jc w:val="both"/>
            </w:pPr>
            <w:r>
              <w:rPr>
                <w:rFonts w:ascii="Times New Roman"/>
                <w:b w:val="false"/>
                <w:i w:val="false"/>
                <w:color w:val="000000"/>
                <w:sz w:val="20"/>
              </w:rPr>
              <w:t>
</w:t>
            </w:r>
            <w:r>
              <w:rPr>
                <w:rFonts w:ascii="Times New Roman"/>
                <w:b w:val="false"/>
                <w:i w:val="false"/>
                <w:color w:val="000000"/>
                <w:sz w:val="20"/>
              </w:rPr>
              <w:t>ВГС</w:t>
            </w:r>
          </w:p>
          <w:p>
            <w:pPr>
              <w:spacing w:after="20"/>
              <w:ind w:left="20"/>
              <w:jc w:val="both"/>
            </w:pPr>
            <w:r>
              <w:rPr>
                <w:rFonts w:ascii="Times New Roman"/>
                <w:b w:val="false"/>
                <w:i w:val="false"/>
                <w:color w:val="000000"/>
                <w:sz w:val="20"/>
              </w:rPr>
              <w:t>
</w:t>
            </w:r>
            <w:r>
              <w:rPr>
                <w:rFonts w:ascii="Times New Roman"/>
                <w:b w:val="false"/>
                <w:i w:val="false"/>
                <w:color w:val="000000"/>
                <w:sz w:val="20"/>
              </w:rPr>
              <w:t>ВИЧ:</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3" w:id="4597"/>
          <w:p>
            <w:pPr>
              <w:spacing w:after="20"/>
              <w:ind w:left="20"/>
              <w:jc w:val="both"/>
            </w:pPr>
            <w:r>
              <w:rPr>
                <w:rFonts w:ascii="Times New Roman"/>
                <w:b w:val="false"/>
                <w:i w:val="false"/>
                <w:color w:val="000000"/>
                <w:sz w:val="20"/>
              </w:rPr>
              <w:t>
Предложена постконтактная профилактика:</w:t>
            </w:r>
          </w:p>
          <w:bookmarkEnd w:id="4597"/>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Получено информированное согласие:</w:t>
            </w:r>
          </w:p>
          <w:p>
            <w:pPr>
              <w:spacing w:after="20"/>
              <w:ind w:left="20"/>
              <w:jc w:val="both"/>
            </w:pPr>
            <w:r>
              <w:rPr>
                <w:rFonts w:ascii="Times New Roman"/>
                <w:b w:val="false"/>
                <w:i w:val="false"/>
                <w:color w:val="000000"/>
                <w:sz w:val="20"/>
              </w:rPr>
              <w:t>
Препараты: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Обследования после контакта: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 с подсчетом лейкоцитарной формулы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неделя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неделя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неделя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неделя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5" w:id="4598"/>
          <w:p>
            <w:pPr>
              <w:spacing w:after="20"/>
              <w:ind w:left="20"/>
              <w:jc w:val="both"/>
            </w:pPr>
            <w:r>
              <w:rPr>
                <w:rFonts w:ascii="Times New Roman"/>
                <w:b w:val="false"/>
                <w:i w:val="false"/>
                <w:color w:val="000000"/>
                <w:sz w:val="20"/>
              </w:rPr>
              <w:t>
Результаты тестирования на антитела к ВИЧ через:</w:t>
            </w:r>
          </w:p>
          <w:bookmarkEnd w:id="4598"/>
          <w:p>
            <w:pPr>
              <w:spacing w:after="20"/>
              <w:ind w:left="20"/>
              <w:jc w:val="both"/>
            </w:pPr>
            <w:r>
              <w:rPr>
                <w:rFonts w:ascii="Times New Roman"/>
                <w:b w:val="false"/>
                <w:i w:val="false"/>
                <w:color w:val="000000"/>
                <w:sz w:val="20"/>
              </w:rPr>
              <w:t>
</w:t>
            </w:r>
            <w:r>
              <w:rPr>
                <w:rFonts w:ascii="Times New Roman"/>
                <w:b w:val="false"/>
                <w:i w:val="false"/>
                <w:color w:val="000000"/>
                <w:sz w:val="20"/>
              </w:rPr>
              <w:t>1 месяц</w:t>
            </w:r>
          </w:p>
          <w:p>
            <w:pPr>
              <w:spacing w:after="20"/>
              <w:ind w:left="20"/>
              <w:jc w:val="both"/>
            </w:pPr>
            <w:r>
              <w:rPr>
                <w:rFonts w:ascii="Times New Roman"/>
                <w:b w:val="false"/>
                <w:i w:val="false"/>
                <w:color w:val="000000"/>
                <w:sz w:val="20"/>
              </w:rPr>
              <w:t>
3 месяца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Подпись/Печать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начала химиопрофилактики (дата, время)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Схематерапии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окончания химиопрофилактики (дата, время)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67" w:id="4599"/>
    <w:p>
      <w:pPr>
        <w:spacing w:after="0"/>
        <w:ind w:left="0"/>
        <w:jc w:val="both"/>
      </w:pPr>
      <w:r>
        <w:rPr>
          <w:rFonts w:ascii="Times New Roman"/>
          <w:b w:val="false"/>
          <w:i w:val="false"/>
          <w:color w:val="000000"/>
          <w:sz w:val="28"/>
        </w:rPr>
        <w:t>
      Печать МО</w:t>
      </w:r>
    </w:p>
    <w:bookmarkEnd w:id="4599"/>
    <w:bookmarkStart w:name="z5268" w:id="4600"/>
    <w:p>
      <w:pPr>
        <w:spacing w:after="0"/>
        <w:ind w:left="0"/>
        <w:jc w:val="both"/>
      </w:pPr>
      <w:r>
        <w:rPr>
          <w:rFonts w:ascii="Times New Roman"/>
          <w:b w:val="false"/>
          <w:i w:val="false"/>
          <w:color w:val="000000"/>
          <w:sz w:val="28"/>
        </w:rPr>
        <w:t>
      Подписи представителей администрации МО</w:t>
      </w:r>
    </w:p>
    <w:bookmarkEnd w:id="4600"/>
    <w:bookmarkStart w:name="z5269" w:id="4601"/>
    <w:p>
      <w:pPr>
        <w:spacing w:after="0"/>
        <w:ind w:left="0"/>
        <w:jc w:val="both"/>
      </w:pPr>
      <w:r>
        <w:rPr>
          <w:rFonts w:ascii="Times New Roman"/>
          <w:b w:val="false"/>
          <w:i w:val="false"/>
          <w:color w:val="000000"/>
          <w:sz w:val="28"/>
        </w:rPr>
        <w:t>
      Дата заполнения "_____" ___________ 20_______ год</w:t>
      </w:r>
    </w:p>
    <w:bookmarkEnd w:id="4601"/>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журналу регистрации</w:t>
            </w:r>
            <w:r>
              <w:br/>
            </w:r>
            <w:r>
              <w:rPr>
                <w:rFonts w:ascii="Times New Roman"/>
                <w:b w:val="false"/>
                <w:i w:val="false"/>
                <w:color w:val="000000"/>
                <w:sz w:val="20"/>
              </w:rPr>
              <w:t>аварийных ситуаций при проведении</w:t>
            </w:r>
            <w:r>
              <w:br/>
            </w:r>
            <w:r>
              <w:rPr>
                <w:rFonts w:ascii="Times New Roman"/>
                <w:b w:val="false"/>
                <w:i w:val="false"/>
                <w:color w:val="000000"/>
                <w:sz w:val="20"/>
              </w:rPr>
              <w:t>медицинских манипуляций</w:t>
            </w:r>
          </w:p>
        </w:tc>
      </w:tr>
    </w:tbl>
    <w:bookmarkStart w:name="z5271" w:id="4602"/>
    <w:p>
      <w:pPr>
        <w:spacing w:after="0"/>
        <w:ind w:left="0"/>
        <w:jc w:val="left"/>
      </w:pPr>
      <w:r>
        <w:rPr>
          <w:rFonts w:ascii="Times New Roman"/>
          <w:b/>
          <w:i w:val="false"/>
          <w:color w:val="000000"/>
        </w:rPr>
        <w:t xml:space="preserve"> Бланк информированного согласия на проведение постконтактной профилактики ВИЧ-инфекции</w:t>
      </w:r>
    </w:p>
    <w:bookmarkEnd w:id="4602"/>
    <w:bookmarkStart w:name="z5272" w:id="4603"/>
    <w:p>
      <w:pPr>
        <w:spacing w:after="0"/>
        <w:ind w:left="0"/>
        <w:jc w:val="both"/>
      </w:pPr>
      <w:r>
        <w:rPr>
          <w:rFonts w:ascii="Times New Roman"/>
          <w:b w:val="false"/>
          <w:i w:val="false"/>
          <w:color w:val="000000"/>
          <w:sz w:val="28"/>
        </w:rPr>
        <w:t>
      Я осведомлен (а) о том, что препараты: _____________________________________</w:t>
      </w:r>
    </w:p>
    <w:bookmarkEnd w:id="4603"/>
    <w:bookmarkStart w:name="z5273" w:id="4604"/>
    <w:p>
      <w:pPr>
        <w:spacing w:after="0"/>
        <w:ind w:left="0"/>
        <w:jc w:val="both"/>
      </w:pPr>
      <w:r>
        <w:rPr>
          <w:rFonts w:ascii="Times New Roman"/>
          <w:b w:val="false"/>
          <w:i w:val="false"/>
          <w:color w:val="000000"/>
          <w:sz w:val="28"/>
        </w:rPr>
        <w:t>
      предназначены для постконтактной профилактики ВИЧ-инфекции,</w:t>
      </w:r>
    </w:p>
    <w:bookmarkEnd w:id="4604"/>
    <w:bookmarkStart w:name="z5274" w:id="4605"/>
    <w:p>
      <w:pPr>
        <w:spacing w:after="0"/>
        <w:ind w:left="0"/>
        <w:jc w:val="both"/>
      </w:pPr>
      <w:r>
        <w:rPr>
          <w:rFonts w:ascii="Times New Roman"/>
          <w:b w:val="false"/>
          <w:i w:val="false"/>
          <w:color w:val="000000"/>
          <w:sz w:val="28"/>
        </w:rPr>
        <w:t>
      основанной на рекомендациях _____________________________________________</w:t>
      </w:r>
    </w:p>
    <w:bookmarkEnd w:id="4605"/>
    <w:bookmarkStart w:name="z5275" w:id="4606"/>
    <w:p>
      <w:pPr>
        <w:spacing w:after="0"/>
        <w:ind w:left="0"/>
        <w:jc w:val="both"/>
      </w:pPr>
      <w:r>
        <w:rPr>
          <w:rFonts w:ascii="Times New Roman"/>
          <w:b w:val="false"/>
          <w:i w:val="false"/>
          <w:color w:val="000000"/>
          <w:sz w:val="28"/>
        </w:rPr>
        <w:t>
      и что необходимо строго соблюдать предписанный режим приема этих препаратов.</w:t>
      </w:r>
    </w:p>
    <w:bookmarkEnd w:id="4606"/>
    <w:bookmarkStart w:name="z5276" w:id="4607"/>
    <w:p>
      <w:pPr>
        <w:spacing w:after="0"/>
        <w:ind w:left="0"/>
        <w:jc w:val="both"/>
      </w:pPr>
      <w:r>
        <w:rPr>
          <w:rFonts w:ascii="Times New Roman"/>
          <w:b w:val="false"/>
          <w:i w:val="false"/>
          <w:color w:val="000000"/>
          <w:sz w:val="28"/>
        </w:rPr>
        <w:t>
      Я осведомлен (а) о том, что эффективность химиопрофилактики составляет менее 100 %.</w:t>
      </w:r>
    </w:p>
    <w:bookmarkEnd w:id="4607"/>
    <w:bookmarkStart w:name="z5277" w:id="4608"/>
    <w:p>
      <w:pPr>
        <w:spacing w:after="0"/>
        <w:ind w:left="0"/>
        <w:jc w:val="both"/>
      </w:pPr>
      <w:r>
        <w:rPr>
          <w:rFonts w:ascii="Times New Roman"/>
          <w:b w:val="false"/>
          <w:i w:val="false"/>
          <w:color w:val="000000"/>
          <w:sz w:val="28"/>
        </w:rPr>
        <w:t>
      Я осведомлен (а) о том, что данные препараты могут вызвать побочные эффекты,</w:t>
      </w:r>
    </w:p>
    <w:bookmarkEnd w:id="4608"/>
    <w:bookmarkStart w:name="z5278" w:id="4609"/>
    <w:p>
      <w:pPr>
        <w:spacing w:after="0"/>
        <w:ind w:left="0"/>
        <w:jc w:val="both"/>
      </w:pPr>
      <w:r>
        <w:rPr>
          <w:rFonts w:ascii="Times New Roman"/>
          <w:b w:val="false"/>
          <w:i w:val="false"/>
          <w:color w:val="000000"/>
          <w:sz w:val="28"/>
        </w:rPr>
        <w:t>
      в том числе головную боль, утомляемость, тошноту, рвоту, диарею.</w:t>
      </w:r>
    </w:p>
    <w:bookmarkEnd w:id="4609"/>
    <w:bookmarkStart w:name="z5279" w:id="4610"/>
    <w:p>
      <w:pPr>
        <w:spacing w:after="0"/>
        <w:ind w:left="0"/>
        <w:jc w:val="both"/>
      </w:pPr>
      <w:r>
        <w:rPr>
          <w:rFonts w:ascii="Times New Roman"/>
          <w:b w:val="false"/>
          <w:i w:val="false"/>
          <w:color w:val="000000"/>
          <w:sz w:val="28"/>
        </w:rPr>
        <w:t>
      Я осведомлен (а) о том, что ________________ снабдит меня запасом препаратов</w:t>
      </w:r>
    </w:p>
    <w:bookmarkEnd w:id="4610"/>
    <w:bookmarkStart w:name="z5280" w:id="4611"/>
    <w:p>
      <w:pPr>
        <w:spacing w:after="0"/>
        <w:ind w:left="0"/>
        <w:jc w:val="both"/>
      </w:pPr>
      <w:r>
        <w:rPr>
          <w:rFonts w:ascii="Times New Roman"/>
          <w:b w:val="false"/>
          <w:i w:val="false"/>
          <w:color w:val="000000"/>
          <w:sz w:val="28"/>
        </w:rPr>
        <w:t>
      на 28 дней, и что мне необходимо в ближайшее время обратиться к моему лечащему</w:t>
      </w:r>
    </w:p>
    <w:bookmarkEnd w:id="4611"/>
    <w:bookmarkStart w:name="z5281" w:id="4612"/>
    <w:p>
      <w:pPr>
        <w:spacing w:after="0"/>
        <w:ind w:left="0"/>
        <w:jc w:val="both"/>
      </w:pPr>
      <w:r>
        <w:rPr>
          <w:rFonts w:ascii="Times New Roman"/>
          <w:b w:val="false"/>
          <w:i w:val="false"/>
          <w:color w:val="000000"/>
          <w:sz w:val="28"/>
        </w:rPr>
        <w:t>
      врачу для обследования и лечения.</w:t>
      </w:r>
    </w:p>
    <w:bookmarkEnd w:id="4612"/>
    <w:bookmarkStart w:name="z5282" w:id="4613"/>
    <w:p>
      <w:pPr>
        <w:spacing w:after="0"/>
        <w:ind w:left="0"/>
        <w:jc w:val="both"/>
      </w:pPr>
      <w:r>
        <w:rPr>
          <w:rFonts w:ascii="Times New Roman"/>
          <w:b w:val="false"/>
          <w:i w:val="false"/>
          <w:color w:val="000000"/>
          <w:sz w:val="28"/>
        </w:rPr>
        <w:t>
      Дата ________________________________</w:t>
      </w:r>
    </w:p>
    <w:bookmarkEnd w:id="4613"/>
    <w:bookmarkStart w:name="z5283" w:id="4614"/>
    <w:p>
      <w:pPr>
        <w:spacing w:after="0"/>
        <w:ind w:left="0"/>
        <w:jc w:val="both"/>
      </w:pPr>
      <w:r>
        <w:rPr>
          <w:rFonts w:ascii="Times New Roman"/>
          <w:b w:val="false"/>
          <w:i w:val="false"/>
          <w:color w:val="000000"/>
          <w:sz w:val="28"/>
        </w:rPr>
        <w:t>
      ФИО (при его наличии)</w:t>
      </w:r>
    </w:p>
    <w:bookmarkEnd w:id="4614"/>
    <w:bookmarkStart w:name="z5284" w:id="4615"/>
    <w:p>
      <w:pPr>
        <w:spacing w:after="0"/>
        <w:ind w:left="0"/>
        <w:jc w:val="both"/>
      </w:pPr>
      <w:r>
        <w:rPr>
          <w:rFonts w:ascii="Times New Roman"/>
          <w:b w:val="false"/>
          <w:i w:val="false"/>
          <w:color w:val="000000"/>
          <w:sz w:val="28"/>
        </w:rPr>
        <w:t>
      Подпись_______________</w:t>
      </w:r>
    </w:p>
    <w:bookmarkEnd w:id="4615"/>
    <w:bookmarkStart w:name="z5285" w:id="4616"/>
    <w:p>
      <w:pPr>
        <w:spacing w:after="0"/>
        <w:ind w:left="0"/>
        <w:jc w:val="left"/>
      </w:pPr>
      <w:r>
        <w:rPr>
          <w:rFonts w:ascii="Times New Roman"/>
          <w:b/>
          <w:i w:val="false"/>
          <w:color w:val="000000"/>
        </w:rPr>
        <w:t xml:space="preserve">  Список сокращений формы № 049/у "Журнал регистрации аварийных ситуаций при проведении медицинских манипуляций":</w:t>
      </w:r>
    </w:p>
    <w:bookmarkEnd w:id="4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Антиретровирусная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Пост-контактная профилактика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иммунодефицита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5286" w:id="4617"/>
    <w:p>
      <w:pPr>
        <w:spacing w:after="0"/>
        <w:ind w:left="0"/>
        <w:jc w:val="left"/>
      </w:pPr>
      <w:r>
        <w:rPr>
          <w:rFonts w:ascii="Times New Roman"/>
          <w:b/>
          <w:i w:val="false"/>
          <w:color w:val="000000"/>
        </w:rPr>
        <w:t xml:space="preserve"> Форма № 050/у "Карта учета родившегося живым, мертворожденного и умершего ребенка в возрасте до 5 лет"</w:t>
      </w:r>
    </w:p>
    <w:bookmarkEnd w:id="4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7" w:id="4618"/>
          <w:p>
            <w:pPr>
              <w:spacing w:after="20"/>
              <w:ind w:left="20"/>
              <w:jc w:val="both"/>
            </w:pPr>
            <w:r>
              <w:rPr>
                <w:rFonts w:ascii="Times New Roman"/>
                <w:b w:val="false"/>
                <w:i w:val="false"/>
                <w:color w:val="000000"/>
                <w:sz w:val="20"/>
              </w:rPr>
              <w:t>
1. Регистрационный</w:t>
            </w:r>
          </w:p>
          <w:bookmarkEnd w:id="4618"/>
          <w:p>
            <w:pPr>
              <w:spacing w:after="20"/>
              <w:ind w:left="20"/>
              <w:jc w:val="both"/>
            </w:pPr>
            <w:r>
              <w:rPr>
                <w:rFonts w:ascii="Times New Roman"/>
                <w:b w:val="false"/>
                <w:i w:val="false"/>
                <w:color w:val="000000"/>
                <w:sz w:val="20"/>
              </w:rPr>
              <w:t>
№ карты _________ РМН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88" w:id="4619"/>
    <w:p>
      <w:pPr>
        <w:spacing w:after="0"/>
        <w:ind w:left="0"/>
        <w:jc w:val="both"/>
      </w:pPr>
      <w:r>
        <w:rPr>
          <w:rFonts w:ascii="Times New Roman"/>
          <w:b w:val="false"/>
          <w:i w:val="false"/>
          <w:color w:val="000000"/>
          <w:sz w:val="28"/>
        </w:rPr>
        <w:t>
      2. Фамилия* ____________ имя _________ отчество (при его наличии) _____________</w:t>
      </w:r>
    </w:p>
    <w:bookmarkEnd w:id="4619"/>
    <w:bookmarkStart w:name="z5289" w:id="4620"/>
    <w:p>
      <w:pPr>
        <w:spacing w:after="0"/>
        <w:ind w:left="0"/>
        <w:jc w:val="both"/>
      </w:pPr>
      <w:r>
        <w:rPr>
          <w:rFonts w:ascii="Times New Roman"/>
          <w:b w:val="false"/>
          <w:i w:val="false"/>
          <w:color w:val="000000"/>
          <w:sz w:val="28"/>
        </w:rPr>
        <w:t>
      3. ИИН _____________________________________________</w:t>
      </w:r>
    </w:p>
    <w:bookmarkEnd w:id="4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0" w:id="4621"/>
          <w:p>
            <w:pPr>
              <w:spacing w:after="20"/>
              <w:ind w:left="20"/>
              <w:jc w:val="both"/>
            </w:pPr>
          </w:p>
          <w:bookmarkEnd w:id="462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1" w:id="4622"/>
          <w:p>
            <w:pPr>
              <w:spacing w:after="20"/>
              <w:ind w:left="20"/>
              <w:jc w:val="both"/>
            </w:pPr>
          </w:p>
          <w:bookmarkEnd w:id="462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2" w:id="4623"/>
          <w:p>
            <w:pPr>
              <w:spacing w:after="20"/>
              <w:ind w:left="20"/>
              <w:jc w:val="both"/>
            </w:pPr>
          </w:p>
          <w:bookmarkEnd w:id="462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определен**</w:t>
            </w:r>
          </w:p>
        </w:tc>
      </w:tr>
    </w:tbl>
    <w:bookmarkStart w:name="z5293" w:id="4624"/>
    <w:p>
      <w:pPr>
        <w:spacing w:after="0"/>
        <w:ind w:left="0"/>
        <w:jc w:val="both"/>
      </w:pPr>
      <w:r>
        <w:rPr>
          <w:rFonts w:ascii="Times New Roman"/>
          <w:b w:val="false"/>
          <w:i w:val="false"/>
          <w:color w:val="000000"/>
          <w:sz w:val="28"/>
        </w:rPr>
        <w:t>
      7. Национальность***___________________________________________________</w:t>
      </w:r>
    </w:p>
    <w:bookmarkEnd w:id="4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Состояние при рождении):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4" w:id="4625"/>
          <w:p>
            <w:pPr>
              <w:spacing w:after="20"/>
              <w:ind w:left="20"/>
              <w:jc w:val="both"/>
            </w:pPr>
          </w:p>
          <w:bookmarkEnd w:id="4625"/>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5" w:id="4626"/>
          <w:p>
            <w:pPr>
              <w:spacing w:after="20"/>
              <w:ind w:left="20"/>
              <w:jc w:val="both"/>
            </w:pPr>
          </w:p>
          <w:bookmarkEnd w:id="4626"/>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6" w:id="4627"/>
          <w:p>
            <w:pPr>
              <w:spacing w:after="20"/>
              <w:ind w:left="20"/>
              <w:jc w:val="both"/>
            </w:pPr>
          </w:p>
          <w:bookmarkEnd w:id="4627"/>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родов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7" w:id="4628"/>
          <w:p>
            <w:pPr>
              <w:spacing w:after="20"/>
              <w:ind w:left="20"/>
              <w:jc w:val="both"/>
            </w:pPr>
          </w:p>
          <w:bookmarkEnd w:id="462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родов</w:t>
            </w:r>
          </w:p>
        </w:tc>
      </w:tr>
    </w:tbl>
    <w:bookmarkStart w:name="z5298" w:id="4629"/>
    <w:p>
      <w:pPr>
        <w:spacing w:after="0"/>
        <w:ind w:left="0"/>
        <w:jc w:val="both"/>
      </w:pPr>
      <w:r>
        <w:rPr>
          <w:rFonts w:ascii="Times New Roman"/>
          <w:b w:val="false"/>
          <w:i w:val="false"/>
          <w:color w:val="000000"/>
          <w:sz w:val="28"/>
        </w:rPr>
        <w:t>
      7. Дата рождения ___ число ___ месяц _____ год_____ время (час, минуты) _______</w:t>
      </w:r>
    </w:p>
    <w:bookmarkEnd w:id="4629"/>
    <w:bookmarkStart w:name="z5299" w:id="4630"/>
    <w:p>
      <w:pPr>
        <w:spacing w:after="0"/>
        <w:ind w:left="0"/>
        <w:jc w:val="both"/>
      </w:pPr>
      <w:r>
        <w:rPr>
          <w:rFonts w:ascii="Times New Roman"/>
          <w:b w:val="false"/>
          <w:i w:val="false"/>
          <w:color w:val="000000"/>
          <w:sz w:val="28"/>
        </w:rPr>
        <w:t>
      7.1 Место рождения:</w:t>
      </w:r>
    </w:p>
    <w:bookmarkEnd w:id="4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0" w:id="4631"/>
          <w:p>
            <w:pPr>
              <w:spacing w:after="20"/>
              <w:ind w:left="20"/>
              <w:jc w:val="both"/>
            </w:pPr>
          </w:p>
          <w:bookmarkEnd w:id="463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1" w:id="4632"/>
          <w:p>
            <w:pPr>
              <w:spacing w:after="20"/>
              <w:ind w:left="20"/>
              <w:jc w:val="both"/>
            </w:pPr>
          </w:p>
          <w:bookmarkEnd w:id="463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2" w:id="4633"/>
          <w:p>
            <w:pPr>
              <w:spacing w:after="20"/>
              <w:ind w:left="20"/>
              <w:jc w:val="both"/>
            </w:pPr>
            <w:r>
              <w:rPr>
                <w:rFonts w:ascii="Times New Roman"/>
                <w:b w:val="false"/>
                <w:i w:val="false"/>
                <w:color w:val="000000"/>
                <w:sz w:val="20"/>
              </w:rPr>
              <w:t>
 </w:t>
            </w:r>
          </w:p>
          <w:bookmarkEnd w:id="4633"/>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Переведен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3" w:id="4634"/>
          <w:p>
            <w:pPr>
              <w:spacing w:after="20"/>
              <w:ind w:left="20"/>
              <w:jc w:val="both"/>
            </w:pPr>
          </w:p>
          <w:bookmarkEnd w:id="4634"/>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детского стационара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4" w:id="4635"/>
          <w:p>
            <w:pPr>
              <w:spacing w:after="20"/>
              <w:ind w:left="20"/>
              <w:jc w:val="both"/>
            </w:pPr>
          </w:p>
          <w:bookmarkEnd w:id="4635"/>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родильного дома 3 уровня регионализации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5" w:id="4636"/>
          <w:p>
            <w:pPr>
              <w:spacing w:after="20"/>
              <w:ind w:left="20"/>
              <w:jc w:val="both"/>
            </w:pPr>
            <w:r>
              <w:rPr>
                <w:rFonts w:ascii="Times New Roman"/>
                <w:b w:val="false"/>
                <w:i w:val="false"/>
                <w:color w:val="000000"/>
                <w:sz w:val="20"/>
              </w:rPr>
              <w:t>
 </w:t>
            </w:r>
          </w:p>
          <w:bookmarkEnd w:id="4636"/>
          <w:p>
            <w:pPr>
              <w:spacing w:after="20"/>
              <w:ind w:left="20"/>
              <w:jc w:val="both"/>
            </w:pPr>
          </w:p>
          <w:p>
            <w:pPr>
              <w:spacing w:after="20"/>
              <w:ind w:left="20"/>
              <w:jc w:val="both"/>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622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другой стационар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День перевода: _________ число ________________ месяц _____ год _______ время (час, минуты) 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Выписан: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6" w:id="4637"/>
          <w:p>
            <w:pPr>
              <w:spacing w:after="20"/>
              <w:ind w:left="20"/>
              <w:jc w:val="both"/>
            </w:pPr>
          </w:p>
          <w:bookmarkEnd w:id="4637"/>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участок по месту жительства</w:t>
            </w:r>
          </w:p>
        </w:tc>
      </w:tr>
    </w:tbl>
    <w:bookmarkStart w:name="z5307" w:id="4638"/>
    <w:p>
      <w:pPr>
        <w:spacing w:after="0"/>
        <w:ind w:left="0"/>
        <w:jc w:val="both"/>
      </w:pPr>
      <w:r>
        <w:rPr>
          <w:rFonts w:ascii="Times New Roman"/>
          <w:b w:val="false"/>
          <w:i w:val="false"/>
          <w:color w:val="000000"/>
          <w:sz w:val="28"/>
        </w:rPr>
        <w:t>
      11. Дата выписки (смерти) ____ дата ________ месяц _______ год ____________ время (час, минуты)</w:t>
      </w:r>
    </w:p>
    <w:bookmarkEnd w:id="4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8" w:id="4639"/>
          <w:p>
            <w:pPr>
              <w:spacing w:after="20"/>
              <w:ind w:left="20"/>
              <w:jc w:val="both"/>
            </w:pPr>
          </w:p>
          <w:bookmarkEnd w:id="4639"/>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9" w:id="4640"/>
          <w:p>
            <w:pPr>
              <w:spacing w:after="20"/>
              <w:ind w:left="20"/>
              <w:jc w:val="both"/>
            </w:pPr>
          </w:p>
          <w:bookmarkEnd w:id="4640"/>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r>
    </w:tbl>
    <w:bookmarkStart w:name="z5310" w:id="4641"/>
    <w:p>
      <w:pPr>
        <w:spacing w:after="0"/>
        <w:ind w:left="0"/>
        <w:jc w:val="both"/>
      </w:pPr>
      <w:r>
        <w:rPr>
          <w:rFonts w:ascii="Times New Roman"/>
          <w:b w:val="false"/>
          <w:i w:val="false"/>
          <w:color w:val="000000"/>
          <w:sz w:val="28"/>
        </w:rPr>
        <w:t>
      13. Место жительства*****: область/город республиканского значения ____________________________</w:t>
      </w:r>
    </w:p>
    <w:bookmarkEnd w:id="4641"/>
    <w:bookmarkStart w:name="z5311" w:id="4642"/>
    <w:p>
      <w:pPr>
        <w:spacing w:after="0"/>
        <w:ind w:left="0"/>
        <w:jc w:val="both"/>
      </w:pPr>
      <w:r>
        <w:rPr>
          <w:rFonts w:ascii="Times New Roman"/>
          <w:b w:val="false"/>
          <w:i w:val="false"/>
          <w:color w:val="000000"/>
          <w:sz w:val="28"/>
        </w:rPr>
        <w:t>
      район /город областного значения ____________________, населенный пункт _______________________,</w:t>
      </w:r>
    </w:p>
    <w:bookmarkEnd w:id="4642"/>
    <w:bookmarkStart w:name="z5312" w:id="4643"/>
    <w:p>
      <w:pPr>
        <w:spacing w:after="0"/>
        <w:ind w:left="0"/>
        <w:jc w:val="both"/>
      </w:pPr>
      <w:r>
        <w:rPr>
          <w:rFonts w:ascii="Times New Roman"/>
          <w:b w:val="false"/>
          <w:i w:val="false"/>
          <w:color w:val="000000"/>
          <w:sz w:val="28"/>
        </w:rPr>
        <w:t>
      домашний адрес ____________________________________________________________________________</w:t>
      </w:r>
    </w:p>
    <w:bookmarkEnd w:id="4643"/>
    <w:bookmarkStart w:name="z5313" w:id="4644"/>
    <w:p>
      <w:pPr>
        <w:spacing w:after="0"/>
        <w:ind w:left="0"/>
        <w:jc w:val="both"/>
      </w:pPr>
      <w:r>
        <w:rPr>
          <w:rFonts w:ascii="Times New Roman"/>
          <w:b w:val="false"/>
          <w:i w:val="false"/>
          <w:color w:val="000000"/>
          <w:sz w:val="28"/>
        </w:rPr>
        <w:t>
      14. Организация прикрепления _______________________________________________________________</w:t>
      </w:r>
    </w:p>
    <w:bookmarkEnd w:id="4644"/>
    <w:bookmarkStart w:name="z5314" w:id="4645"/>
    <w:p>
      <w:pPr>
        <w:spacing w:after="0"/>
        <w:ind w:left="0"/>
        <w:jc w:val="both"/>
      </w:pPr>
      <w:r>
        <w:rPr>
          <w:rFonts w:ascii="Times New Roman"/>
          <w:b w:val="false"/>
          <w:i w:val="false"/>
          <w:color w:val="000000"/>
          <w:sz w:val="28"/>
        </w:rPr>
        <w:t>
      15. Масса (вес) ребенка (мертворожденного) при рождении __________ год</w:t>
      </w:r>
    </w:p>
    <w:bookmarkEnd w:id="4645"/>
    <w:bookmarkStart w:name="z5315" w:id="4646"/>
    <w:p>
      <w:pPr>
        <w:spacing w:after="0"/>
        <w:ind w:left="0"/>
        <w:jc w:val="both"/>
      </w:pPr>
      <w:r>
        <w:rPr>
          <w:rFonts w:ascii="Times New Roman"/>
          <w:b w:val="false"/>
          <w:i w:val="false"/>
          <w:color w:val="000000"/>
          <w:sz w:val="28"/>
        </w:rPr>
        <w:t>
      16. Рост ребенка (плода) при рождении ______ см.</w:t>
      </w:r>
    </w:p>
    <w:bookmarkEnd w:id="4646"/>
    <w:bookmarkStart w:name="z5316" w:id="4647"/>
    <w:p>
      <w:pPr>
        <w:spacing w:after="0"/>
        <w:ind w:left="0"/>
        <w:jc w:val="both"/>
      </w:pPr>
      <w:r>
        <w:rPr>
          <w:rFonts w:ascii="Times New Roman"/>
          <w:b w:val="false"/>
          <w:i w:val="false"/>
          <w:color w:val="000000"/>
          <w:sz w:val="28"/>
        </w:rPr>
        <w:t>
      17. Дата рождения матери: _____ дата __________ месяц __________ год</w:t>
      </w:r>
    </w:p>
    <w:bookmarkEnd w:id="4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Семейное положение матери: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7" w:id="4648"/>
          <w:p>
            <w:pPr>
              <w:spacing w:after="20"/>
              <w:ind w:left="20"/>
              <w:jc w:val="both"/>
            </w:pPr>
          </w:p>
          <w:bookmarkEnd w:id="4648"/>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8" w:id="4649"/>
          <w:p>
            <w:pPr>
              <w:spacing w:after="20"/>
              <w:ind w:left="20"/>
              <w:jc w:val="both"/>
            </w:pPr>
          </w:p>
          <w:bookmarkEnd w:id="4649"/>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9" w:id="4650"/>
          <w:p>
            <w:pPr>
              <w:spacing w:after="20"/>
              <w:ind w:left="20"/>
              <w:jc w:val="both"/>
            </w:pPr>
            <w:r>
              <w:rPr>
                <w:rFonts w:ascii="Times New Roman"/>
                <w:b w:val="false"/>
                <w:i w:val="false"/>
                <w:color w:val="000000"/>
                <w:sz w:val="20"/>
              </w:rPr>
              <w:t>
 </w:t>
            </w:r>
          </w:p>
          <w:bookmarkEnd w:id="465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1" w:id="4651"/>
          <w:p>
            <w:pPr>
              <w:spacing w:after="20"/>
              <w:ind w:left="20"/>
              <w:jc w:val="both"/>
            </w:pPr>
            <w:r>
              <w:rPr>
                <w:rFonts w:ascii="Times New Roman"/>
                <w:b w:val="false"/>
                <w:i w:val="false"/>
                <w:color w:val="000000"/>
                <w:sz w:val="20"/>
              </w:rPr>
              <w:t>
 </w:t>
            </w:r>
          </w:p>
          <w:bookmarkEnd w:id="4651"/>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3" w:id="4652"/>
          <w:p>
            <w:pPr>
              <w:spacing w:after="20"/>
              <w:ind w:left="20"/>
              <w:jc w:val="both"/>
            </w:pPr>
          </w:p>
          <w:bookmarkEnd w:id="465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24" w:id="4653"/>
    <w:p>
      <w:pPr>
        <w:spacing w:after="0"/>
        <w:ind w:left="0"/>
        <w:jc w:val="both"/>
      </w:pPr>
      <w:r>
        <w:rPr>
          <w:rFonts w:ascii="Times New Roman"/>
          <w:b w:val="false"/>
          <w:i w:val="false"/>
          <w:color w:val="000000"/>
          <w:sz w:val="28"/>
        </w:rPr>
        <w:t>
      19. Ребенок родился при сроке беременности _____ полных недель.</w:t>
      </w:r>
    </w:p>
    <w:bookmarkEnd w:id="4653"/>
    <w:bookmarkStart w:name="z5325" w:id="4654"/>
    <w:p>
      <w:pPr>
        <w:spacing w:after="0"/>
        <w:ind w:left="0"/>
        <w:jc w:val="both"/>
      </w:pPr>
      <w:r>
        <w:rPr>
          <w:rFonts w:ascii="Times New Roman"/>
          <w:b w:val="false"/>
          <w:i w:val="false"/>
          <w:color w:val="000000"/>
          <w:sz w:val="28"/>
        </w:rPr>
        <w:t>
      20. Которые по счету роды ___________.</w:t>
      </w:r>
    </w:p>
    <w:bookmarkEnd w:id="4654"/>
    <w:bookmarkStart w:name="z5326" w:id="4655"/>
    <w:p>
      <w:pPr>
        <w:spacing w:after="0"/>
        <w:ind w:left="0"/>
        <w:jc w:val="both"/>
      </w:pPr>
      <w:r>
        <w:rPr>
          <w:rFonts w:ascii="Times New Roman"/>
          <w:b w:val="false"/>
          <w:i w:val="false"/>
          <w:color w:val="000000"/>
          <w:sz w:val="28"/>
        </w:rPr>
        <w:t>
      21. Который по счету родившийся ребенок у матери ______.</w:t>
      </w:r>
    </w:p>
    <w:bookmarkEnd w:id="4655"/>
    <w:bookmarkStart w:name="z5327" w:id="4656"/>
    <w:p>
      <w:pPr>
        <w:spacing w:after="0"/>
        <w:ind w:left="0"/>
        <w:jc w:val="both"/>
      </w:pPr>
      <w:r>
        <w:rPr>
          <w:rFonts w:ascii="Times New Roman"/>
          <w:b w:val="false"/>
          <w:i w:val="false"/>
          <w:color w:val="000000"/>
          <w:sz w:val="28"/>
        </w:rPr>
        <w:t>
      22. Которая по счету беременность ___________.</w:t>
      </w:r>
    </w:p>
    <w:bookmarkEnd w:id="4656"/>
    <w:bookmarkStart w:name="z5328" w:id="4657"/>
    <w:p>
      <w:pPr>
        <w:spacing w:after="0"/>
        <w:ind w:left="0"/>
        <w:jc w:val="both"/>
      </w:pPr>
      <w:r>
        <w:rPr>
          <w:rFonts w:ascii="Times New Roman"/>
          <w:b w:val="false"/>
          <w:i w:val="false"/>
          <w:color w:val="000000"/>
          <w:sz w:val="28"/>
        </w:rPr>
        <w:t>
      23. Место смерти:</w:t>
      </w:r>
    </w:p>
    <w:bookmarkEnd w:id="4657"/>
    <w:bookmarkStart w:name="z5329" w:id="4658"/>
    <w:p>
      <w:pPr>
        <w:spacing w:after="0"/>
        <w:ind w:left="0"/>
        <w:jc w:val="both"/>
      </w:pPr>
      <w:r>
        <w:rPr>
          <w:rFonts w:ascii="Times New Roman"/>
          <w:b w:val="false"/>
          <w:i w:val="false"/>
          <w:color w:val="000000"/>
          <w:sz w:val="28"/>
        </w:rPr>
        <w:t>
      область /город республиканского значения _________________________________,</w:t>
      </w:r>
    </w:p>
    <w:bookmarkEnd w:id="4658"/>
    <w:bookmarkStart w:name="z5330" w:id="4659"/>
    <w:p>
      <w:pPr>
        <w:spacing w:after="0"/>
        <w:ind w:left="0"/>
        <w:jc w:val="both"/>
      </w:pPr>
      <w:r>
        <w:rPr>
          <w:rFonts w:ascii="Times New Roman"/>
          <w:b w:val="false"/>
          <w:i w:val="false"/>
          <w:color w:val="000000"/>
          <w:sz w:val="28"/>
        </w:rPr>
        <w:t>
      район /город областного значения _________________________________________,</w:t>
      </w:r>
    </w:p>
    <w:bookmarkEnd w:id="4659"/>
    <w:bookmarkStart w:name="z5331" w:id="4660"/>
    <w:p>
      <w:pPr>
        <w:spacing w:after="0"/>
        <w:ind w:left="0"/>
        <w:jc w:val="both"/>
      </w:pPr>
      <w:r>
        <w:rPr>
          <w:rFonts w:ascii="Times New Roman"/>
          <w:b w:val="false"/>
          <w:i w:val="false"/>
          <w:color w:val="000000"/>
          <w:sz w:val="28"/>
        </w:rPr>
        <w:t>
      населенный пункт ____________________________ __________________________,</w:t>
      </w:r>
    </w:p>
    <w:bookmarkEnd w:id="4660"/>
    <w:bookmarkStart w:name="z5332" w:id="4661"/>
    <w:p>
      <w:pPr>
        <w:spacing w:after="0"/>
        <w:ind w:left="0"/>
        <w:jc w:val="both"/>
      </w:pPr>
      <w:r>
        <w:rPr>
          <w:rFonts w:ascii="Times New Roman"/>
          <w:b w:val="false"/>
          <w:i w:val="false"/>
          <w:color w:val="000000"/>
          <w:sz w:val="28"/>
        </w:rPr>
        <w:t>
      медицинская организация ________________________________________________</w:t>
      </w:r>
    </w:p>
    <w:bookmarkEnd w:id="4661"/>
    <w:bookmarkStart w:name="z5333" w:id="4662"/>
    <w:p>
      <w:pPr>
        <w:spacing w:after="0"/>
        <w:ind w:left="0"/>
        <w:jc w:val="both"/>
      </w:pPr>
      <w:r>
        <w:rPr>
          <w:rFonts w:ascii="Times New Roman"/>
          <w:b w:val="false"/>
          <w:i w:val="false"/>
          <w:color w:val="000000"/>
          <w:sz w:val="28"/>
        </w:rPr>
        <w:t>
      _______________________________________________________________________</w:t>
      </w:r>
    </w:p>
    <w:bookmarkEnd w:id="4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Смерть (мертворождение) наступила:</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4" w:id="4663"/>
          <w:p>
            <w:pPr>
              <w:spacing w:after="20"/>
              <w:ind w:left="20"/>
              <w:jc w:val="both"/>
            </w:pPr>
          </w:p>
          <w:bookmarkEnd w:id="466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5" w:id="4664"/>
          <w:p>
            <w:pPr>
              <w:spacing w:after="20"/>
              <w:ind w:left="20"/>
              <w:jc w:val="both"/>
            </w:pPr>
          </w:p>
          <w:bookmarkEnd w:id="4664"/>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6" w:id="4665"/>
          <w:p>
            <w:pPr>
              <w:spacing w:after="20"/>
              <w:ind w:left="20"/>
              <w:jc w:val="both"/>
            </w:pPr>
          </w:p>
          <w:bookmarkEnd w:id="466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доме ребенка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7" w:id="4666"/>
          <w:p>
            <w:pPr>
              <w:spacing w:after="20"/>
              <w:ind w:left="20"/>
              <w:jc w:val="both"/>
            </w:pPr>
            <w:r>
              <w:rPr>
                <w:rFonts w:ascii="Times New Roman"/>
                <w:b w:val="false"/>
                <w:i w:val="false"/>
                <w:color w:val="000000"/>
                <w:sz w:val="20"/>
              </w:rPr>
              <w:t>
 </w:t>
            </w:r>
          </w:p>
          <w:bookmarkEnd w:id="4666"/>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8" w:id="4667"/>
          <w:p>
            <w:pPr>
              <w:spacing w:after="20"/>
              <w:ind w:left="20"/>
              <w:jc w:val="both"/>
            </w:pPr>
          </w:p>
          <w:bookmarkEnd w:id="4667"/>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При наступлении смерти в родильном отделении: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9" w:id="4668"/>
          <w:p>
            <w:pPr>
              <w:spacing w:after="20"/>
              <w:ind w:left="20"/>
              <w:jc w:val="both"/>
            </w:pPr>
          </w:p>
          <w:bookmarkEnd w:id="4668"/>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родильном отделении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стационаре</w:t>
            </w:r>
          </w:p>
        </w:tc>
      </w:tr>
      <w:tr>
        <w:trPr>
          <w:trHeight w:val="30" w:hRule="atLeast"/>
        </w:trPr>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Смерть ребенка (мертворождение) произошла от:</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0" w:id="4669"/>
          <w:p>
            <w:pPr>
              <w:spacing w:after="20"/>
              <w:ind w:left="20"/>
              <w:jc w:val="both"/>
            </w:pPr>
          </w:p>
          <w:bookmarkEnd w:id="4669"/>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1" w:id="4670"/>
          <w:p>
            <w:pPr>
              <w:spacing w:after="20"/>
              <w:ind w:left="20"/>
              <w:jc w:val="both"/>
            </w:pPr>
          </w:p>
          <w:bookmarkEnd w:id="4670"/>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несчастного случая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2" w:id="4671"/>
          <w:p>
            <w:pPr>
              <w:spacing w:after="20"/>
              <w:ind w:left="20"/>
              <w:jc w:val="both"/>
            </w:pPr>
          </w:p>
          <w:bookmarkEnd w:id="467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убийства</w:t>
            </w:r>
          </w:p>
        </w:tc>
      </w:tr>
      <w:tr>
        <w:trPr>
          <w:trHeight w:val="30" w:hRule="atLeast"/>
        </w:trPr>
        <w:tc>
          <w:tcPr>
            <w:tcW w:w="0" w:type="auto"/>
            <w:gridSpan w:val="1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3" w:id="4672"/>
          <w:p>
            <w:pPr>
              <w:spacing w:after="20"/>
              <w:ind w:left="20"/>
              <w:jc w:val="both"/>
            </w:pPr>
            <w:r>
              <w:rPr>
                <w:rFonts w:ascii="Times New Roman"/>
                <w:b w:val="false"/>
                <w:i w:val="false"/>
                <w:color w:val="000000"/>
                <w:sz w:val="20"/>
              </w:rPr>
              <w:t>
 </w:t>
            </w:r>
          </w:p>
          <w:bookmarkEnd w:id="4672"/>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установлено</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bl>
    <w:bookmarkStart w:name="z5344" w:id="4673"/>
    <w:p>
      <w:pPr>
        <w:spacing w:after="0"/>
        <w:ind w:left="0"/>
        <w:jc w:val="both"/>
      </w:pPr>
      <w:r>
        <w:rPr>
          <w:rFonts w:ascii="Times New Roman"/>
          <w:b w:val="false"/>
          <w:i w:val="false"/>
          <w:color w:val="000000"/>
          <w:sz w:val="28"/>
        </w:rPr>
        <w:t>
      27. При наступлении смерти ребенка (мертворождения) в стационаре и родильном доме указать уровень регионализации перинатальной помощи МО: 1, 2, 3, 4.</w:t>
      </w:r>
    </w:p>
    <w:bookmarkEnd w:id="4673"/>
    <w:bookmarkStart w:name="z5345" w:id="4674"/>
    <w:p>
      <w:pPr>
        <w:spacing w:after="0"/>
        <w:ind w:left="0"/>
        <w:jc w:val="both"/>
      </w:pPr>
      <w:r>
        <w:rPr>
          <w:rFonts w:ascii="Times New Roman"/>
          <w:b w:val="false"/>
          <w:i w:val="false"/>
          <w:color w:val="000000"/>
          <w:sz w:val="28"/>
        </w:rPr>
        <w:t>
      28. Причина смерти по МКБ-10 умершего ребенка и мертворожденного******:</w:t>
      </w:r>
    </w:p>
    <w:bookmarkEnd w:id="4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здоровья матери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Предотвратимость смерти*******: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46" w:id="4675"/>
    <w:p>
      <w:pPr>
        <w:spacing w:after="0"/>
        <w:ind w:left="0"/>
        <w:jc w:val="both"/>
      </w:pPr>
      <w:r>
        <w:rPr>
          <w:rFonts w:ascii="Times New Roman"/>
          <w:b w:val="false"/>
          <w:i w:val="false"/>
          <w:color w:val="000000"/>
          <w:sz w:val="28"/>
        </w:rPr>
        <w:t>
      30. Наименование организации здравоохранения, выдавшей медицинское свидетельство о смерти:</w:t>
      </w:r>
    </w:p>
    <w:bookmarkEnd w:id="4675"/>
    <w:bookmarkStart w:name="z5347" w:id="4676"/>
    <w:p>
      <w:pPr>
        <w:spacing w:after="0"/>
        <w:ind w:left="0"/>
        <w:jc w:val="both"/>
      </w:pPr>
      <w:r>
        <w:rPr>
          <w:rFonts w:ascii="Times New Roman"/>
          <w:b w:val="false"/>
          <w:i w:val="false"/>
          <w:color w:val="000000"/>
          <w:sz w:val="28"/>
        </w:rPr>
        <w:t>
      ________________________________________________________________________________</w:t>
      </w:r>
    </w:p>
    <w:bookmarkEnd w:id="4676"/>
    <w:bookmarkStart w:name="z5348" w:id="4677"/>
    <w:p>
      <w:pPr>
        <w:spacing w:after="0"/>
        <w:ind w:left="0"/>
        <w:jc w:val="both"/>
      </w:pPr>
      <w:r>
        <w:rPr>
          <w:rFonts w:ascii="Times New Roman"/>
          <w:b w:val="false"/>
          <w:i w:val="false"/>
          <w:color w:val="000000"/>
          <w:sz w:val="28"/>
        </w:rPr>
        <w:t>
      31. ФИО (при его наличии) медицинского работника, выдавшего медицинское свидетельство о смерти:</w:t>
      </w:r>
    </w:p>
    <w:bookmarkEnd w:id="4677"/>
    <w:bookmarkStart w:name="z5349" w:id="4678"/>
    <w:p>
      <w:pPr>
        <w:spacing w:after="0"/>
        <w:ind w:left="0"/>
        <w:jc w:val="both"/>
      </w:pPr>
      <w:r>
        <w:rPr>
          <w:rFonts w:ascii="Times New Roman"/>
          <w:b w:val="false"/>
          <w:i w:val="false"/>
          <w:color w:val="000000"/>
          <w:sz w:val="28"/>
        </w:rPr>
        <w:t>
      ________________________________________________________________________________</w:t>
      </w:r>
    </w:p>
    <w:bookmarkEnd w:id="4678"/>
    <w:bookmarkStart w:name="z5350" w:id="4679"/>
    <w:p>
      <w:pPr>
        <w:spacing w:after="0"/>
        <w:ind w:left="0"/>
        <w:jc w:val="both"/>
      </w:pPr>
      <w:r>
        <w:rPr>
          <w:rFonts w:ascii="Times New Roman"/>
          <w:b w:val="false"/>
          <w:i w:val="false"/>
          <w:color w:val="000000"/>
          <w:sz w:val="28"/>
        </w:rPr>
        <w:t>
      Дата заполнения карты "_____" _______________ 20____ год</w:t>
      </w:r>
    </w:p>
    <w:bookmarkEnd w:id="4679"/>
    <w:bookmarkStart w:name="z5351" w:id="4680"/>
    <w:p>
      <w:pPr>
        <w:spacing w:after="0"/>
        <w:ind w:left="0"/>
        <w:jc w:val="both"/>
      </w:pPr>
      <w:r>
        <w:rPr>
          <w:rFonts w:ascii="Times New Roman"/>
          <w:b w:val="false"/>
          <w:i w:val="false"/>
          <w:color w:val="000000"/>
          <w:sz w:val="28"/>
        </w:rPr>
        <w:t>
      ФИО (при его наличии) оператора___________________________________________</w:t>
      </w:r>
    </w:p>
    <w:bookmarkEnd w:id="4680"/>
    <w:bookmarkStart w:name="z5352" w:id="4681"/>
    <w:p>
      <w:pPr>
        <w:spacing w:after="0"/>
        <w:ind w:left="0"/>
        <w:jc w:val="both"/>
      </w:pPr>
      <w:r>
        <w:rPr>
          <w:rFonts w:ascii="Times New Roman"/>
          <w:b w:val="false"/>
          <w:i w:val="false"/>
          <w:color w:val="000000"/>
          <w:sz w:val="28"/>
        </w:rPr>
        <w:t>
      дата ввода карты "_____" _____________ 20____ ____ год</w:t>
      </w:r>
    </w:p>
    <w:bookmarkEnd w:id="4681"/>
    <w:bookmarkStart w:name="z5353" w:id="4682"/>
    <w:p>
      <w:pPr>
        <w:spacing w:after="0"/>
        <w:ind w:left="0"/>
        <w:jc w:val="both"/>
      </w:pPr>
      <w:r>
        <w:rPr>
          <w:rFonts w:ascii="Times New Roman"/>
          <w:b w:val="false"/>
          <w:i w:val="false"/>
          <w:color w:val="000000"/>
          <w:sz w:val="28"/>
        </w:rPr>
        <w:t>
      Примечание:</w:t>
      </w:r>
    </w:p>
    <w:bookmarkEnd w:id="4682"/>
    <w:bookmarkStart w:name="z5354" w:id="4683"/>
    <w:p>
      <w:pPr>
        <w:spacing w:after="0"/>
        <w:ind w:left="0"/>
        <w:jc w:val="both"/>
      </w:pPr>
      <w:r>
        <w:rPr>
          <w:rFonts w:ascii="Times New Roman"/>
          <w:b w:val="false"/>
          <w:i w:val="false"/>
          <w:color w:val="000000"/>
          <w:sz w:val="28"/>
        </w:rPr>
        <w:t>
      * - для мертворожденных записывается фамилия матери, при невозможности установления матери - указывается как неизвестный;</w:t>
      </w:r>
    </w:p>
    <w:bookmarkEnd w:id="4683"/>
    <w:bookmarkStart w:name="z5355" w:id="4684"/>
    <w:p>
      <w:pPr>
        <w:spacing w:after="0"/>
        <w:ind w:left="0"/>
        <w:jc w:val="both"/>
      </w:pPr>
      <w:r>
        <w:rPr>
          <w:rFonts w:ascii="Times New Roman"/>
          <w:b w:val="false"/>
          <w:i w:val="false"/>
          <w:color w:val="000000"/>
          <w:sz w:val="28"/>
        </w:rPr>
        <w:t>
      ** - для случаев перинатальной смертности;</w:t>
      </w:r>
    </w:p>
    <w:bookmarkEnd w:id="4684"/>
    <w:bookmarkStart w:name="z5356" w:id="4685"/>
    <w:p>
      <w:pPr>
        <w:spacing w:after="0"/>
        <w:ind w:left="0"/>
        <w:jc w:val="both"/>
      </w:pPr>
      <w:r>
        <w:rPr>
          <w:rFonts w:ascii="Times New Roman"/>
          <w:b w:val="false"/>
          <w:i w:val="false"/>
          <w:color w:val="000000"/>
          <w:sz w:val="28"/>
        </w:rPr>
        <w:t>
      *** - национальность ребенка записывается при перинатальной смертности по национальности матери, в других случаях по устному заявлению родителей;</w:t>
      </w:r>
    </w:p>
    <w:bookmarkEnd w:id="4685"/>
    <w:bookmarkStart w:name="z5357" w:id="4686"/>
    <w:p>
      <w:pPr>
        <w:spacing w:after="0"/>
        <w:ind w:left="0"/>
        <w:jc w:val="both"/>
      </w:pPr>
      <w:r>
        <w:rPr>
          <w:rFonts w:ascii="Times New Roman"/>
          <w:b w:val="false"/>
          <w:i w:val="false"/>
          <w:color w:val="000000"/>
          <w:sz w:val="28"/>
        </w:rPr>
        <w:t>
      **** - при рождении в родильном доме указать уровень регионализации 1, 2, 3, 4 (республиканская клиника);</w:t>
      </w:r>
    </w:p>
    <w:bookmarkEnd w:id="4686"/>
    <w:bookmarkStart w:name="z5358" w:id="4687"/>
    <w:p>
      <w:pPr>
        <w:spacing w:after="0"/>
        <w:ind w:left="0"/>
        <w:jc w:val="both"/>
      </w:pPr>
      <w:r>
        <w:rPr>
          <w:rFonts w:ascii="Times New Roman"/>
          <w:b w:val="false"/>
          <w:i w:val="false"/>
          <w:color w:val="000000"/>
          <w:sz w:val="28"/>
        </w:rPr>
        <w:t>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bookmarkEnd w:id="4687"/>
    <w:bookmarkStart w:name="z5359" w:id="4688"/>
    <w:p>
      <w:pPr>
        <w:spacing w:after="0"/>
        <w:ind w:left="0"/>
        <w:jc w:val="both"/>
      </w:pPr>
      <w:r>
        <w:rPr>
          <w:rFonts w:ascii="Times New Roman"/>
          <w:b w:val="false"/>
          <w:i w:val="false"/>
          <w:color w:val="000000"/>
          <w:sz w:val="28"/>
        </w:rPr>
        <w:t>
      ****** - а) основное заболевание или состояние ребенка (плода), явившееся причиной смерти (указать одно заболевание),</w:t>
      </w:r>
    </w:p>
    <w:bookmarkEnd w:id="4688"/>
    <w:bookmarkStart w:name="z5360" w:id="4689"/>
    <w:p>
      <w:pPr>
        <w:spacing w:after="0"/>
        <w:ind w:left="0"/>
        <w:jc w:val="both"/>
      </w:pPr>
      <w:r>
        <w:rPr>
          <w:rFonts w:ascii="Times New Roman"/>
          <w:b w:val="false"/>
          <w:i w:val="false"/>
          <w:color w:val="000000"/>
          <w:sz w:val="28"/>
        </w:rPr>
        <w:t>
      b) другие заболевания или состояния у ребенка (плода),</w:t>
      </w:r>
    </w:p>
    <w:bookmarkEnd w:id="4689"/>
    <w:bookmarkStart w:name="z5361" w:id="4690"/>
    <w:p>
      <w:pPr>
        <w:spacing w:after="0"/>
        <w:ind w:left="0"/>
        <w:jc w:val="both"/>
      </w:pPr>
      <w:r>
        <w:rPr>
          <w:rFonts w:ascii="Times New Roman"/>
          <w:b w:val="false"/>
          <w:i w:val="false"/>
          <w:color w:val="000000"/>
          <w:sz w:val="28"/>
        </w:rPr>
        <w:t>
      c) основное заболевание или состояние матери (состояние последа), обусловившее причину смерти ребенка (плода),</w:t>
      </w:r>
    </w:p>
    <w:bookmarkEnd w:id="4690"/>
    <w:bookmarkStart w:name="z5362" w:id="4691"/>
    <w:p>
      <w:pPr>
        <w:spacing w:after="0"/>
        <w:ind w:left="0"/>
        <w:jc w:val="both"/>
      </w:pPr>
      <w:r>
        <w:rPr>
          <w:rFonts w:ascii="Times New Roman"/>
          <w:b w:val="false"/>
          <w:i w:val="false"/>
          <w:color w:val="000000"/>
          <w:sz w:val="28"/>
        </w:rPr>
        <w:t>
      d) другие заболевания матери (состояние последа), способствующие смерти ребенка (плода),</w:t>
      </w:r>
    </w:p>
    <w:bookmarkEnd w:id="4691"/>
    <w:bookmarkStart w:name="z5363" w:id="4692"/>
    <w:p>
      <w:pPr>
        <w:spacing w:after="0"/>
        <w:ind w:left="0"/>
        <w:jc w:val="both"/>
      </w:pPr>
      <w:r>
        <w:rPr>
          <w:rFonts w:ascii="Times New Roman"/>
          <w:b w:val="false"/>
          <w:i w:val="false"/>
          <w:color w:val="000000"/>
          <w:sz w:val="28"/>
        </w:rPr>
        <w:t>
      e) другие сопутствующие состояния;</w:t>
      </w:r>
    </w:p>
    <w:bookmarkEnd w:id="4692"/>
    <w:bookmarkStart w:name="z5364" w:id="4693"/>
    <w:p>
      <w:pPr>
        <w:spacing w:after="0"/>
        <w:ind w:left="0"/>
        <w:jc w:val="both"/>
      </w:pPr>
      <w:r>
        <w:rPr>
          <w:rFonts w:ascii="Times New Roman"/>
          <w:b w:val="false"/>
          <w:i w:val="false"/>
          <w:color w:val="000000"/>
          <w:sz w:val="28"/>
        </w:rPr>
        <w:t>
      ******* - предотвратимость смерти определяется экспертами Министерства здравоохранения Республики Казахстан. При наступлении смерти, если смерть была предотвратима или условно предотвратима, то указывается медицинская организация, на уровне которой смерть была предотвратима. Указывается несколько организаций.</w:t>
      </w:r>
    </w:p>
    <w:bookmarkEnd w:id="4693"/>
    <w:bookmarkStart w:name="z5365" w:id="4694"/>
    <w:p>
      <w:pPr>
        <w:spacing w:after="0"/>
        <w:ind w:left="0"/>
        <w:jc w:val="left"/>
      </w:pPr>
      <w:r>
        <w:rPr>
          <w:rFonts w:ascii="Times New Roman"/>
          <w:b/>
          <w:i w:val="false"/>
          <w:color w:val="000000"/>
        </w:rPr>
        <w:t xml:space="preserve"> Список сокращений формы № 050/у "Карта учета родившегося живым, мертворожденного и умершего ребенка в возрасте до 5 лет":</w:t>
      </w:r>
    </w:p>
    <w:bookmarkEnd w:id="4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5366" w:id="4695"/>
    <w:p>
      <w:pPr>
        <w:spacing w:after="0"/>
        <w:ind w:left="0"/>
        <w:jc w:val="left"/>
      </w:pPr>
      <w:r>
        <w:rPr>
          <w:rFonts w:ascii="Times New Roman"/>
          <w:b/>
          <w:i w:val="false"/>
          <w:color w:val="000000"/>
        </w:rPr>
        <w:t xml:space="preserve"> Форма № 051/у "Карта учета материнской смертности"</w:t>
      </w:r>
    </w:p>
    <w:bookmarkEnd w:id="4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___________ РМН: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7" w:id="4696"/>
          <w:p>
            <w:pPr>
              <w:spacing w:after="20"/>
              <w:ind w:left="20"/>
              <w:jc w:val="both"/>
            </w:pPr>
          </w:p>
          <w:bookmarkEnd w:id="4696"/>
          <w:p>
            <w:pPr>
              <w:spacing w:after="20"/>
              <w:ind w:left="20"/>
              <w:jc w:val="both"/>
            </w:pPr>
            <w:r>
              <w:drawing>
                <wp:inline distT="0" distB="0" distL="0" distR="0">
                  <wp:extent cx="4851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48514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8" w:id="4697"/>
          <w:p>
            <w:pPr>
              <w:spacing w:after="20"/>
              <w:ind w:left="20"/>
              <w:jc w:val="both"/>
            </w:pPr>
            <w:r>
              <w:rPr>
                <w:rFonts w:ascii="Times New Roman"/>
                <w:b w:val="false"/>
                <w:i w:val="false"/>
                <w:color w:val="000000"/>
                <w:sz w:val="20"/>
              </w:rPr>
              <w:t>
 </w:t>
            </w:r>
          </w:p>
          <w:bookmarkEnd w:id="4697"/>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первичная</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9" w:id="4698"/>
          <w:p>
            <w:pPr>
              <w:spacing w:after="20"/>
              <w:ind w:left="20"/>
              <w:jc w:val="both"/>
            </w:pPr>
          </w:p>
          <w:bookmarkEnd w:id="4698"/>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w:t>
            </w:r>
          </w:p>
        </w:tc>
      </w:tr>
    </w:tbl>
    <w:bookmarkStart w:name="z5370" w:id="4699"/>
    <w:p>
      <w:pPr>
        <w:spacing w:after="0"/>
        <w:ind w:left="0"/>
        <w:jc w:val="both"/>
      </w:pPr>
      <w:r>
        <w:rPr>
          <w:rFonts w:ascii="Times New Roman"/>
          <w:b w:val="false"/>
          <w:i w:val="false"/>
          <w:color w:val="000000"/>
          <w:sz w:val="28"/>
        </w:rPr>
        <w:t>
      3. Фамилия ___________ имя _________ отчество (при его наличии) _______________</w:t>
      </w:r>
    </w:p>
    <w:bookmarkEnd w:id="4699"/>
    <w:bookmarkStart w:name="z5371" w:id="4700"/>
    <w:p>
      <w:pPr>
        <w:spacing w:after="0"/>
        <w:ind w:left="0"/>
        <w:jc w:val="both"/>
      </w:pPr>
      <w:r>
        <w:rPr>
          <w:rFonts w:ascii="Times New Roman"/>
          <w:b w:val="false"/>
          <w:i w:val="false"/>
          <w:color w:val="000000"/>
          <w:sz w:val="28"/>
        </w:rPr>
        <w:t>
      4. Национальность _________________________________________________________</w:t>
      </w:r>
    </w:p>
    <w:bookmarkEnd w:id="4700"/>
    <w:bookmarkStart w:name="z5372" w:id="4701"/>
    <w:p>
      <w:pPr>
        <w:spacing w:after="0"/>
        <w:ind w:left="0"/>
        <w:jc w:val="both"/>
      </w:pPr>
      <w:r>
        <w:rPr>
          <w:rFonts w:ascii="Times New Roman"/>
          <w:b w:val="false"/>
          <w:i w:val="false"/>
          <w:color w:val="000000"/>
          <w:sz w:val="28"/>
        </w:rPr>
        <w:t>
      5. Дата рождения _____ число __________________ месяц ________ год</w:t>
      </w:r>
    </w:p>
    <w:bookmarkEnd w:id="4701"/>
    <w:bookmarkStart w:name="z5373" w:id="4702"/>
    <w:p>
      <w:pPr>
        <w:spacing w:after="0"/>
        <w:ind w:left="0"/>
        <w:jc w:val="both"/>
      </w:pPr>
      <w:r>
        <w:rPr>
          <w:rFonts w:ascii="Times New Roman"/>
          <w:b w:val="false"/>
          <w:i w:val="false"/>
          <w:color w:val="000000"/>
          <w:sz w:val="28"/>
        </w:rPr>
        <w:t>
      6. Возраст (полных лет) ____________________________</w:t>
      </w:r>
    </w:p>
    <w:bookmarkEnd w:id="4702"/>
    <w:bookmarkStart w:name="z5374" w:id="4703"/>
    <w:p>
      <w:pPr>
        <w:spacing w:after="0"/>
        <w:ind w:left="0"/>
        <w:jc w:val="both"/>
      </w:pPr>
      <w:r>
        <w:rPr>
          <w:rFonts w:ascii="Times New Roman"/>
          <w:b w:val="false"/>
          <w:i w:val="false"/>
          <w:color w:val="000000"/>
          <w:sz w:val="28"/>
        </w:rPr>
        <w:t>
      7. ИИН __________________________________________</w:t>
      </w:r>
    </w:p>
    <w:bookmarkEnd w:id="4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Дата смерти _____ число _________________ месяц _________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5" w:id="4704"/>
          <w:p>
            <w:pPr>
              <w:spacing w:after="20"/>
              <w:ind w:left="20"/>
              <w:jc w:val="both"/>
            </w:pPr>
          </w:p>
          <w:bookmarkEnd w:id="470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6" w:id="4705"/>
          <w:p>
            <w:pPr>
              <w:spacing w:after="20"/>
              <w:ind w:left="20"/>
              <w:jc w:val="both"/>
            </w:pPr>
          </w:p>
          <w:bookmarkEnd w:id="4705"/>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r>
    </w:tbl>
    <w:bookmarkStart w:name="z5377" w:id="4706"/>
    <w:p>
      <w:pPr>
        <w:spacing w:after="0"/>
        <w:ind w:left="0"/>
        <w:jc w:val="both"/>
      </w:pPr>
      <w:r>
        <w:rPr>
          <w:rFonts w:ascii="Times New Roman"/>
          <w:b w:val="false"/>
          <w:i w:val="false"/>
          <w:color w:val="000000"/>
          <w:sz w:val="28"/>
        </w:rPr>
        <w:t>
      10. Место жительства: область/город республиканского значения</w:t>
      </w:r>
    </w:p>
    <w:bookmarkEnd w:id="4706"/>
    <w:bookmarkStart w:name="z5378" w:id="4707"/>
    <w:p>
      <w:pPr>
        <w:spacing w:after="0"/>
        <w:ind w:left="0"/>
        <w:jc w:val="both"/>
      </w:pPr>
      <w:r>
        <w:rPr>
          <w:rFonts w:ascii="Times New Roman"/>
          <w:b w:val="false"/>
          <w:i w:val="false"/>
          <w:color w:val="000000"/>
          <w:sz w:val="28"/>
        </w:rPr>
        <w:t>
      ____________________________________________________________________________,</w:t>
      </w:r>
    </w:p>
    <w:bookmarkEnd w:id="4707"/>
    <w:bookmarkStart w:name="z5379" w:id="4708"/>
    <w:p>
      <w:pPr>
        <w:spacing w:after="0"/>
        <w:ind w:left="0"/>
        <w:jc w:val="both"/>
      </w:pPr>
      <w:r>
        <w:rPr>
          <w:rFonts w:ascii="Times New Roman"/>
          <w:b w:val="false"/>
          <w:i w:val="false"/>
          <w:color w:val="000000"/>
          <w:sz w:val="28"/>
        </w:rPr>
        <w:t>
      район/город областного значения ______________________________________________</w:t>
      </w:r>
    </w:p>
    <w:bookmarkEnd w:id="4708"/>
    <w:bookmarkStart w:name="z5380" w:id="4709"/>
    <w:p>
      <w:pPr>
        <w:spacing w:after="0"/>
        <w:ind w:left="0"/>
        <w:jc w:val="both"/>
      </w:pPr>
      <w:r>
        <w:rPr>
          <w:rFonts w:ascii="Times New Roman"/>
          <w:b w:val="false"/>
          <w:i w:val="false"/>
          <w:color w:val="000000"/>
          <w:sz w:val="28"/>
        </w:rPr>
        <w:t>
      населенный пункт ___________________________________________________________,</w:t>
      </w:r>
    </w:p>
    <w:bookmarkEnd w:id="4709"/>
    <w:bookmarkStart w:name="z5381" w:id="4710"/>
    <w:p>
      <w:pPr>
        <w:spacing w:after="0"/>
        <w:ind w:left="0"/>
        <w:jc w:val="both"/>
      </w:pPr>
      <w:r>
        <w:rPr>
          <w:rFonts w:ascii="Times New Roman"/>
          <w:b w:val="false"/>
          <w:i w:val="false"/>
          <w:color w:val="000000"/>
          <w:sz w:val="28"/>
        </w:rPr>
        <w:t>
      домашний адрес ____________________________________________________________</w:t>
      </w:r>
    </w:p>
    <w:bookmarkEnd w:id="4710"/>
    <w:bookmarkStart w:name="z5382" w:id="4711"/>
    <w:p>
      <w:pPr>
        <w:spacing w:after="0"/>
        <w:ind w:left="0"/>
        <w:jc w:val="both"/>
      </w:pPr>
      <w:r>
        <w:rPr>
          <w:rFonts w:ascii="Times New Roman"/>
          <w:b w:val="false"/>
          <w:i w:val="false"/>
          <w:color w:val="000000"/>
          <w:sz w:val="28"/>
        </w:rPr>
        <w:t>
      11. Организация прикрепления _______________________________________________</w:t>
      </w:r>
    </w:p>
    <w:bookmarkEnd w:id="4711"/>
    <w:bookmarkStart w:name="z5383" w:id="4712"/>
    <w:p>
      <w:pPr>
        <w:spacing w:after="0"/>
        <w:ind w:left="0"/>
        <w:jc w:val="both"/>
      </w:pPr>
      <w:r>
        <w:rPr>
          <w:rFonts w:ascii="Times New Roman"/>
          <w:b w:val="false"/>
          <w:i w:val="false"/>
          <w:color w:val="000000"/>
          <w:sz w:val="28"/>
        </w:rPr>
        <w:t>
      12. Место смерти: область/город республиканского значения</w:t>
      </w:r>
    </w:p>
    <w:bookmarkEnd w:id="4712"/>
    <w:bookmarkStart w:name="z5384" w:id="4713"/>
    <w:p>
      <w:pPr>
        <w:spacing w:after="0"/>
        <w:ind w:left="0"/>
        <w:jc w:val="both"/>
      </w:pPr>
      <w:r>
        <w:rPr>
          <w:rFonts w:ascii="Times New Roman"/>
          <w:b w:val="false"/>
          <w:i w:val="false"/>
          <w:color w:val="000000"/>
          <w:sz w:val="28"/>
        </w:rPr>
        <w:t>
      __________________________________________________________________________</w:t>
      </w:r>
    </w:p>
    <w:bookmarkEnd w:id="4713"/>
    <w:bookmarkStart w:name="z5385" w:id="4714"/>
    <w:p>
      <w:pPr>
        <w:spacing w:after="0"/>
        <w:ind w:left="0"/>
        <w:jc w:val="both"/>
      </w:pPr>
      <w:r>
        <w:rPr>
          <w:rFonts w:ascii="Times New Roman"/>
          <w:b w:val="false"/>
          <w:i w:val="false"/>
          <w:color w:val="000000"/>
          <w:sz w:val="28"/>
        </w:rPr>
        <w:t>
      район/ город областного значения ____________________________________________</w:t>
      </w:r>
    </w:p>
    <w:bookmarkEnd w:id="4714"/>
    <w:bookmarkStart w:name="z5386" w:id="4715"/>
    <w:p>
      <w:pPr>
        <w:spacing w:after="0"/>
        <w:ind w:left="0"/>
        <w:jc w:val="both"/>
      </w:pPr>
      <w:r>
        <w:rPr>
          <w:rFonts w:ascii="Times New Roman"/>
          <w:b w:val="false"/>
          <w:i w:val="false"/>
          <w:color w:val="000000"/>
          <w:sz w:val="28"/>
        </w:rPr>
        <w:t>
      населенный пункт ________________________________________________________.</w:t>
      </w:r>
    </w:p>
    <w:bookmarkEnd w:id="4715"/>
    <w:bookmarkStart w:name="z5387" w:id="4716"/>
    <w:p>
      <w:pPr>
        <w:spacing w:after="0"/>
        <w:ind w:left="0"/>
        <w:jc w:val="both"/>
      </w:pPr>
      <w:r>
        <w:rPr>
          <w:rFonts w:ascii="Times New Roman"/>
          <w:b w:val="false"/>
          <w:i w:val="false"/>
          <w:color w:val="000000"/>
          <w:sz w:val="28"/>
        </w:rPr>
        <w:t>
      13. Дата взятия на учет по беременности _____________________________________.</w:t>
      </w:r>
    </w:p>
    <w:bookmarkEnd w:id="4716"/>
    <w:bookmarkStart w:name="z5388" w:id="4717"/>
    <w:p>
      <w:pPr>
        <w:spacing w:after="0"/>
        <w:ind w:left="0"/>
        <w:jc w:val="both"/>
      </w:pPr>
      <w:r>
        <w:rPr>
          <w:rFonts w:ascii="Times New Roman"/>
          <w:b w:val="false"/>
          <w:i w:val="false"/>
          <w:color w:val="000000"/>
          <w:sz w:val="28"/>
        </w:rPr>
        <w:t>
      14. Организация, в которой состояла на учете по беременности ___________________</w:t>
      </w:r>
    </w:p>
    <w:bookmarkEnd w:id="4717"/>
    <w:bookmarkStart w:name="z5389" w:id="4718"/>
    <w:p>
      <w:pPr>
        <w:spacing w:after="0"/>
        <w:ind w:left="0"/>
        <w:jc w:val="both"/>
      </w:pPr>
      <w:r>
        <w:rPr>
          <w:rFonts w:ascii="Times New Roman"/>
          <w:b w:val="false"/>
          <w:i w:val="false"/>
          <w:color w:val="000000"/>
          <w:sz w:val="28"/>
        </w:rPr>
        <w:t>
      15. Дата родоразрешения, аборта _____ число _________________ месяц _________ год</w:t>
      </w:r>
    </w:p>
    <w:bookmarkEnd w:id="4718"/>
    <w:bookmarkStart w:name="z5390" w:id="4719"/>
    <w:p>
      <w:pPr>
        <w:spacing w:after="0"/>
        <w:ind w:left="0"/>
        <w:jc w:val="both"/>
      </w:pPr>
      <w:r>
        <w:rPr>
          <w:rFonts w:ascii="Times New Roman"/>
          <w:b w:val="false"/>
          <w:i w:val="false"/>
          <w:color w:val="000000"/>
          <w:sz w:val="28"/>
        </w:rPr>
        <w:t>
      16. Место родоразрешения, аборта, в том числе с учетом уровня регионализации:</w:t>
      </w:r>
    </w:p>
    <w:bookmarkEnd w:id="4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1" w:id="4720"/>
          <w:p>
            <w:pPr>
              <w:spacing w:after="20"/>
              <w:ind w:left="20"/>
              <w:jc w:val="both"/>
            </w:pPr>
          </w:p>
          <w:bookmarkEnd w:id="4720"/>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 (1,2,3,4***),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2" w:id="4721"/>
          <w:p>
            <w:pPr>
              <w:spacing w:after="20"/>
              <w:ind w:left="20"/>
              <w:jc w:val="both"/>
            </w:pPr>
          </w:p>
          <w:bookmarkEnd w:id="4721"/>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3" w:id="4722"/>
          <w:p>
            <w:pPr>
              <w:spacing w:after="20"/>
              <w:ind w:left="20"/>
              <w:jc w:val="both"/>
            </w:pPr>
          </w:p>
          <w:bookmarkEnd w:id="4722"/>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bl>
    <w:bookmarkStart w:name="z5394" w:id="4723"/>
    <w:p>
      <w:pPr>
        <w:spacing w:after="0"/>
        <w:ind w:left="0"/>
        <w:jc w:val="both"/>
      </w:pPr>
      <w:r>
        <w:rPr>
          <w:rFonts w:ascii="Times New Roman"/>
          <w:b w:val="false"/>
          <w:i w:val="false"/>
          <w:color w:val="000000"/>
          <w:sz w:val="28"/>
        </w:rPr>
        <w:t>
      17. Срок беременности _____ полных недель</w:t>
      </w:r>
    </w:p>
    <w:bookmarkEnd w:id="4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Смерть наступила в период: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5" w:id="4724"/>
          <w:p>
            <w:pPr>
              <w:spacing w:after="20"/>
              <w:ind w:left="20"/>
              <w:jc w:val="both"/>
            </w:pPr>
          </w:p>
          <w:bookmarkEnd w:id="472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6" w:id="4725"/>
          <w:p>
            <w:pPr>
              <w:spacing w:after="20"/>
              <w:ind w:left="20"/>
              <w:jc w:val="both"/>
            </w:pPr>
          </w:p>
          <w:bookmarkEnd w:id="4725"/>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родов/аборта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7" w:id="4726"/>
          <w:p>
            <w:pPr>
              <w:spacing w:after="20"/>
              <w:ind w:left="20"/>
              <w:jc w:val="both"/>
            </w:pPr>
          </w:p>
          <w:bookmarkEnd w:id="4726"/>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послеродовой/послеабортный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8" w:id="4727"/>
          <w:p>
            <w:pPr>
              <w:spacing w:after="20"/>
              <w:ind w:left="20"/>
              <w:jc w:val="both"/>
            </w:pPr>
            <w:r>
              <w:rPr>
                <w:rFonts w:ascii="Times New Roman"/>
                <w:b w:val="false"/>
                <w:i w:val="false"/>
                <w:color w:val="000000"/>
                <w:sz w:val="20"/>
              </w:rPr>
              <w:t>
19. Количество прожитых дней при наступлении смерти в</w:t>
            </w:r>
          </w:p>
          <w:bookmarkEnd w:id="4727"/>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послеродовой) период:</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42 дней после родов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0" w:id="4728"/>
          <w:p>
            <w:pPr>
              <w:spacing w:after="20"/>
              <w:ind w:left="20"/>
              <w:jc w:val="both"/>
            </w:pPr>
          </w:p>
          <w:bookmarkEnd w:id="472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43 до 365 дней после родов</w:t>
            </w:r>
          </w:p>
        </w:tc>
      </w:tr>
    </w:tbl>
    <w:bookmarkStart w:name="z5401" w:id="4729"/>
    <w:p>
      <w:pPr>
        <w:spacing w:after="0"/>
        <w:ind w:left="0"/>
        <w:jc w:val="both"/>
      </w:pPr>
      <w:r>
        <w:rPr>
          <w:rFonts w:ascii="Times New Roman"/>
          <w:b w:val="false"/>
          <w:i w:val="false"/>
          <w:color w:val="000000"/>
          <w:sz w:val="28"/>
        </w:rPr>
        <w:t>
      20. Которая по счету беременность _______.</w:t>
      </w:r>
    </w:p>
    <w:bookmarkEnd w:id="4729"/>
    <w:bookmarkStart w:name="z5402" w:id="4730"/>
    <w:p>
      <w:pPr>
        <w:spacing w:after="0"/>
        <w:ind w:left="0"/>
        <w:jc w:val="both"/>
      </w:pPr>
      <w:r>
        <w:rPr>
          <w:rFonts w:ascii="Times New Roman"/>
          <w:b w:val="false"/>
          <w:i w:val="false"/>
          <w:color w:val="000000"/>
          <w:sz w:val="28"/>
        </w:rPr>
        <w:t>
      21. Которые по счету роды _____________.</w:t>
      </w:r>
    </w:p>
    <w:bookmarkEnd w:id="4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Смерть наступила: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3" w:id="4731"/>
          <w:p>
            <w:pPr>
              <w:spacing w:after="20"/>
              <w:ind w:left="20"/>
              <w:jc w:val="both"/>
            </w:pPr>
          </w:p>
          <w:bookmarkEnd w:id="473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4" w:id="4732"/>
          <w:p>
            <w:pPr>
              <w:spacing w:after="20"/>
              <w:ind w:left="20"/>
              <w:jc w:val="both"/>
            </w:pPr>
          </w:p>
          <w:bookmarkEnd w:id="473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5" w:id="4733"/>
          <w:p>
            <w:pPr>
              <w:spacing w:after="20"/>
              <w:ind w:left="20"/>
              <w:jc w:val="both"/>
            </w:pPr>
          </w:p>
          <w:bookmarkEnd w:id="473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Смерть наступила в результате: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6" w:id="4734"/>
          <w:p>
            <w:pPr>
              <w:spacing w:after="20"/>
              <w:ind w:left="20"/>
              <w:jc w:val="both"/>
            </w:pPr>
          </w:p>
          <w:bookmarkEnd w:id="473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7" w:id="4735"/>
          <w:p>
            <w:pPr>
              <w:spacing w:after="20"/>
              <w:ind w:left="20"/>
              <w:jc w:val="both"/>
            </w:pPr>
          </w:p>
          <w:bookmarkEnd w:id="4735"/>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внематочная беременность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8" w:id="4736"/>
          <w:p>
            <w:pPr>
              <w:spacing w:after="20"/>
              <w:ind w:left="20"/>
              <w:jc w:val="both"/>
            </w:pPr>
            <w:r>
              <w:rPr>
                <w:rFonts w:ascii="Times New Roman"/>
                <w:b w:val="false"/>
                <w:i w:val="false"/>
                <w:color w:val="000000"/>
                <w:sz w:val="20"/>
              </w:rPr>
              <w:t>
 </w:t>
            </w:r>
          </w:p>
          <w:bookmarkEnd w:id="4736"/>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9" w:id="4737"/>
          <w:p>
            <w:pPr>
              <w:spacing w:after="20"/>
              <w:ind w:left="20"/>
              <w:jc w:val="both"/>
            </w:pPr>
          </w:p>
          <w:bookmarkEnd w:id="4737"/>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не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10" w:id="4738"/>
    <w:p>
      <w:pPr>
        <w:spacing w:after="0"/>
        <w:ind w:left="0"/>
        <w:jc w:val="both"/>
      </w:pPr>
      <w:r>
        <w:rPr>
          <w:rFonts w:ascii="Times New Roman"/>
          <w:b w:val="false"/>
          <w:i w:val="false"/>
          <w:color w:val="000000"/>
          <w:sz w:val="28"/>
        </w:rPr>
        <w:t>
      23.1. При наступлении смерти в организациях родовспоможения указать уровень регионализации МО: 1, 2, 3, 4***</w:t>
      </w:r>
    </w:p>
    <w:bookmarkEnd w:id="4738"/>
    <w:bookmarkStart w:name="z5411" w:id="4739"/>
    <w:p>
      <w:pPr>
        <w:spacing w:after="0"/>
        <w:ind w:left="0"/>
        <w:jc w:val="both"/>
      </w:pPr>
      <w:r>
        <w:rPr>
          <w:rFonts w:ascii="Times New Roman"/>
          <w:b w:val="false"/>
          <w:i w:val="false"/>
          <w:color w:val="000000"/>
          <w:sz w:val="28"/>
        </w:rPr>
        <w:t>
      24.</w:t>
      </w:r>
    </w:p>
    <w:bookmarkEnd w:id="4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клинический: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12" w:id="4740"/>
    <w:p>
      <w:pPr>
        <w:spacing w:after="0"/>
        <w:ind w:left="0"/>
        <w:jc w:val="both"/>
      </w:pPr>
      <w:r>
        <w:rPr>
          <w:rFonts w:ascii="Times New Roman"/>
          <w:b w:val="false"/>
          <w:i w:val="false"/>
          <w:color w:val="000000"/>
          <w:sz w:val="28"/>
        </w:rPr>
        <w:t>
      25.</w:t>
      </w:r>
    </w:p>
    <w:bookmarkEnd w:id="4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смерти (патологоанатомический диагноз) по МКБ-10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Предотвратимость смерти**: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3" w:id="4741"/>
          <w:p>
            <w:pPr>
              <w:spacing w:after="20"/>
              <w:ind w:left="20"/>
              <w:jc w:val="both"/>
            </w:pPr>
          </w:p>
          <w:bookmarkEnd w:id="474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4" w:id="4742"/>
          <w:p>
            <w:pPr>
              <w:spacing w:after="20"/>
              <w:ind w:left="20"/>
              <w:jc w:val="both"/>
            </w:pPr>
          </w:p>
          <w:bookmarkEnd w:id="474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5" w:id="4743"/>
          <w:p>
            <w:pPr>
              <w:spacing w:after="20"/>
              <w:ind w:left="20"/>
              <w:jc w:val="both"/>
            </w:pPr>
          </w:p>
          <w:bookmarkEnd w:id="474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16" w:id="4744"/>
    <w:p>
      <w:pPr>
        <w:spacing w:after="0"/>
        <w:ind w:left="0"/>
        <w:jc w:val="both"/>
      </w:pPr>
      <w:r>
        <w:rPr>
          <w:rFonts w:ascii="Times New Roman"/>
          <w:b w:val="false"/>
          <w:i w:val="false"/>
          <w:color w:val="000000"/>
          <w:sz w:val="28"/>
        </w:rPr>
        <w:t>
      27. Наименование организации здравоохранения, выдавшей врачебное свидетельство о смерти:</w:t>
      </w:r>
    </w:p>
    <w:bookmarkEnd w:id="4744"/>
    <w:bookmarkStart w:name="z5417" w:id="4745"/>
    <w:p>
      <w:pPr>
        <w:spacing w:after="0"/>
        <w:ind w:left="0"/>
        <w:jc w:val="both"/>
      </w:pPr>
      <w:r>
        <w:rPr>
          <w:rFonts w:ascii="Times New Roman"/>
          <w:b w:val="false"/>
          <w:i w:val="false"/>
          <w:color w:val="000000"/>
          <w:sz w:val="28"/>
        </w:rPr>
        <w:t>
      _______________________________________________________________________</w:t>
      </w:r>
    </w:p>
    <w:bookmarkEnd w:id="4745"/>
    <w:bookmarkStart w:name="z5418" w:id="4746"/>
    <w:p>
      <w:pPr>
        <w:spacing w:after="0"/>
        <w:ind w:left="0"/>
        <w:jc w:val="both"/>
      </w:pPr>
      <w:r>
        <w:rPr>
          <w:rFonts w:ascii="Times New Roman"/>
          <w:b w:val="false"/>
          <w:i w:val="false"/>
          <w:color w:val="000000"/>
          <w:sz w:val="28"/>
        </w:rPr>
        <w:t>
      28. ФИО (при его наличии) медицинского работника, выдавшего врачебное свидетельство о смерти:</w:t>
      </w:r>
    </w:p>
    <w:bookmarkEnd w:id="4746"/>
    <w:bookmarkStart w:name="z5419" w:id="4747"/>
    <w:p>
      <w:pPr>
        <w:spacing w:after="0"/>
        <w:ind w:left="0"/>
        <w:jc w:val="both"/>
      </w:pPr>
      <w:r>
        <w:rPr>
          <w:rFonts w:ascii="Times New Roman"/>
          <w:b w:val="false"/>
          <w:i w:val="false"/>
          <w:color w:val="000000"/>
          <w:sz w:val="28"/>
        </w:rPr>
        <w:t>
      ______________________________________________________________________________</w:t>
      </w:r>
    </w:p>
    <w:bookmarkEnd w:id="4747"/>
    <w:bookmarkStart w:name="z5420" w:id="4748"/>
    <w:p>
      <w:pPr>
        <w:spacing w:after="0"/>
        <w:ind w:left="0"/>
        <w:jc w:val="both"/>
      </w:pPr>
      <w:r>
        <w:rPr>
          <w:rFonts w:ascii="Times New Roman"/>
          <w:b w:val="false"/>
          <w:i w:val="false"/>
          <w:color w:val="000000"/>
          <w:sz w:val="28"/>
        </w:rPr>
        <w:t>
      Дата заполнения карты "____" _______________ 20____ год</w:t>
      </w:r>
    </w:p>
    <w:bookmarkEnd w:id="4748"/>
    <w:bookmarkStart w:name="z5421" w:id="4749"/>
    <w:p>
      <w:pPr>
        <w:spacing w:after="0"/>
        <w:ind w:left="0"/>
        <w:jc w:val="both"/>
      </w:pPr>
      <w:r>
        <w:rPr>
          <w:rFonts w:ascii="Times New Roman"/>
          <w:b w:val="false"/>
          <w:i w:val="false"/>
          <w:color w:val="000000"/>
          <w:sz w:val="28"/>
        </w:rPr>
        <w:t>
      ФИО (при его наличии) оператора _______________________________</w:t>
      </w:r>
    </w:p>
    <w:bookmarkEnd w:id="4749"/>
    <w:bookmarkStart w:name="z5422" w:id="4750"/>
    <w:p>
      <w:pPr>
        <w:spacing w:after="0"/>
        <w:ind w:left="0"/>
        <w:jc w:val="both"/>
      </w:pPr>
      <w:r>
        <w:rPr>
          <w:rFonts w:ascii="Times New Roman"/>
          <w:b w:val="false"/>
          <w:i w:val="false"/>
          <w:color w:val="000000"/>
          <w:sz w:val="28"/>
        </w:rPr>
        <w:t>
      ________________________________</w:t>
      </w:r>
    </w:p>
    <w:bookmarkEnd w:id="4750"/>
    <w:bookmarkStart w:name="z5423" w:id="4751"/>
    <w:p>
      <w:pPr>
        <w:spacing w:after="0"/>
        <w:ind w:left="0"/>
        <w:jc w:val="both"/>
      </w:pPr>
      <w:r>
        <w:rPr>
          <w:rFonts w:ascii="Times New Roman"/>
          <w:b w:val="false"/>
          <w:i w:val="false"/>
          <w:color w:val="000000"/>
          <w:sz w:val="28"/>
        </w:rPr>
        <w:t>
      Дата ввода карты "____" ____________ 20____ год</w:t>
      </w:r>
    </w:p>
    <w:bookmarkEnd w:id="4751"/>
    <w:bookmarkStart w:name="z5424" w:id="4752"/>
    <w:p>
      <w:pPr>
        <w:spacing w:after="0"/>
        <w:ind w:left="0"/>
        <w:jc w:val="both"/>
      </w:pPr>
      <w:r>
        <w:rPr>
          <w:rFonts w:ascii="Times New Roman"/>
          <w:b w:val="false"/>
          <w:i w:val="false"/>
          <w:color w:val="000000"/>
          <w:sz w:val="28"/>
        </w:rPr>
        <w:t>
      Примечание:</w:t>
      </w:r>
    </w:p>
    <w:bookmarkEnd w:id="4752"/>
    <w:bookmarkStart w:name="z5425" w:id="4753"/>
    <w:p>
      <w:pPr>
        <w:spacing w:after="0"/>
        <w:ind w:left="0"/>
        <w:jc w:val="both"/>
      </w:pPr>
      <w:r>
        <w:rPr>
          <w:rFonts w:ascii="Times New Roman"/>
          <w:b w:val="false"/>
          <w:i w:val="false"/>
          <w:color w:val="000000"/>
          <w:sz w:val="28"/>
        </w:rPr>
        <w:t>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bookmarkEnd w:id="4753"/>
    <w:bookmarkStart w:name="z5426" w:id="4754"/>
    <w:p>
      <w:pPr>
        <w:spacing w:after="0"/>
        <w:ind w:left="0"/>
        <w:jc w:val="both"/>
      </w:pPr>
      <w:r>
        <w:rPr>
          <w:rFonts w:ascii="Times New Roman"/>
          <w:b w:val="false"/>
          <w:i w:val="false"/>
          <w:color w:val="000000"/>
          <w:sz w:val="28"/>
        </w:rPr>
        <w:t>
      b) патологические состояния, приведшие к возникновению непосредственной причины;</w:t>
      </w:r>
    </w:p>
    <w:bookmarkEnd w:id="4754"/>
    <w:bookmarkStart w:name="z5427" w:id="4755"/>
    <w:p>
      <w:pPr>
        <w:spacing w:after="0"/>
        <w:ind w:left="0"/>
        <w:jc w:val="both"/>
      </w:pPr>
      <w:r>
        <w:rPr>
          <w:rFonts w:ascii="Times New Roman"/>
          <w:b w:val="false"/>
          <w:i w:val="false"/>
          <w:color w:val="000000"/>
          <w:sz w:val="28"/>
        </w:rPr>
        <w:t>
      c) основная причина смерти;</w:t>
      </w:r>
    </w:p>
    <w:bookmarkEnd w:id="4755"/>
    <w:bookmarkStart w:name="z5428" w:id="4756"/>
    <w:p>
      <w:pPr>
        <w:spacing w:after="0"/>
        <w:ind w:left="0"/>
        <w:jc w:val="both"/>
      </w:pPr>
      <w:r>
        <w:rPr>
          <w:rFonts w:ascii="Times New Roman"/>
          <w:b w:val="false"/>
          <w:i w:val="false"/>
          <w:color w:val="000000"/>
          <w:sz w:val="28"/>
        </w:rPr>
        <w:t>
      d) прочие важные состояния, способствовавшие смерти, но не связанные с болезнью или патологическим состоянием, приведшим к ней, при направлении умершей направлена в другую организацию, указывается сколько времени в часах составило время в пути следования до направленной медицинской организации, также указывается получение умершей медицинской помощи или акушерского/хирургического вмешательства до наступления смерти, при этом указывается процедура или вмешательство.</w:t>
      </w:r>
    </w:p>
    <w:bookmarkEnd w:id="4756"/>
    <w:bookmarkStart w:name="z5429" w:id="4757"/>
    <w:p>
      <w:pPr>
        <w:spacing w:after="0"/>
        <w:ind w:left="0"/>
        <w:jc w:val="both"/>
      </w:pPr>
      <w:r>
        <w:rPr>
          <w:rFonts w:ascii="Times New Roman"/>
          <w:b w:val="false"/>
          <w:i w:val="false"/>
          <w:color w:val="000000"/>
          <w:sz w:val="28"/>
        </w:rPr>
        <w:t>
      **- предотвратимость смерти определяется экспертами Министерства здравоохранения Республики Казахстан. При предотвратимой или условно предотвратимой смерти указывается медицинская организация, на уровне которой смерть была предотвратима. Указывается несколько организаций.</w:t>
      </w:r>
    </w:p>
    <w:bookmarkEnd w:id="4757"/>
    <w:bookmarkStart w:name="z5430" w:id="4758"/>
    <w:p>
      <w:pPr>
        <w:spacing w:after="0"/>
        <w:ind w:left="0"/>
        <w:jc w:val="both"/>
      </w:pPr>
      <w:r>
        <w:rPr>
          <w:rFonts w:ascii="Times New Roman"/>
          <w:b w:val="false"/>
          <w:i w:val="false"/>
          <w:color w:val="000000"/>
          <w:sz w:val="28"/>
        </w:rPr>
        <w:t>
      ***- 4- цифровое определение республиканских клиник, научных центров, НИИ.</w:t>
      </w:r>
    </w:p>
    <w:bookmarkEnd w:id="4758"/>
    <w:bookmarkStart w:name="z5431" w:id="4759"/>
    <w:p>
      <w:pPr>
        <w:spacing w:after="0"/>
        <w:ind w:left="0"/>
        <w:jc w:val="left"/>
      </w:pPr>
      <w:r>
        <w:rPr>
          <w:rFonts w:ascii="Times New Roman"/>
          <w:b/>
          <w:i w:val="false"/>
          <w:color w:val="000000"/>
        </w:rPr>
        <w:t xml:space="preserve"> Список сокращений формы № 051/у "Карта учета материнской смертности":</w:t>
      </w:r>
    </w:p>
    <w:bookmarkEnd w:id="4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 10-го пересмотра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9 июля 2025 года № 64</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 № ҚР ДСМ-175/2020</w:t>
            </w:r>
          </w:p>
        </w:tc>
      </w:tr>
    </w:tbl>
    <w:bookmarkStart w:name="z5434" w:id="4760"/>
    <w:p>
      <w:pPr>
        <w:spacing w:after="0"/>
        <w:ind w:left="0"/>
        <w:jc w:val="left"/>
      </w:pPr>
      <w:r>
        <w:rPr>
          <w:rFonts w:ascii="Times New Roman"/>
          <w:b/>
          <w:i w:val="false"/>
          <w:color w:val="000000"/>
        </w:rPr>
        <w:t xml:space="preserve"> Формы медицинской учетной документации, используемые в амбулаторно - поликлинических организациях</w:t>
      </w:r>
    </w:p>
    <w:bookmarkEnd w:id="4760"/>
    <w:bookmarkStart w:name="z5435" w:id="4761"/>
    <w:p>
      <w:pPr>
        <w:spacing w:after="0"/>
        <w:ind w:left="0"/>
        <w:jc w:val="left"/>
      </w:pPr>
      <w:r>
        <w:rPr>
          <w:rFonts w:ascii="Times New Roman"/>
          <w:b/>
          <w:i w:val="false"/>
          <w:color w:val="000000"/>
        </w:rPr>
        <w:t xml:space="preserve"> Форма № 052/у "Медицинская карта амбулаторного пациента" № ____</w:t>
      </w:r>
    </w:p>
    <w:bookmarkEnd w:id="4761"/>
    <w:bookmarkStart w:name="z5436" w:id="4762"/>
    <w:p>
      <w:pPr>
        <w:spacing w:after="0"/>
        <w:ind w:left="0"/>
        <w:jc w:val="both"/>
      </w:pPr>
      <w:r>
        <w:rPr>
          <w:rFonts w:ascii="Times New Roman"/>
          <w:b w:val="false"/>
          <w:i w:val="false"/>
          <w:color w:val="000000"/>
          <w:sz w:val="28"/>
        </w:rPr>
        <w:t>
      Общая часть.</w:t>
      </w:r>
    </w:p>
    <w:bookmarkEnd w:id="4762"/>
    <w:bookmarkStart w:name="z5437" w:id="4763"/>
    <w:p>
      <w:pPr>
        <w:spacing w:after="0"/>
        <w:ind w:left="0"/>
        <w:jc w:val="both"/>
      </w:pPr>
      <w:r>
        <w:rPr>
          <w:rFonts w:ascii="Times New Roman"/>
          <w:b w:val="false"/>
          <w:i w:val="false"/>
          <w:color w:val="000000"/>
          <w:sz w:val="28"/>
        </w:rPr>
        <w:t>
      Паспортные данные</w:t>
      </w:r>
    </w:p>
    <w:bookmarkEnd w:id="4763"/>
    <w:bookmarkStart w:name="z5438" w:id="4764"/>
    <w:p>
      <w:pPr>
        <w:spacing w:after="0"/>
        <w:ind w:left="0"/>
        <w:jc w:val="both"/>
      </w:pPr>
      <w:r>
        <w:rPr>
          <w:rFonts w:ascii="Times New Roman"/>
          <w:b w:val="false"/>
          <w:i w:val="false"/>
          <w:color w:val="000000"/>
          <w:sz w:val="28"/>
        </w:rPr>
        <w:t>
      1. ИИН</w:t>
      </w:r>
    </w:p>
    <w:bookmarkEnd w:id="4764"/>
    <w:bookmarkStart w:name="z5439" w:id="4765"/>
    <w:p>
      <w:pPr>
        <w:spacing w:after="0"/>
        <w:ind w:left="0"/>
        <w:jc w:val="both"/>
      </w:pPr>
      <w:r>
        <w:rPr>
          <w:rFonts w:ascii="Times New Roman"/>
          <w:b w:val="false"/>
          <w:i w:val="false"/>
          <w:color w:val="000000"/>
          <w:sz w:val="28"/>
        </w:rPr>
        <w:t>
      2. ФИО (при его наличии)</w:t>
      </w:r>
    </w:p>
    <w:bookmarkEnd w:id="4765"/>
    <w:bookmarkStart w:name="z5440" w:id="4766"/>
    <w:p>
      <w:pPr>
        <w:spacing w:after="0"/>
        <w:ind w:left="0"/>
        <w:jc w:val="both"/>
      </w:pPr>
      <w:r>
        <w:rPr>
          <w:rFonts w:ascii="Times New Roman"/>
          <w:b w:val="false"/>
          <w:i w:val="false"/>
          <w:color w:val="000000"/>
          <w:sz w:val="28"/>
        </w:rPr>
        <w:t>
      3. Дата рождения дата месяц год</w:t>
      </w:r>
    </w:p>
    <w:bookmarkEnd w:id="4766"/>
    <w:bookmarkStart w:name="z5441" w:id="4767"/>
    <w:p>
      <w:pPr>
        <w:spacing w:after="0"/>
        <w:ind w:left="0"/>
        <w:jc w:val="both"/>
      </w:pPr>
      <w:r>
        <w:rPr>
          <w:rFonts w:ascii="Times New Roman"/>
          <w:b w:val="false"/>
          <w:i w:val="false"/>
          <w:color w:val="000000"/>
          <w:sz w:val="28"/>
        </w:rPr>
        <w:t>
      4. Пол</w:t>
      </w:r>
    </w:p>
    <w:bookmarkEnd w:id="4767"/>
    <w:bookmarkStart w:name="z5442" w:id="4768"/>
    <w:p>
      <w:pPr>
        <w:spacing w:after="0"/>
        <w:ind w:left="0"/>
        <w:jc w:val="both"/>
      </w:pPr>
      <w:r>
        <w:rPr>
          <w:rFonts w:ascii="Times New Roman"/>
          <w:b w:val="false"/>
          <w:i w:val="false"/>
          <w:color w:val="000000"/>
          <w:sz w:val="28"/>
        </w:rPr>
        <w:t xml:space="preserve">
      </w:t>
      </w:r>
    </w:p>
    <w:bookmarkEnd w:id="476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43" w:id="4769"/>
    <w:p>
      <w:pPr>
        <w:spacing w:after="0"/>
        <w:ind w:left="0"/>
        <w:jc w:val="both"/>
      </w:pPr>
      <w:r>
        <w:rPr>
          <w:rFonts w:ascii="Times New Roman"/>
          <w:b w:val="false"/>
          <w:i w:val="false"/>
          <w:color w:val="000000"/>
          <w:sz w:val="28"/>
        </w:rPr>
        <w:t>
      мужской</w:t>
      </w:r>
    </w:p>
    <w:bookmarkEnd w:id="4769"/>
    <w:bookmarkStart w:name="z5444" w:id="4770"/>
    <w:p>
      <w:pPr>
        <w:spacing w:after="0"/>
        <w:ind w:left="0"/>
        <w:jc w:val="both"/>
      </w:pPr>
      <w:r>
        <w:rPr>
          <w:rFonts w:ascii="Times New Roman"/>
          <w:b w:val="false"/>
          <w:i w:val="false"/>
          <w:color w:val="000000"/>
          <w:sz w:val="28"/>
        </w:rPr>
        <w:t xml:space="preserve">
      </w:t>
      </w:r>
    </w:p>
    <w:bookmarkEnd w:id="477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45" w:id="4771"/>
    <w:p>
      <w:pPr>
        <w:spacing w:after="0"/>
        <w:ind w:left="0"/>
        <w:jc w:val="both"/>
      </w:pPr>
      <w:r>
        <w:rPr>
          <w:rFonts w:ascii="Times New Roman"/>
          <w:b w:val="false"/>
          <w:i w:val="false"/>
          <w:color w:val="000000"/>
          <w:sz w:val="28"/>
        </w:rPr>
        <w:t xml:space="preserve">
       </w:t>
      </w:r>
    </w:p>
    <w:bookmarkEnd w:id="4771"/>
    <w:bookmarkStart w:name="z5446" w:id="4772"/>
    <w:p>
      <w:pPr>
        <w:spacing w:after="0"/>
        <w:ind w:left="0"/>
        <w:jc w:val="both"/>
      </w:pPr>
      <w:r>
        <w:rPr>
          <w:rFonts w:ascii="Times New Roman"/>
          <w:b w:val="false"/>
          <w:i w:val="false"/>
          <w:color w:val="000000"/>
          <w:sz w:val="28"/>
        </w:rPr>
        <w:t>
      женский</w:t>
      </w:r>
    </w:p>
    <w:bookmarkEnd w:id="4772"/>
    <w:bookmarkStart w:name="z5447" w:id="4773"/>
    <w:p>
      <w:pPr>
        <w:spacing w:after="0"/>
        <w:ind w:left="0"/>
        <w:jc w:val="both"/>
      </w:pPr>
      <w:r>
        <w:rPr>
          <w:rFonts w:ascii="Times New Roman"/>
          <w:b w:val="false"/>
          <w:i w:val="false"/>
          <w:color w:val="000000"/>
          <w:sz w:val="28"/>
        </w:rPr>
        <w:t>
      5. Возраст</w:t>
      </w:r>
    </w:p>
    <w:bookmarkEnd w:id="4773"/>
    <w:bookmarkStart w:name="z5448" w:id="4774"/>
    <w:p>
      <w:pPr>
        <w:spacing w:after="0"/>
        <w:ind w:left="0"/>
        <w:jc w:val="both"/>
      </w:pPr>
      <w:r>
        <w:rPr>
          <w:rFonts w:ascii="Times New Roman"/>
          <w:b w:val="false"/>
          <w:i w:val="false"/>
          <w:color w:val="000000"/>
          <w:sz w:val="28"/>
        </w:rPr>
        <w:t>
      6. Национальность</w:t>
      </w:r>
    </w:p>
    <w:bookmarkEnd w:id="4774"/>
    <w:bookmarkStart w:name="z5449" w:id="4775"/>
    <w:p>
      <w:pPr>
        <w:spacing w:after="0"/>
        <w:ind w:left="0"/>
        <w:jc w:val="both"/>
      </w:pPr>
      <w:r>
        <w:rPr>
          <w:rFonts w:ascii="Times New Roman"/>
          <w:b w:val="false"/>
          <w:i w:val="false"/>
          <w:color w:val="000000"/>
          <w:sz w:val="28"/>
        </w:rPr>
        <w:t>
      7. Житель</w:t>
      </w:r>
    </w:p>
    <w:bookmarkEnd w:id="4775"/>
    <w:bookmarkStart w:name="z5450" w:id="4776"/>
    <w:p>
      <w:pPr>
        <w:spacing w:after="0"/>
        <w:ind w:left="0"/>
        <w:jc w:val="both"/>
      </w:pPr>
      <w:r>
        <w:rPr>
          <w:rFonts w:ascii="Times New Roman"/>
          <w:b w:val="false"/>
          <w:i w:val="false"/>
          <w:color w:val="000000"/>
          <w:sz w:val="28"/>
        </w:rPr>
        <w:t xml:space="preserve">
      </w:t>
      </w:r>
    </w:p>
    <w:bookmarkEnd w:id="47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1" w:id="4777"/>
    <w:p>
      <w:pPr>
        <w:spacing w:after="0"/>
        <w:ind w:left="0"/>
        <w:jc w:val="both"/>
      </w:pPr>
      <w:r>
        <w:rPr>
          <w:rFonts w:ascii="Times New Roman"/>
          <w:b w:val="false"/>
          <w:i w:val="false"/>
          <w:color w:val="000000"/>
          <w:sz w:val="28"/>
        </w:rPr>
        <w:t xml:space="preserve">
       </w:t>
      </w:r>
    </w:p>
    <w:bookmarkEnd w:id="4777"/>
    <w:bookmarkStart w:name="z5452" w:id="4778"/>
    <w:p>
      <w:pPr>
        <w:spacing w:after="0"/>
        <w:ind w:left="0"/>
        <w:jc w:val="both"/>
      </w:pPr>
      <w:r>
        <w:rPr>
          <w:rFonts w:ascii="Times New Roman"/>
          <w:b w:val="false"/>
          <w:i w:val="false"/>
          <w:color w:val="000000"/>
          <w:sz w:val="28"/>
        </w:rPr>
        <w:t>
      города</w:t>
      </w:r>
    </w:p>
    <w:bookmarkEnd w:id="4778"/>
    <w:bookmarkStart w:name="z5453" w:id="4779"/>
    <w:p>
      <w:pPr>
        <w:spacing w:after="0"/>
        <w:ind w:left="0"/>
        <w:jc w:val="both"/>
      </w:pPr>
      <w:r>
        <w:rPr>
          <w:rFonts w:ascii="Times New Roman"/>
          <w:b w:val="false"/>
          <w:i w:val="false"/>
          <w:color w:val="000000"/>
          <w:sz w:val="28"/>
        </w:rPr>
        <w:t xml:space="preserve">
      </w:t>
      </w:r>
    </w:p>
    <w:bookmarkEnd w:id="477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4" w:id="4780"/>
    <w:p>
      <w:pPr>
        <w:spacing w:after="0"/>
        <w:ind w:left="0"/>
        <w:jc w:val="both"/>
      </w:pPr>
      <w:r>
        <w:rPr>
          <w:rFonts w:ascii="Times New Roman"/>
          <w:b w:val="false"/>
          <w:i w:val="false"/>
          <w:color w:val="000000"/>
          <w:sz w:val="28"/>
        </w:rPr>
        <w:t xml:space="preserve">
       </w:t>
      </w:r>
    </w:p>
    <w:bookmarkEnd w:id="4780"/>
    <w:bookmarkStart w:name="z5455" w:id="4781"/>
    <w:p>
      <w:pPr>
        <w:spacing w:after="0"/>
        <w:ind w:left="0"/>
        <w:jc w:val="both"/>
      </w:pPr>
      <w:r>
        <w:rPr>
          <w:rFonts w:ascii="Times New Roman"/>
          <w:b w:val="false"/>
          <w:i w:val="false"/>
          <w:color w:val="000000"/>
          <w:sz w:val="28"/>
        </w:rPr>
        <w:t>
      села</w:t>
      </w:r>
    </w:p>
    <w:bookmarkEnd w:id="4781"/>
    <w:bookmarkStart w:name="z5456" w:id="4782"/>
    <w:p>
      <w:pPr>
        <w:spacing w:after="0"/>
        <w:ind w:left="0"/>
        <w:jc w:val="both"/>
      </w:pPr>
      <w:r>
        <w:rPr>
          <w:rFonts w:ascii="Times New Roman"/>
          <w:b w:val="false"/>
          <w:i w:val="false"/>
          <w:color w:val="000000"/>
          <w:sz w:val="28"/>
        </w:rPr>
        <w:t>
      8. Гражданство</w:t>
      </w:r>
    </w:p>
    <w:bookmarkEnd w:id="4782"/>
    <w:bookmarkStart w:name="z5457" w:id="4783"/>
    <w:p>
      <w:pPr>
        <w:spacing w:after="0"/>
        <w:ind w:left="0"/>
        <w:jc w:val="both"/>
      </w:pPr>
      <w:r>
        <w:rPr>
          <w:rFonts w:ascii="Times New Roman"/>
          <w:b w:val="false"/>
          <w:i w:val="false"/>
          <w:color w:val="000000"/>
          <w:sz w:val="28"/>
        </w:rPr>
        <w:t>
      9. Адрес проживания</w:t>
      </w:r>
    </w:p>
    <w:bookmarkEnd w:id="4783"/>
    <w:bookmarkStart w:name="z5458" w:id="4784"/>
    <w:p>
      <w:pPr>
        <w:spacing w:after="0"/>
        <w:ind w:left="0"/>
        <w:jc w:val="both"/>
      </w:pPr>
      <w:r>
        <w:rPr>
          <w:rFonts w:ascii="Times New Roman"/>
          <w:b w:val="false"/>
          <w:i w:val="false"/>
          <w:color w:val="000000"/>
          <w:sz w:val="28"/>
        </w:rPr>
        <w:t>
      10. Место работы/учебы/детского учреждения</w:t>
      </w:r>
    </w:p>
    <w:bookmarkEnd w:id="4784"/>
    <w:bookmarkStart w:name="z5459" w:id="4785"/>
    <w:p>
      <w:pPr>
        <w:spacing w:after="0"/>
        <w:ind w:left="0"/>
        <w:jc w:val="both"/>
      </w:pPr>
      <w:r>
        <w:rPr>
          <w:rFonts w:ascii="Times New Roman"/>
          <w:b w:val="false"/>
          <w:i w:val="false"/>
          <w:color w:val="000000"/>
          <w:sz w:val="28"/>
        </w:rPr>
        <w:t>
      Должность Образование</w:t>
      </w:r>
    </w:p>
    <w:bookmarkEnd w:id="4785"/>
    <w:bookmarkStart w:name="z5460" w:id="4786"/>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4786"/>
    <w:bookmarkStart w:name="z5461" w:id="4787"/>
    <w:p>
      <w:pPr>
        <w:spacing w:after="0"/>
        <w:ind w:left="0"/>
        <w:jc w:val="both"/>
      </w:pPr>
      <w:r>
        <w:rPr>
          <w:rFonts w:ascii="Times New Roman"/>
          <w:b w:val="false"/>
          <w:i w:val="false"/>
          <w:color w:val="000000"/>
          <w:sz w:val="28"/>
        </w:rPr>
        <w:t>
      12. Тип возмещения</w:t>
      </w:r>
    </w:p>
    <w:bookmarkEnd w:id="4787"/>
    <w:bookmarkStart w:name="z5462" w:id="4788"/>
    <w:p>
      <w:pPr>
        <w:spacing w:after="0"/>
        <w:ind w:left="0"/>
        <w:jc w:val="both"/>
      </w:pPr>
      <w:r>
        <w:rPr>
          <w:rFonts w:ascii="Times New Roman"/>
          <w:b w:val="false"/>
          <w:i w:val="false"/>
          <w:color w:val="000000"/>
          <w:sz w:val="28"/>
        </w:rPr>
        <w:t>
      13. Социальный статус</w:t>
      </w:r>
    </w:p>
    <w:bookmarkEnd w:id="4788"/>
    <w:bookmarkStart w:name="z5463" w:id="4789"/>
    <w:p>
      <w:pPr>
        <w:spacing w:after="0"/>
        <w:ind w:left="0"/>
        <w:jc w:val="both"/>
      </w:pPr>
      <w:r>
        <w:rPr>
          <w:rFonts w:ascii="Times New Roman"/>
          <w:b w:val="false"/>
          <w:i w:val="false"/>
          <w:color w:val="000000"/>
          <w:sz w:val="28"/>
        </w:rPr>
        <w:t>
      14. Повод обращения</w:t>
      </w:r>
    </w:p>
    <w:bookmarkEnd w:id="4789"/>
    <w:bookmarkStart w:name="z5464" w:id="4790"/>
    <w:p>
      <w:pPr>
        <w:spacing w:after="0"/>
        <w:ind w:left="0"/>
        <w:jc w:val="both"/>
      </w:pPr>
      <w:r>
        <w:rPr>
          <w:rFonts w:ascii="Times New Roman"/>
          <w:b w:val="false"/>
          <w:i w:val="false"/>
          <w:color w:val="000000"/>
          <w:sz w:val="28"/>
        </w:rPr>
        <w:t>
      Минимальные медицинские данные:</w:t>
      </w:r>
    </w:p>
    <w:bookmarkEnd w:id="4790"/>
    <w:bookmarkStart w:name="z5465" w:id="4791"/>
    <w:p>
      <w:pPr>
        <w:spacing w:after="0"/>
        <w:ind w:left="0"/>
        <w:jc w:val="both"/>
      </w:pPr>
      <w:r>
        <w:rPr>
          <w:rFonts w:ascii="Times New Roman"/>
          <w:b w:val="false"/>
          <w:i w:val="false"/>
          <w:color w:val="000000"/>
          <w:sz w:val="28"/>
        </w:rPr>
        <w:t>
      1. Группа крови. резус-фактор.</w:t>
      </w:r>
    </w:p>
    <w:bookmarkEnd w:id="4791"/>
    <w:bookmarkStart w:name="z5466" w:id="4792"/>
    <w:p>
      <w:pPr>
        <w:spacing w:after="0"/>
        <w:ind w:left="0"/>
        <w:jc w:val="both"/>
      </w:pPr>
      <w:r>
        <w:rPr>
          <w:rFonts w:ascii="Times New Roman"/>
          <w:b w:val="false"/>
          <w:i w:val="false"/>
          <w:color w:val="000000"/>
          <w:sz w:val="28"/>
        </w:rPr>
        <w:t>
      2. Аллергические реакции. код наименование</w:t>
      </w:r>
    </w:p>
    <w:bookmarkEnd w:id="4792"/>
    <w:bookmarkStart w:name="z5467" w:id="4793"/>
    <w:p>
      <w:pPr>
        <w:spacing w:after="0"/>
        <w:ind w:left="0"/>
        <w:jc w:val="both"/>
      </w:pPr>
      <w:r>
        <w:rPr>
          <w:rFonts w:ascii="Times New Roman"/>
          <w:b w:val="false"/>
          <w:i w:val="false"/>
          <w:color w:val="000000"/>
          <w:sz w:val="28"/>
        </w:rPr>
        <w:t>
      3. Физиологическое состояние пациента (беременность)</w:t>
      </w:r>
    </w:p>
    <w:bookmarkEnd w:id="4793"/>
    <w:bookmarkStart w:name="z5468" w:id="4794"/>
    <w:p>
      <w:pPr>
        <w:spacing w:after="0"/>
        <w:ind w:left="0"/>
        <w:jc w:val="both"/>
      </w:pPr>
      <w:r>
        <w:rPr>
          <w:rFonts w:ascii="Times New Roman"/>
          <w:b w:val="false"/>
          <w:i w:val="false"/>
          <w:color w:val="000000"/>
          <w:sz w:val="28"/>
        </w:rPr>
        <w:t>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bookmarkEnd w:id="4794"/>
    <w:bookmarkStart w:name="z5469" w:id="4795"/>
    <w:p>
      <w:pPr>
        <w:spacing w:after="0"/>
        <w:ind w:left="0"/>
        <w:jc w:val="both"/>
      </w:pPr>
      <w:r>
        <w:rPr>
          <w:rFonts w:ascii="Times New Roman"/>
          <w:b w:val="false"/>
          <w:i w:val="false"/>
          <w:color w:val="000000"/>
          <w:sz w:val="28"/>
        </w:rPr>
        <w:t>
      5. Вредные привычки и риски для здоровья (при наличии)</w:t>
      </w:r>
    </w:p>
    <w:bookmarkEnd w:id="4795"/>
    <w:bookmarkStart w:name="z5470" w:id="4796"/>
    <w:p>
      <w:pPr>
        <w:spacing w:after="0"/>
        <w:ind w:left="0"/>
        <w:jc w:val="both"/>
      </w:pPr>
      <w:r>
        <w:rPr>
          <w:rFonts w:ascii="Times New Roman"/>
          <w:b w:val="false"/>
          <w:i w:val="false"/>
          <w:color w:val="000000"/>
          <w:sz w:val="28"/>
        </w:rPr>
        <w:t>
      6. Профилактические мероприятия, в том числе профилактические прививки</w:t>
      </w:r>
    </w:p>
    <w:bookmarkEnd w:id="4796"/>
    <w:bookmarkStart w:name="z5471" w:id="4797"/>
    <w:p>
      <w:pPr>
        <w:spacing w:after="0"/>
        <w:ind w:left="0"/>
        <w:jc w:val="both"/>
      </w:pPr>
      <w:r>
        <w:rPr>
          <w:rFonts w:ascii="Times New Roman"/>
          <w:b w:val="false"/>
          <w:i w:val="false"/>
          <w:color w:val="000000"/>
          <w:sz w:val="28"/>
        </w:rPr>
        <w:t>
      7. История болезней и нарушений</w:t>
      </w:r>
    </w:p>
    <w:bookmarkEnd w:id="4797"/>
    <w:bookmarkStart w:name="z5472" w:id="4798"/>
    <w:p>
      <w:pPr>
        <w:spacing w:after="0"/>
        <w:ind w:left="0"/>
        <w:jc w:val="both"/>
      </w:pPr>
      <w:r>
        <w:rPr>
          <w:rFonts w:ascii="Times New Roman"/>
          <w:b w:val="false"/>
          <w:i w:val="false"/>
          <w:color w:val="000000"/>
          <w:sz w:val="28"/>
        </w:rPr>
        <w:t>
      8. Список текущих проблем со здоровьем</w:t>
      </w:r>
    </w:p>
    <w:bookmarkEnd w:id="4798"/>
    <w:bookmarkStart w:name="z5473" w:id="4799"/>
    <w:p>
      <w:pPr>
        <w:spacing w:after="0"/>
        <w:ind w:left="0"/>
        <w:jc w:val="both"/>
      </w:pPr>
      <w:r>
        <w:rPr>
          <w:rFonts w:ascii="Times New Roman"/>
          <w:b w:val="false"/>
          <w:i w:val="false"/>
          <w:color w:val="000000"/>
          <w:sz w:val="28"/>
        </w:rPr>
        <w:t>
      9. Динамическое наблюдение</w:t>
      </w:r>
    </w:p>
    <w:bookmarkEnd w:id="4799"/>
    <w:bookmarkStart w:name="z5474" w:id="4800"/>
    <w:p>
      <w:pPr>
        <w:spacing w:after="0"/>
        <w:ind w:left="0"/>
        <w:jc w:val="both"/>
      </w:pPr>
      <w:r>
        <w:rPr>
          <w:rFonts w:ascii="Times New Roman"/>
          <w:b w:val="false"/>
          <w:i w:val="false"/>
          <w:color w:val="000000"/>
          <w:sz w:val="28"/>
        </w:rPr>
        <w:t>
      10. Группа инвалидности</w:t>
      </w:r>
    </w:p>
    <w:bookmarkEnd w:id="4800"/>
    <w:bookmarkStart w:name="z5475" w:id="4801"/>
    <w:p>
      <w:pPr>
        <w:spacing w:after="0"/>
        <w:ind w:left="0"/>
        <w:jc w:val="both"/>
      </w:pPr>
      <w:r>
        <w:rPr>
          <w:rFonts w:ascii="Times New Roman"/>
          <w:b w:val="false"/>
          <w:i w:val="false"/>
          <w:color w:val="000000"/>
          <w:sz w:val="28"/>
        </w:rPr>
        <w:t>
      11. Список принимаемых в настоящее время лекарственных средств</w:t>
      </w:r>
    </w:p>
    <w:bookmarkEnd w:id="4801"/>
    <w:bookmarkStart w:name="z5476" w:id="4802"/>
    <w:p>
      <w:pPr>
        <w:spacing w:after="0"/>
        <w:ind w:left="0"/>
        <w:jc w:val="both"/>
      </w:pPr>
      <w:r>
        <w:rPr>
          <w:rFonts w:ascii="Times New Roman"/>
          <w:b w:val="false"/>
          <w:i w:val="false"/>
          <w:color w:val="000000"/>
          <w:sz w:val="28"/>
        </w:rPr>
        <w:t>
      12. Антропометрические данные</w:t>
      </w:r>
    </w:p>
    <w:bookmarkEnd w:id="4802"/>
    <w:bookmarkStart w:name="z5477" w:id="4803"/>
    <w:p>
      <w:pPr>
        <w:spacing w:after="0"/>
        <w:ind w:left="0"/>
        <w:jc w:val="both"/>
      </w:pPr>
      <w:r>
        <w:rPr>
          <w:rFonts w:ascii="Times New Roman"/>
          <w:b w:val="false"/>
          <w:i w:val="false"/>
          <w:color w:val="000000"/>
          <w:sz w:val="28"/>
        </w:rPr>
        <w:t>
      13. Оценка риска падения</w:t>
      </w:r>
    </w:p>
    <w:bookmarkEnd w:id="4803"/>
    <w:bookmarkStart w:name="z5478" w:id="4804"/>
    <w:p>
      <w:pPr>
        <w:spacing w:after="0"/>
        <w:ind w:left="0"/>
        <w:jc w:val="both"/>
      </w:pPr>
      <w:r>
        <w:rPr>
          <w:rFonts w:ascii="Times New Roman"/>
          <w:b w:val="false"/>
          <w:i w:val="false"/>
          <w:color w:val="000000"/>
          <w:sz w:val="28"/>
        </w:rPr>
        <w:t>
      14. Оценка боли</w:t>
      </w:r>
    </w:p>
    <w:bookmarkEnd w:id="4804"/>
    <w:bookmarkStart w:name="z5479" w:id="4805"/>
    <w:p>
      <w:pPr>
        <w:spacing w:after="0"/>
        <w:ind w:left="0"/>
        <w:jc w:val="both"/>
      </w:pPr>
      <w:r>
        <w:rPr>
          <w:rFonts w:ascii="Times New Roman"/>
          <w:b w:val="false"/>
          <w:i w:val="false"/>
          <w:color w:val="000000"/>
          <w:sz w:val="28"/>
        </w:rPr>
        <w:t>
      15. Коммуникационный менеджмент (язык общения, жилищно-бытовые условия)</w:t>
      </w:r>
    </w:p>
    <w:bookmarkEnd w:id="4805"/>
    <w:bookmarkStart w:name="z5480" w:id="4806"/>
    <w:p>
      <w:pPr>
        <w:spacing w:after="0"/>
        <w:ind w:left="0"/>
        <w:jc w:val="both"/>
      </w:pPr>
      <w:r>
        <w:rPr>
          <w:rFonts w:ascii="Times New Roman"/>
          <w:b w:val="false"/>
          <w:i w:val="false"/>
          <w:color w:val="000000"/>
          <w:sz w:val="28"/>
        </w:rPr>
        <w:t>
      16. Инструктаж пациента.</w:t>
      </w:r>
    </w:p>
    <w:bookmarkEnd w:id="4806"/>
    <w:bookmarkStart w:name="z5481" w:id="4807"/>
    <w:p>
      <w:pPr>
        <w:spacing w:after="0"/>
        <w:ind w:left="0"/>
        <w:jc w:val="both"/>
      </w:pPr>
      <w:r>
        <w:rPr>
          <w:rFonts w:ascii="Times New Roman"/>
          <w:b w:val="false"/>
          <w:i w:val="false"/>
          <w:color w:val="000000"/>
          <w:sz w:val="28"/>
        </w:rPr>
        <w:t>
      Идентфикатор, ФИО (при его наличии) врача</w:t>
      </w:r>
    </w:p>
    <w:bookmarkEnd w:id="4807"/>
    <w:bookmarkStart w:name="z5482" w:id="4808"/>
    <w:p>
      <w:pPr>
        <w:spacing w:after="0"/>
        <w:ind w:left="0"/>
        <w:jc w:val="both"/>
      </w:pPr>
      <w:r>
        <w:rPr>
          <w:rFonts w:ascii="Times New Roman"/>
          <w:b w:val="false"/>
          <w:i w:val="false"/>
          <w:color w:val="000000"/>
          <w:sz w:val="28"/>
        </w:rPr>
        <w:t>
      Идентфикатор, ФИО (при его наличии) среднего медицинского работника</w:t>
      </w:r>
    </w:p>
    <w:bookmarkEnd w:id="4808"/>
    <w:bookmarkStart w:name="z5483" w:id="4809"/>
    <w:p>
      <w:pPr>
        <w:spacing w:after="0"/>
        <w:ind w:left="0"/>
        <w:jc w:val="left"/>
      </w:pPr>
      <w:r>
        <w:rPr>
          <w:rFonts w:ascii="Times New Roman"/>
          <w:b/>
          <w:i w:val="false"/>
          <w:color w:val="000000"/>
        </w:rPr>
        <w:t xml:space="preserve"> Индивидуальный план работы с семьей в организациях ПМСП</w:t>
      </w:r>
    </w:p>
    <w:bookmarkEnd w:id="4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4" w:id="4810"/>
          <w:p>
            <w:pPr>
              <w:spacing w:after="20"/>
              <w:ind w:left="20"/>
              <w:jc w:val="both"/>
            </w:pPr>
            <w:r>
              <w:rPr>
                <w:rFonts w:ascii="Times New Roman"/>
                <w:b w:val="false"/>
                <w:i w:val="false"/>
                <w:color w:val="000000"/>
                <w:sz w:val="20"/>
              </w:rPr>
              <w:t>
№ Участка</w:t>
            </w:r>
          </w:p>
          <w:bookmarkEnd w:id="481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ФИО (при его наличии) среднего медицинского работника, направляющей информацию и данные о ребенке и семье ID. ФИО (при его наличии)</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социального работника, работающего с семьей ID. ФИО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реализации Плана: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реализации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проживания семьи: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данные ребенка (детей):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(или ожидаемая дата рождения)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4811"/>
          <w:p>
            <w:pPr>
              <w:spacing w:after="20"/>
              <w:ind w:left="20"/>
              <w:jc w:val="both"/>
            </w:pPr>
            <w:r>
              <w:rPr>
                <w:rFonts w:ascii="Times New Roman"/>
                <w:b w:val="false"/>
                <w:i w:val="false"/>
                <w:color w:val="000000"/>
                <w:sz w:val="20"/>
              </w:rPr>
              <w:t>
 </w:t>
            </w:r>
          </w:p>
          <w:bookmarkEnd w:id="4811"/>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мужской</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7" w:id="4812"/>
          <w:p>
            <w:pPr>
              <w:spacing w:after="20"/>
              <w:ind w:left="20"/>
              <w:jc w:val="both"/>
            </w:pPr>
          </w:p>
          <w:bookmarkEnd w:id="4812"/>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женский</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Члены семьи, включая детей, вовлеченные в процесс планирования развития семьи (родители/опекуны, родственники, другие члены семьи):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 ребенку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Представители государственных органов, НПО, местных социальных служб, вовлеченные в процесс планирования развития семьи: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8" w:id="4813"/>
          <w:p>
            <w:pPr>
              <w:spacing w:after="20"/>
              <w:ind w:left="20"/>
              <w:jc w:val="both"/>
            </w:pPr>
            <w:r>
              <w:rPr>
                <w:rFonts w:ascii="Times New Roman"/>
                <w:b w:val="false"/>
                <w:i w:val="false"/>
                <w:color w:val="000000"/>
                <w:sz w:val="20"/>
              </w:rPr>
              <w:t>
*Внесение данных о пролеченном случае в форму 052/у "Медицинская карта амбулаторного пациента" (далее – медицинская карта) осуществляется в день завершения амбулаторного лечения. Введенные данные после их подтверждения не подлежат корректировке, за исключением случаев ввода данных результатов гистологических и патоморфологических исследований.</w:t>
            </w:r>
          </w:p>
          <w:bookmarkEnd w:id="4813"/>
          <w:p>
            <w:pPr>
              <w:spacing w:after="20"/>
              <w:ind w:left="20"/>
              <w:jc w:val="both"/>
            </w:pPr>
            <w:r>
              <w:rPr>
                <w:rFonts w:ascii="Times New Roman"/>
                <w:b w:val="false"/>
                <w:i w:val="false"/>
                <w:color w:val="000000"/>
                <w:sz w:val="20"/>
              </w:rPr>
              <w:t>
В случае смерти пациента, не состоявшего на динамическом наблюдении, на дому, без признаков насильственной смерти, медицинская карта передается в патологоанатомическое бюро (далее - ПАБ)/центральное патологоанатомическое бюро области (далее - ЦПАО)/патологоанатомическое отделение (далее - ПАО) не позднее 10 часов утра дня, следующего после дня установления факта смерти. После факта передачи медицинской карты умершего в ПАБ/ЦПАО/ПАО ведение, формирование и корректировка данных осуществляться не может, за исключением случаев ввода данных результатов гистологических и патоморфологических исследований, проведенных при жизни пациента, а также ввода в медицинскую карту патологоанатомического диагноза после патологоанатомического вскрытия.</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490" w:id="4814"/>
    <w:p>
      <w:pPr>
        <w:spacing w:after="0"/>
        <w:ind w:left="0"/>
        <w:jc w:val="both"/>
      </w:pPr>
      <w:r>
        <w:rPr>
          <w:rFonts w:ascii="Times New Roman"/>
          <w:b w:val="false"/>
          <w:i w:val="false"/>
          <w:color w:val="000000"/>
          <w:sz w:val="28"/>
        </w:rPr>
        <w:t xml:space="preserve">
      Патронаж новорожденного (младенца) на дому* *в 1 месяц жизни новорожденного проводится 1 раз в 7 дней, после месяца 1 раз в месяц согласно </w:t>
      </w:r>
    </w:p>
    <w:bookmarkEnd w:id="4814"/>
    <w:bookmarkStart w:name="z5491" w:id="4815"/>
    <w:p>
      <w:pPr>
        <w:spacing w:after="0"/>
        <w:ind w:left="0"/>
        <w:jc w:val="left"/>
      </w:pPr>
      <w:r>
        <w:rPr>
          <w:rFonts w:ascii="Times New Roman"/>
          <w:b/>
          <w:i w:val="false"/>
          <w:color w:val="000000"/>
        </w:rPr>
        <w:t xml:space="preserve"> Стандарта организации оказания педиатрической помощи</w:t>
      </w:r>
    </w:p>
    <w:bookmarkEnd w:id="4815"/>
    <w:bookmarkStart w:name="z5492" w:id="4816"/>
    <w:p>
      <w:pPr>
        <w:spacing w:after="0"/>
        <w:ind w:left="0"/>
        <w:jc w:val="both"/>
      </w:pPr>
      <w:r>
        <w:rPr>
          <w:rFonts w:ascii="Times New Roman"/>
          <w:b w:val="false"/>
          <w:i w:val="false"/>
          <w:color w:val="000000"/>
          <w:sz w:val="28"/>
        </w:rPr>
        <w:t>
      Задачи осмотра новорожденного:</w:t>
      </w:r>
    </w:p>
    <w:bookmarkEnd w:id="4816"/>
    <w:bookmarkStart w:name="z5493" w:id="4817"/>
    <w:p>
      <w:pPr>
        <w:spacing w:after="0"/>
        <w:ind w:left="0"/>
        <w:jc w:val="both"/>
      </w:pPr>
      <w:r>
        <w:rPr>
          <w:rFonts w:ascii="Times New Roman"/>
          <w:b w:val="false"/>
          <w:i w:val="false"/>
          <w:color w:val="000000"/>
          <w:sz w:val="28"/>
        </w:rPr>
        <w:t>
      1. удостовериться в нормальной адаптации после рождения</w:t>
      </w:r>
    </w:p>
    <w:bookmarkEnd w:id="4817"/>
    <w:bookmarkStart w:name="z5494" w:id="4818"/>
    <w:p>
      <w:pPr>
        <w:spacing w:after="0"/>
        <w:ind w:left="0"/>
        <w:jc w:val="both"/>
      </w:pPr>
      <w:r>
        <w:rPr>
          <w:rFonts w:ascii="Times New Roman"/>
          <w:b w:val="false"/>
          <w:i w:val="false"/>
          <w:color w:val="000000"/>
          <w:sz w:val="28"/>
        </w:rPr>
        <w:t>
      2. проверить на наличие опасных симптомов</w:t>
      </w:r>
    </w:p>
    <w:bookmarkEnd w:id="4818"/>
    <w:bookmarkStart w:name="z5495" w:id="4819"/>
    <w:p>
      <w:pPr>
        <w:spacing w:after="0"/>
        <w:ind w:left="0"/>
        <w:jc w:val="both"/>
      </w:pPr>
      <w:r>
        <w:rPr>
          <w:rFonts w:ascii="Times New Roman"/>
          <w:b w:val="false"/>
          <w:i w:val="false"/>
          <w:color w:val="000000"/>
          <w:sz w:val="28"/>
        </w:rPr>
        <w:t>
      3. оценить рост и развитие</w:t>
      </w:r>
    </w:p>
    <w:bookmarkEnd w:id="4819"/>
    <w:bookmarkStart w:name="z5496" w:id="4820"/>
    <w:p>
      <w:pPr>
        <w:spacing w:after="0"/>
        <w:ind w:left="0"/>
        <w:jc w:val="both"/>
      </w:pPr>
      <w:r>
        <w:rPr>
          <w:rFonts w:ascii="Times New Roman"/>
          <w:b w:val="false"/>
          <w:i w:val="false"/>
          <w:color w:val="000000"/>
          <w:sz w:val="28"/>
        </w:rPr>
        <w:t>
      4. проверить, нет ли врожденных пороков развития</w:t>
      </w:r>
    </w:p>
    <w:bookmarkEnd w:id="4820"/>
    <w:bookmarkStart w:name="z5497" w:id="4821"/>
    <w:p>
      <w:pPr>
        <w:spacing w:after="0"/>
        <w:ind w:left="0"/>
        <w:jc w:val="both"/>
      </w:pPr>
      <w:r>
        <w:rPr>
          <w:rFonts w:ascii="Times New Roman"/>
          <w:b w:val="false"/>
          <w:i w:val="false"/>
          <w:color w:val="000000"/>
          <w:sz w:val="28"/>
        </w:rPr>
        <w:t>
      Дата осмотра</w:t>
      </w:r>
    </w:p>
    <w:bookmarkEnd w:id="4821"/>
    <w:bookmarkStart w:name="z5498" w:id="4822"/>
    <w:p>
      <w:pPr>
        <w:spacing w:after="0"/>
        <w:ind w:left="0"/>
        <w:jc w:val="both"/>
      </w:pPr>
      <w:r>
        <w:rPr>
          <w:rFonts w:ascii="Times New Roman"/>
          <w:b w:val="false"/>
          <w:i w:val="false"/>
          <w:color w:val="000000"/>
          <w:sz w:val="28"/>
        </w:rPr>
        <w:t>
      Возраст: .</w:t>
      </w:r>
    </w:p>
    <w:bookmarkEnd w:id="4822"/>
    <w:bookmarkStart w:name="z5499" w:id="4823"/>
    <w:p>
      <w:pPr>
        <w:spacing w:after="0"/>
        <w:ind w:left="0"/>
        <w:jc w:val="both"/>
      </w:pPr>
      <w:r>
        <w:rPr>
          <w:rFonts w:ascii="Times New Roman"/>
          <w:b w:val="false"/>
          <w:i w:val="false"/>
          <w:color w:val="000000"/>
          <w:sz w:val="28"/>
        </w:rPr>
        <w:t xml:space="preserve">
      </w:t>
      </w:r>
    </w:p>
    <w:bookmarkEnd w:id="482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0" w:id="4824"/>
    <w:p>
      <w:pPr>
        <w:spacing w:after="0"/>
        <w:ind w:left="0"/>
        <w:jc w:val="both"/>
      </w:pPr>
      <w:r>
        <w:rPr>
          <w:rFonts w:ascii="Times New Roman"/>
          <w:b w:val="false"/>
          <w:i w:val="false"/>
          <w:color w:val="000000"/>
          <w:sz w:val="28"/>
        </w:rPr>
        <w:t>
      Температура</w:t>
      </w:r>
    </w:p>
    <w:bookmarkEnd w:id="4824"/>
    <w:bookmarkStart w:name="z5501" w:id="4825"/>
    <w:p>
      <w:pPr>
        <w:spacing w:after="0"/>
        <w:ind w:left="0"/>
        <w:jc w:val="both"/>
      </w:pPr>
      <w:r>
        <w:rPr>
          <w:rFonts w:ascii="Times New Roman"/>
          <w:b w:val="false"/>
          <w:i w:val="false"/>
          <w:color w:val="000000"/>
          <w:sz w:val="28"/>
        </w:rPr>
        <w:t xml:space="preserve">
      </w:t>
      </w:r>
    </w:p>
    <w:bookmarkEnd w:id="482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2" w:id="4826"/>
    <w:p>
      <w:pPr>
        <w:spacing w:after="0"/>
        <w:ind w:left="0"/>
        <w:jc w:val="both"/>
      </w:pPr>
      <w:r>
        <w:rPr>
          <w:rFonts w:ascii="Times New Roman"/>
          <w:b w:val="false"/>
          <w:i w:val="false"/>
          <w:color w:val="000000"/>
          <w:sz w:val="28"/>
        </w:rPr>
        <w:t>
      При рождении:</w:t>
      </w:r>
    </w:p>
    <w:bookmarkEnd w:id="4826"/>
    <w:bookmarkStart w:name="z5503" w:id="4827"/>
    <w:p>
      <w:pPr>
        <w:spacing w:after="0"/>
        <w:ind w:left="0"/>
        <w:jc w:val="both"/>
      </w:pPr>
      <w:r>
        <w:rPr>
          <w:rFonts w:ascii="Times New Roman"/>
          <w:b w:val="false"/>
          <w:i w:val="false"/>
          <w:color w:val="000000"/>
          <w:sz w:val="28"/>
        </w:rPr>
        <w:t>
      Вес: кг</w:t>
      </w:r>
    </w:p>
    <w:bookmarkEnd w:id="4827"/>
    <w:bookmarkStart w:name="z5504" w:id="4828"/>
    <w:p>
      <w:pPr>
        <w:spacing w:after="0"/>
        <w:ind w:left="0"/>
        <w:jc w:val="both"/>
      </w:pPr>
      <w:r>
        <w:rPr>
          <w:rFonts w:ascii="Times New Roman"/>
          <w:b w:val="false"/>
          <w:i w:val="false"/>
          <w:color w:val="000000"/>
          <w:sz w:val="28"/>
        </w:rPr>
        <w:t xml:space="preserve">
      </w:t>
      </w:r>
    </w:p>
    <w:bookmarkEnd w:id="48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5" w:id="4829"/>
    <w:p>
      <w:pPr>
        <w:spacing w:after="0"/>
        <w:ind w:left="0"/>
        <w:jc w:val="both"/>
      </w:pPr>
      <w:r>
        <w:rPr>
          <w:rFonts w:ascii="Times New Roman"/>
          <w:b w:val="false"/>
          <w:i w:val="false"/>
          <w:color w:val="000000"/>
          <w:sz w:val="28"/>
        </w:rPr>
        <w:t>
      Рост см</w:t>
      </w:r>
    </w:p>
    <w:bookmarkEnd w:id="4829"/>
    <w:bookmarkStart w:name="z5506" w:id="4830"/>
    <w:p>
      <w:pPr>
        <w:spacing w:after="0"/>
        <w:ind w:left="0"/>
        <w:jc w:val="both"/>
      </w:pPr>
      <w:r>
        <w:rPr>
          <w:rFonts w:ascii="Times New Roman"/>
          <w:b w:val="false"/>
          <w:i w:val="false"/>
          <w:color w:val="000000"/>
          <w:sz w:val="28"/>
        </w:rPr>
        <w:t xml:space="preserve">
      </w:t>
      </w:r>
    </w:p>
    <w:bookmarkEnd w:id="48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7" w:id="4831"/>
    <w:p>
      <w:pPr>
        <w:spacing w:after="0"/>
        <w:ind w:left="0"/>
        <w:jc w:val="both"/>
      </w:pPr>
      <w:r>
        <w:rPr>
          <w:rFonts w:ascii="Times New Roman"/>
          <w:b w:val="false"/>
          <w:i w:val="false"/>
          <w:color w:val="000000"/>
          <w:sz w:val="28"/>
        </w:rPr>
        <w:t>
      ИМТ</w:t>
      </w:r>
    </w:p>
    <w:bookmarkEnd w:id="4831"/>
    <w:bookmarkStart w:name="z5508" w:id="4832"/>
    <w:p>
      <w:pPr>
        <w:spacing w:after="0"/>
        <w:ind w:left="0"/>
        <w:jc w:val="both"/>
      </w:pPr>
      <w:r>
        <w:rPr>
          <w:rFonts w:ascii="Times New Roman"/>
          <w:b w:val="false"/>
          <w:i w:val="false"/>
          <w:color w:val="000000"/>
          <w:sz w:val="28"/>
        </w:rPr>
        <w:t xml:space="preserve">
      </w:t>
      </w:r>
    </w:p>
    <w:bookmarkEnd w:id="48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9" w:id="4833"/>
    <w:p>
      <w:pPr>
        <w:spacing w:after="0"/>
        <w:ind w:left="0"/>
        <w:jc w:val="both"/>
      </w:pPr>
      <w:r>
        <w:rPr>
          <w:rFonts w:ascii="Times New Roman"/>
          <w:b w:val="false"/>
          <w:i w:val="false"/>
          <w:color w:val="000000"/>
          <w:sz w:val="28"/>
        </w:rPr>
        <w:t>
      Окружность головы</w:t>
      </w:r>
    </w:p>
    <w:bookmarkEnd w:id="4833"/>
    <w:bookmarkStart w:name="z5510" w:id="4834"/>
    <w:p>
      <w:pPr>
        <w:spacing w:after="0"/>
        <w:ind w:left="0"/>
        <w:jc w:val="both"/>
      </w:pPr>
      <w:r>
        <w:rPr>
          <w:rFonts w:ascii="Times New Roman"/>
          <w:b w:val="false"/>
          <w:i w:val="false"/>
          <w:color w:val="000000"/>
          <w:sz w:val="28"/>
        </w:rPr>
        <w:t xml:space="preserve">
      </w:t>
      </w:r>
    </w:p>
    <w:bookmarkEnd w:id="48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1" w:id="4835"/>
    <w:p>
      <w:pPr>
        <w:spacing w:after="0"/>
        <w:ind w:left="0"/>
        <w:jc w:val="both"/>
      </w:pPr>
      <w:r>
        <w:rPr>
          <w:rFonts w:ascii="Times New Roman"/>
          <w:b w:val="false"/>
          <w:i w:val="false"/>
          <w:color w:val="000000"/>
          <w:sz w:val="28"/>
        </w:rPr>
        <w:t>
      см</w:t>
      </w:r>
    </w:p>
    <w:bookmarkEnd w:id="4835"/>
    <w:bookmarkStart w:name="z5512" w:id="4836"/>
    <w:p>
      <w:pPr>
        <w:spacing w:after="0"/>
        <w:ind w:left="0"/>
        <w:jc w:val="both"/>
      </w:pPr>
      <w:r>
        <w:rPr>
          <w:rFonts w:ascii="Times New Roman"/>
          <w:b w:val="false"/>
          <w:i w:val="false"/>
          <w:color w:val="000000"/>
          <w:sz w:val="28"/>
        </w:rPr>
        <w:t>
      Жалобы матери:</w:t>
      </w:r>
    </w:p>
    <w:bookmarkEnd w:id="4836"/>
    <w:bookmarkStart w:name="z5513" w:id="4837"/>
    <w:p>
      <w:pPr>
        <w:spacing w:after="0"/>
        <w:ind w:left="0"/>
        <w:jc w:val="both"/>
      </w:pPr>
      <w:r>
        <w:rPr>
          <w:rFonts w:ascii="Times New Roman"/>
          <w:b w:val="false"/>
          <w:i w:val="false"/>
          <w:color w:val="000000"/>
          <w:sz w:val="28"/>
        </w:rPr>
        <w:t>
      Оцените признаки опасности.</w:t>
      </w:r>
    </w:p>
    <w:bookmarkEnd w:id="4837"/>
    <w:bookmarkStart w:name="z5514" w:id="4838"/>
    <w:p>
      <w:pPr>
        <w:spacing w:after="0"/>
        <w:ind w:left="0"/>
        <w:jc w:val="both"/>
      </w:pPr>
      <w:r>
        <w:rPr>
          <w:rFonts w:ascii="Times New Roman"/>
          <w:b w:val="false"/>
          <w:i w:val="false"/>
          <w:color w:val="000000"/>
          <w:sz w:val="28"/>
        </w:rPr>
        <w:t>
      Анамнез.</w:t>
      </w:r>
    </w:p>
    <w:bookmarkEnd w:id="4838"/>
    <w:bookmarkStart w:name="z5515" w:id="4839"/>
    <w:p>
      <w:pPr>
        <w:spacing w:after="0"/>
        <w:ind w:left="0"/>
        <w:jc w:val="both"/>
      </w:pPr>
      <w:r>
        <w:rPr>
          <w:rFonts w:ascii="Times New Roman"/>
          <w:b w:val="false"/>
          <w:i w:val="false"/>
          <w:color w:val="000000"/>
          <w:sz w:val="28"/>
        </w:rPr>
        <w:t>
      Отягощенный анамнез:</w:t>
      </w:r>
    </w:p>
    <w:bookmarkEnd w:id="4839"/>
    <w:bookmarkStart w:name="z5516" w:id="4840"/>
    <w:p>
      <w:pPr>
        <w:spacing w:after="0"/>
        <w:ind w:left="0"/>
        <w:jc w:val="both"/>
      </w:pPr>
      <w:r>
        <w:rPr>
          <w:rFonts w:ascii="Times New Roman"/>
          <w:b w:val="false"/>
          <w:i w:val="false"/>
          <w:color w:val="000000"/>
          <w:sz w:val="28"/>
        </w:rPr>
        <w:t xml:space="preserve">
      </w:t>
      </w:r>
    </w:p>
    <w:bookmarkEnd w:id="484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7" w:id="4841"/>
    <w:p>
      <w:pPr>
        <w:spacing w:after="0"/>
        <w:ind w:left="0"/>
        <w:jc w:val="both"/>
      </w:pPr>
      <w:r>
        <w:rPr>
          <w:rFonts w:ascii="Times New Roman"/>
          <w:b w:val="false"/>
          <w:i w:val="false"/>
          <w:color w:val="000000"/>
          <w:sz w:val="28"/>
        </w:rPr>
        <w:t>
      да</w:t>
      </w:r>
    </w:p>
    <w:bookmarkEnd w:id="4841"/>
    <w:bookmarkStart w:name="z5518" w:id="4842"/>
    <w:p>
      <w:pPr>
        <w:spacing w:after="0"/>
        <w:ind w:left="0"/>
        <w:jc w:val="both"/>
      </w:pPr>
      <w:r>
        <w:rPr>
          <w:rFonts w:ascii="Times New Roman"/>
          <w:b w:val="false"/>
          <w:i w:val="false"/>
          <w:color w:val="000000"/>
          <w:sz w:val="28"/>
        </w:rPr>
        <w:t xml:space="preserve">
      </w:t>
      </w:r>
    </w:p>
    <w:bookmarkEnd w:id="484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9" w:id="4843"/>
    <w:p>
      <w:pPr>
        <w:spacing w:after="0"/>
        <w:ind w:left="0"/>
        <w:jc w:val="both"/>
      </w:pPr>
      <w:r>
        <w:rPr>
          <w:rFonts w:ascii="Times New Roman"/>
          <w:b w:val="false"/>
          <w:i w:val="false"/>
          <w:color w:val="000000"/>
          <w:sz w:val="28"/>
        </w:rPr>
        <w:t>
      нет</w:t>
      </w:r>
    </w:p>
    <w:bookmarkEnd w:id="4843"/>
    <w:bookmarkStart w:name="z5520" w:id="4844"/>
    <w:p>
      <w:pPr>
        <w:spacing w:after="0"/>
        <w:ind w:left="0"/>
        <w:jc w:val="both"/>
      </w:pPr>
      <w:r>
        <w:rPr>
          <w:rFonts w:ascii="Times New Roman"/>
          <w:b w:val="false"/>
          <w:i w:val="false"/>
          <w:color w:val="000000"/>
          <w:sz w:val="28"/>
        </w:rPr>
        <w:t>
      Оцените функцию черепно-мозговых нервов (движения языка, движения глаз, наличие глоточного рефлекса);</w:t>
      </w:r>
    </w:p>
    <w:bookmarkEnd w:id="4844"/>
    <w:bookmarkStart w:name="z5521" w:id="4845"/>
    <w:p>
      <w:pPr>
        <w:spacing w:after="0"/>
        <w:ind w:left="0"/>
        <w:jc w:val="both"/>
      </w:pPr>
      <w:r>
        <w:rPr>
          <w:rFonts w:ascii="Times New Roman"/>
          <w:b w:val="false"/>
          <w:i w:val="false"/>
          <w:color w:val="000000"/>
          <w:sz w:val="28"/>
        </w:rPr>
        <w:t>
      Проверьте рефлексы (на симметричность): Поисковый; Сосательный; Хватательный; Моро; Автоматической походки</w:t>
      </w:r>
    </w:p>
    <w:bookmarkEnd w:id="4845"/>
    <w:bookmarkStart w:name="z5522" w:id="4846"/>
    <w:p>
      <w:pPr>
        <w:spacing w:after="0"/>
        <w:ind w:left="0"/>
        <w:jc w:val="both"/>
      </w:pPr>
      <w:r>
        <w:rPr>
          <w:rFonts w:ascii="Times New Roman"/>
          <w:b w:val="false"/>
          <w:i w:val="false"/>
          <w:color w:val="000000"/>
          <w:sz w:val="28"/>
        </w:rPr>
        <w:t>
      Осмотр лица: (симметричность, признаки дизморфизма, реакция зрачков на свет, размер, форма, состояние роговицы)</w:t>
      </w:r>
    </w:p>
    <w:bookmarkEnd w:id="4846"/>
    <w:bookmarkStart w:name="z5523" w:id="4847"/>
    <w:p>
      <w:pPr>
        <w:spacing w:after="0"/>
        <w:ind w:left="0"/>
        <w:jc w:val="both"/>
      </w:pPr>
      <w:r>
        <w:rPr>
          <w:rFonts w:ascii="Times New Roman"/>
          <w:b w:val="false"/>
          <w:i w:val="false"/>
          <w:color w:val="000000"/>
          <w:sz w:val="28"/>
        </w:rPr>
        <w:t>
      Кожа: (в норме розовая или интенсивно розовая)</w:t>
      </w:r>
    </w:p>
    <w:bookmarkEnd w:id="4847"/>
    <w:bookmarkStart w:name="z5524" w:id="4848"/>
    <w:p>
      <w:pPr>
        <w:spacing w:after="0"/>
        <w:ind w:left="0"/>
        <w:jc w:val="both"/>
      </w:pPr>
      <w:r>
        <w:rPr>
          <w:rFonts w:ascii="Times New Roman"/>
          <w:b w:val="false"/>
          <w:i w:val="false"/>
          <w:color w:val="000000"/>
          <w:sz w:val="28"/>
        </w:rPr>
        <w:t>
      Слизистые ротовой полости ________ конъюнктивы ______________</w:t>
      </w:r>
    </w:p>
    <w:bookmarkEnd w:id="4848"/>
    <w:bookmarkStart w:name="z5525" w:id="4849"/>
    <w:p>
      <w:pPr>
        <w:spacing w:after="0"/>
        <w:ind w:left="0"/>
        <w:jc w:val="both"/>
      </w:pPr>
      <w:r>
        <w:rPr>
          <w:rFonts w:ascii="Times New Roman"/>
          <w:b w:val="false"/>
          <w:i w:val="false"/>
          <w:color w:val="000000"/>
          <w:sz w:val="28"/>
        </w:rPr>
        <w:t>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bookmarkEnd w:id="4849"/>
    <w:bookmarkStart w:name="z5526" w:id="4850"/>
    <w:p>
      <w:pPr>
        <w:spacing w:after="0"/>
        <w:ind w:left="0"/>
        <w:jc w:val="both"/>
      </w:pPr>
      <w:r>
        <w:rPr>
          <w:rFonts w:ascii="Times New Roman"/>
          <w:b w:val="false"/>
          <w:i w:val="false"/>
          <w:color w:val="000000"/>
          <w:sz w:val="28"/>
        </w:rPr>
        <w:t>
      Видимые врожденные пороки</w:t>
      </w:r>
    </w:p>
    <w:bookmarkEnd w:id="4850"/>
    <w:bookmarkStart w:name="z5527" w:id="4851"/>
    <w:p>
      <w:pPr>
        <w:spacing w:after="0"/>
        <w:ind w:left="0"/>
        <w:jc w:val="both"/>
      </w:pPr>
      <w:r>
        <w:rPr>
          <w:rFonts w:ascii="Times New Roman"/>
          <w:b w:val="false"/>
          <w:i w:val="false"/>
          <w:color w:val="000000"/>
          <w:sz w:val="28"/>
        </w:rPr>
        <w:t>
      Костная система ______________________________</w:t>
      </w:r>
    </w:p>
    <w:bookmarkEnd w:id="4851"/>
    <w:bookmarkStart w:name="z5528" w:id="4852"/>
    <w:p>
      <w:pPr>
        <w:spacing w:after="0"/>
        <w:ind w:left="0"/>
        <w:jc w:val="both"/>
      </w:pPr>
      <w:r>
        <w:rPr>
          <w:rFonts w:ascii="Times New Roman"/>
          <w:b w:val="false"/>
          <w:i w:val="false"/>
          <w:color w:val="000000"/>
          <w:sz w:val="28"/>
        </w:rPr>
        <w:t>
      форма головы _____________________швы ___________</w:t>
      </w:r>
    </w:p>
    <w:bookmarkEnd w:id="4852"/>
    <w:bookmarkStart w:name="z5529" w:id="4853"/>
    <w:p>
      <w:pPr>
        <w:spacing w:after="0"/>
        <w:ind w:left="0"/>
        <w:jc w:val="both"/>
      </w:pPr>
      <w:r>
        <w:rPr>
          <w:rFonts w:ascii="Times New Roman"/>
          <w:b w:val="false"/>
          <w:i w:val="false"/>
          <w:color w:val="000000"/>
          <w:sz w:val="28"/>
        </w:rPr>
        <w:t>
      большой родничок ____________________</w:t>
      </w:r>
    </w:p>
    <w:bookmarkEnd w:id="4853"/>
    <w:bookmarkStart w:name="z5530" w:id="4854"/>
    <w:p>
      <w:pPr>
        <w:spacing w:after="0"/>
        <w:ind w:left="0"/>
        <w:jc w:val="both"/>
      </w:pPr>
      <w:r>
        <w:rPr>
          <w:rFonts w:ascii="Times New Roman"/>
          <w:b w:val="false"/>
          <w:i w:val="false"/>
          <w:color w:val="000000"/>
          <w:sz w:val="28"/>
        </w:rPr>
        <w:t>
      малый родничок___________________________</w:t>
      </w:r>
    </w:p>
    <w:bookmarkEnd w:id="4854"/>
    <w:bookmarkStart w:name="z5531" w:id="4855"/>
    <w:p>
      <w:pPr>
        <w:spacing w:after="0"/>
        <w:ind w:left="0"/>
        <w:jc w:val="both"/>
      </w:pPr>
      <w:r>
        <w:rPr>
          <w:rFonts w:ascii="Times New Roman"/>
          <w:b w:val="false"/>
          <w:i w:val="false"/>
          <w:color w:val="000000"/>
          <w:sz w:val="28"/>
        </w:rPr>
        <w:t>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w:t>
      </w:r>
    </w:p>
    <w:bookmarkEnd w:id="4855"/>
    <w:bookmarkStart w:name="z5532" w:id="4856"/>
    <w:p>
      <w:pPr>
        <w:spacing w:after="0"/>
        <w:ind w:left="0"/>
        <w:jc w:val="both"/>
      </w:pPr>
      <w:r>
        <w:rPr>
          <w:rFonts w:ascii="Times New Roman"/>
          <w:b w:val="false"/>
          <w:i w:val="false"/>
          <w:color w:val="000000"/>
          <w:sz w:val="28"/>
        </w:rPr>
        <w:t>
      Органы дыхания: _____________________________________</w:t>
      </w:r>
    </w:p>
    <w:bookmarkEnd w:id="4856"/>
    <w:bookmarkStart w:name="z5533" w:id="4857"/>
    <w:p>
      <w:pPr>
        <w:spacing w:after="0"/>
        <w:ind w:left="0"/>
        <w:jc w:val="both"/>
      </w:pPr>
      <w:r>
        <w:rPr>
          <w:rFonts w:ascii="Times New Roman"/>
          <w:b w:val="false"/>
          <w:i w:val="false"/>
          <w:color w:val="000000"/>
          <w:sz w:val="28"/>
        </w:rPr>
        <w:t>
      Частота дыхания (ЧД ) _____________ (в норме 30 - 60/мин)</w:t>
      </w:r>
    </w:p>
    <w:bookmarkEnd w:id="4857"/>
    <w:bookmarkStart w:name="z5534" w:id="4858"/>
    <w:p>
      <w:pPr>
        <w:spacing w:after="0"/>
        <w:ind w:left="0"/>
        <w:jc w:val="both"/>
      </w:pPr>
      <w:r>
        <w:rPr>
          <w:rFonts w:ascii="Times New Roman"/>
          <w:b w:val="false"/>
          <w:i w:val="false"/>
          <w:color w:val="000000"/>
          <w:sz w:val="28"/>
        </w:rPr>
        <w:t>
      Органы ССС: частота сердечных сокращений (ЧСС)_______ (в норме более 100 /мин);</w:t>
      </w:r>
    </w:p>
    <w:bookmarkEnd w:id="4858"/>
    <w:bookmarkStart w:name="z5535" w:id="4859"/>
    <w:p>
      <w:pPr>
        <w:spacing w:after="0"/>
        <w:ind w:left="0"/>
        <w:jc w:val="both"/>
      </w:pPr>
      <w:r>
        <w:rPr>
          <w:rFonts w:ascii="Times New Roman"/>
          <w:b w:val="false"/>
          <w:i w:val="false"/>
          <w:color w:val="000000"/>
          <w:sz w:val="28"/>
        </w:rPr>
        <w:t>
      Сердечный ритм ___________; Сердечные шумы ___________;</w:t>
      </w:r>
    </w:p>
    <w:bookmarkEnd w:id="4859"/>
    <w:bookmarkStart w:name="z5536" w:id="4860"/>
    <w:p>
      <w:pPr>
        <w:spacing w:after="0"/>
        <w:ind w:left="0"/>
        <w:jc w:val="both"/>
      </w:pPr>
      <w:r>
        <w:rPr>
          <w:rFonts w:ascii="Times New Roman"/>
          <w:b w:val="false"/>
          <w:i w:val="false"/>
          <w:color w:val="000000"/>
          <w:sz w:val="28"/>
        </w:rPr>
        <w:t>
      Пальпация бедренного пульса_______________________ (в норме симметрично с двух сторон)</w:t>
      </w:r>
    </w:p>
    <w:bookmarkEnd w:id="4860"/>
    <w:bookmarkStart w:name="z5537" w:id="4861"/>
    <w:p>
      <w:pPr>
        <w:spacing w:after="0"/>
        <w:ind w:left="0"/>
        <w:jc w:val="both"/>
      </w:pPr>
      <w:r>
        <w:rPr>
          <w:rFonts w:ascii="Times New Roman"/>
          <w:b w:val="false"/>
          <w:i w:val="false"/>
          <w:color w:val="000000"/>
          <w:sz w:val="28"/>
        </w:rPr>
        <w:t>
      Органы пищеварения: живот ____________Печень____________ Селезенка ______</w:t>
      </w:r>
    </w:p>
    <w:bookmarkEnd w:id="4861"/>
    <w:bookmarkStart w:name="z5538" w:id="4862"/>
    <w:p>
      <w:pPr>
        <w:spacing w:after="0"/>
        <w:ind w:left="0"/>
        <w:jc w:val="both"/>
      </w:pPr>
      <w:r>
        <w:rPr>
          <w:rFonts w:ascii="Times New Roman"/>
          <w:b w:val="false"/>
          <w:i w:val="false"/>
          <w:color w:val="000000"/>
          <w:sz w:val="28"/>
        </w:rPr>
        <w:t>
      Половые органы (грыжи, признаки половой двойственности) ____________________</w:t>
      </w:r>
    </w:p>
    <w:bookmarkEnd w:id="4862"/>
    <w:bookmarkStart w:name="z5539" w:id="4863"/>
    <w:p>
      <w:pPr>
        <w:spacing w:after="0"/>
        <w:ind w:left="0"/>
        <w:jc w:val="both"/>
      </w:pPr>
      <w:r>
        <w:rPr>
          <w:rFonts w:ascii="Times New Roman"/>
          <w:b w:val="false"/>
          <w:i w:val="false"/>
          <w:color w:val="000000"/>
          <w:sz w:val="28"/>
        </w:rPr>
        <w:t>
      Пуповина_______________________________________________________</w:t>
      </w:r>
    </w:p>
    <w:bookmarkEnd w:id="4863"/>
    <w:bookmarkStart w:name="z5540" w:id="4864"/>
    <w:p>
      <w:pPr>
        <w:spacing w:after="0"/>
        <w:ind w:left="0"/>
        <w:jc w:val="both"/>
      </w:pPr>
      <w:r>
        <w:rPr>
          <w:rFonts w:ascii="Times New Roman"/>
          <w:b w:val="false"/>
          <w:i w:val="false"/>
          <w:color w:val="000000"/>
          <w:sz w:val="28"/>
        </w:rPr>
        <w:t>
      (пуповинный остаток начинает спадаться в первые сутки после рождения, затем подсыхает и отпадает обычно после 7-10 дня, не требует дополнительной обработки при условии содержания в чистоте)</w:t>
      </w:r>
    </w:p>
    <w:bookmarkEnd w:id="4864"/>
    <w:bookmarkStart w:name="z5541" w:id="4865"/>
    <w:p>
      <w:pPr>
        <w:spacing w:after="0"/>
        <w:ind w:left="0"/>
        <w:jc w:val="both"/>
      </w:pPr>
      <w:r>
        <w:rPr>
          <w:rFonts w:ascii="Times New Roman"/>
          <w:b w:val="false"/>
          <w:i w:val="false"/>
          <w:color w:val="000000"/>
          <w:sz w:val="28"/>
        </w:rPr>
        <w:t>
      Мочеиспускание _________________ (в норме частота не менее 6 раз при адекватном вскармливании);</w:t>
      </w:r>
    </w:p>
    <w:bookmarkEnd w:id="4865"/>
    <w:bookmarkStart w:name="z5542" w:id="4866"/>
    <w:p>
      <w:pPr>
        <w:spacing w:after="0"/>
        <w:ind w:left="0"/>
        <w:jc w:val="both"/>
      </w:pPr>
      <w:r>
        <w:rPr>
          <w:rFonts w:ascii="Times New Roman"/>
          <w:b w:val="false"/>
          <w:i w:val="false"/>
          <w:color w:val="000000"/>
          <w:sz w:val="28"/>
        </w:rPr>
        <w:t>
      Стул ______________________ (в норме золотисто-желтый, кашицеобразный, с</w:t>
      </w:r>
    </w:p>
    <w:bookmarkEnd w:id="4866"/>
    <w:bookmarkStart w:name="z5543" w:id="4867"/>
    <w:p>
      <w:pPr>
        <w:spacing w:after="0"/>
        <w:ind w:left="0"/>
        <w:jc w:val="both"/>
      </w:pPr>
      <w:r>
        <w:rPr>
          <w:rFonts w:ascii="Times New Roman"/>
          <w:b w:val="false"/>
          <w:i w:val="false"/>
          <w:color w:val="000000"/>
          <w:sz w:val="28"/>
        </w:rPr>
        <w:t>
      кисловатым запахом)</w:t>
      </w:r>
    </w:p>
    <w:bookmarkEnd w:id="4867"/>
    <w:bookmarkStart w:name="z5544" w:id="4868"/>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4868"/>
    <w:bookmarkStart w:name="z5545" w:id="4869"/>
    <w:p>
      <w:pPr>
        <w:spacing w:after="0"/>
        <w:ind w:left="0"/>
        <w:jc w:val="both"/>
      </w:pPr>
      <w:r>
        <w:rPr>
          <w:rFonts w:ascii="Times New Roman"/>
          <w:b w:val="false"/>
          <w:i w:val="false"/>
          <w:color w:val="000000"/>
          <w:sz w:val="28"/>
        </w:rPr>
        <w:t>
      • Есть ли у Вас трудности при кормлении?</w:t>
      </w:r>
    </w:p>
    <w:bookmarkEnd w:id="4869"/>
    <w:bookmarkStart w:name="z5546" w:id="4870"/>
    <w:p>
      <w:pPr>
        <w:spacing w:after="0"/>
        <w:ind w:left="0"/>
        <w:jc w:val="both"/>
      </w:pPr>
      <w:r>
        <w:rPr>
          <w:rFonts w:ascii="Times New Roman"/>
          <w:b w:val="false"/>
          <w:i w:val="false"/>
          <w:color w:val="000000"/>
          <w:sz w:val="28"/>
        </w:rPr>
        <w:t xml:space="preserve">
      </w:t>
      </w:r>
    </w:p>
    <w:bookmarkEnd w:id="487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7" w:id="4871"/>
    <w:p>
      <w:pPr>
        <w:spacing w:after="0"/>
        <w:ind w:left="0"/>
        <w:jc w:val="both"/>
      </w:pPr>
      <w:r>
        <w:rPr>
          <w:rFonts w:ascii="Times New Roman"/>
          <w:b w:val="false"/>
          <w:i w:val="false"/>
          <w:color w:val="000000"/>
          <w:sz w:val="28"/>
        </w:rPr>
        <w:t>
      да</w:t>
      </w:r>
    </w:p>
    <w:bookmarkEnd w:id="4871"/>
    <w:bookmarkStart w:name="z5548" w:id="4872"/>
    <w:p>
      <w:pPr>
        <w:spacing w:after="0"/>
        <w:ind w:left="0"/>
        <w:jc w:val="both"/>
      </w:pPr>
      <w:r>
        <w:rPr>
          <w:rFonts w:ascii="Times New Roman"/>
          <w:b w:val="false"/>
          <w:i w:val="false"/>
          <w:color w:val="000000"/>
          <w:sz w:val="28"/>
        </w:rPr>
        <w:t xml:space="preserve">
      </w:t>
      </w:r>
    </w:p>
    <w:bookmarkEnd w:id="487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9" w:id="4873"/>
    <w:p>
      <w:pPr>
        <w:spacing w:after="0"/>
        <w:ind w:left="0"/>
        <w:jc w:val="both"/>
      </w:pPr>
      <w:r>
        <w:rPr>
          <w:rFonts w:ascii="Times New Roman"/>
          <w:b w:val="false"/>
          <w:i w:val="false"/>
          <w:color w:val="000000"/>
          <w:sz w:val="28"/>
        </w:rPr>
        <w:t>
      нет</w:t>
      </w:r>
    </w:p>
    <w:bookmarkEnd w:id="4873"/>
    <w:bookmarkStart w:name="z5550" w:id="4874"/>
    <w:p>
      <w:pPr>
        <w:spacing w:after="0"/>
        <w:ind w:left="0"/>
        <w:jc w:val="both"/>
      </w:pPr>
      <w:r>
        <w:rPr>
          <w:rFonts w:ascii="Times New Roman"/>
          <w:b w:val="false"/>
          <w:i w:val="false"/>
          <w:color w:val="000000"/>
          <w:sz w:val="28"/>
        </w:rPr>
        <w:t>
      • Ребенок кормится грудью?</w:t>
      </w:r>
    </w:p>
    <w:bookmarkEnd w:id="4874"/>
    <w:bookmarkStart w:name="z5551" w:id="4875"/>
    <w:p>
      <w:pPr>
        <w:spacing w:after="0"/>
        <w:ind w:left="0"/>
        <w:jc w:val="both"/>
      </w:pPr>
      <w:r>
        <w:rPr>
          <w:rFonts w:ascii="Times New Roman"/>
          <w:b w:val="false"/>
          <w:i w:val="false"/>
          <w:color w:val="000000"/>
          <w:sz w:val="28"/>
        </w:rPr>
        <w:t xml:space="preserve">
      </w:t>
      </w:r>
    </w:p>
    <w:bookmarkEnd w:id="487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2" w:id="4876"/>
    <w:p>
      <w:pPr>
        <w:spacing w:after="0"/>
        <w:ind w:left="0"/>
        <w:jc w:val="both"/>
      </w:pPr>
      <w:r>
        <w:rPr>
          <w:rFonts w:ascii="Times New Roman"/>
          <w:b w:val="false"/>
          <w:i w:val="false"/>
          <w:color w:val="000000"/>
          <w:sz w:val="28"/>
        </w:rPr>
        <w:t>
      да</w:t>
      </w:r>
    </w:p>
    <w:bookmarkEnd w:id="4876"/>
    <w:bookmarkStart w:name="z5553" w:id="4877"/>
    <w:p>
      <w:pPr>
        <w:spacing w:after="0"/>
        <w:ind w:left="0"/>
        <w:jc w:val="both"/>
      </w:pPr>
      <w:r>
        <w:rPr>
          <w:rFonts w:ascii="Times New Roman"/>
          <w:b w:val="false"/>
          <w:i w:val="false"/>
          <w:color w:val="000000"/>
          <w:sz w:val="28"/>
        </w:rPr>
        <w:t xml:space="preserve">
      </w:t>
      </w:r>
    </w:p>
    <w:bookmarkEnd w:id="487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4" w:id="4878"/>
    <w:p>
      <w:pPr>
        <w:spacing w:after="0"/>
        <w:ind w:left="0"/>
        <w:jc w:val="both"/>
      </w:pPr>
      <w:r>
        <w:rPr>
          <w:rFonts w:ascii="Times New Roman"/>
          <w:b w:val="false"/>
          <w:i w:val="false"/>
          <w:color w:val="000000"/>
          <w:sz w:val="28"/>
        </w:rPr>
        <w:t>
      нет</w:t>
      </w:r>
    </w:p>
    <w:bookmarkEnd w:id="4878"/>
    <w:bookmarkStart w:name="z5555" w:id="4879"/>
    <w:p>
      <w:pPr>
        <w:spacing w:after="0"/>
        <w:ind w:left="0"/>
        <w:jc w:val="both"/>
      </w:pPr>
      <w:r>
        <w:rPr>
          <w:rFonts w:ascii="Times New Roman"/>
          <w:b w:val="false"/>
          <w:i w:val="false"/>
          <w:color w:val="000000"/>
          <w:sz w:val="28"/>
        </w:rPr>
        <w:t>
      • Если Да, сколько раз за 24 часа? _______ раз</w:t>
      </w:r>
    </w:p>
    <w:bookmarkEnd w:id="4879"/>
    <w:bookmarkStart w:name="z5556" w:id="4880"/>
    <w:p>
      <w:pPr>
        <w:spacing w:after="0"/>
        <w:ind w:left="0"/>
        <w:jc w:val="both"/>
      </w:pPr>
      <w:r>
        <w:rPr>
          <w:rFonts w:ascii="Times New Roman"/>
          <w:b w:val="false"/>
          <w:i w:val="false"/>
          <w:color w:val="000000"/>
          <w:sz w:val="28"/>
        </w:rPr>
        <w:t>
      • Вы кормите грудью ночью?</w:t>
      </w:r>
    </w:p>
    <w:bookmarkEnd w:id="4880"/>
    <w:bookmarkStart w:name="z5557" w:id="4881"/>
    <w:p>
      <w:pPr>
        <w:spacing w:after="0"/>
        <w:ind w:left="0"/>
        <w:jc w:val="both"/>
      </w:pPr>
      <w:r>
        <w:rPr>
          <w:rFonts w:ascii="Times New Roman"/>
          <w:b w:val="false"/>
          <w:i w:val="false"/>
          <w:color w:val="000000"/>
          <w:sz w:val="28"/>
        </w:rPr>
        <w:t xml:space="preserve">
      </w:t>
      </w:r>
    </w:p>
    <w:bookmarkEnd w:id="488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8" w:id="4882"/>
    <w:p>
      <w:pPr>
        <w:spacing w:after="0"/>
        <w:ind w:left="0"/>
        <w:jc w:val="both"/>
      </w:pPr>
      <w:r>
        <w:rPr>
          <w:rFonts w:ascii="Times New Roman"/>
          <w:b w:val="false"/>
          <w:i w:val="false"/>
          <w:color w:val="000000"/>
          <w:sz w:val="28"/>
        </w:rPr>
        <w:t>
      да</w:t>
      </w:r>
    </w:p>
    <w:bookmarkEnd w:id="4882"/>
    <w:bookmarkStart w:name="z5559" w:id="4883"/>
    <w:p>
      <w:pPr>
        <w:spacing w:after="0"/>
        <w:ind w:left="0"/>
        <w:jc w:val="both"/>
      </w:pPr>
      <w:r>
        <w:rPr>
          <w:rFonts w:ascii="Times New Roman"/>
          <w:b w:val="false"/>
          <w:i w:val="false"/>
          <w:color w:val="000000"/>
          <w:sz w:val="28"/>
        </w:rPr>
        <w:t xml:space="preserve">
      </w:t>
      </w:r>
    </w:p>
    <w:bookmarkEnd w:id="488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60" w:id="4884"/>
    <w:p>
      <w:pPr>
        <w:spacing w:after="0"/>
        <w:ind w:left="0"/>
        <w:jc w:val="both"/>
      </w:pPr>
      <w:r>
        <w:rPr>
          <w:rFonts w:ascii="Times New Roman"/>
          <w:b w:val="false"/>
          <w:i w:val="false"/>
          <w:color w:val="000000"/>
          <w:sz w:val="28"/>
        </w:rPr>
        <w:t>
      нет</w:t>
      </w:r>
    </w:p>
    <w:bookmarkEnd w:id="4884"/>
    <w:bookmarkStart w:name="z5561" w:id="4885"/>
    <w:p>
      <w:pPr>
        <w:spacing w:after="0"/>
        <w:ind w:left="0"/>
        <w:jc w:val="both"/>
      </w:pPr>
      <w:r>
        <w:rPr>
          <w:rFonts w:ascii="Times New Roman"/>
          <w:b w:val="false"/>
          <w:i w:val="false"/>
          <w:color w:val="000000"/>
          <w:sz w:val="28"/>
        </w:rPr>
        <w:t>
      • Получает ли ребенок другую пищу или жидкости?</w:t>
      </w:r>
    </w:p>
    <w:bookmarkEnd w:id="4885"/>
    <w:bookmarkStart w:name="z5562" w:id="4886"/>
    <w:p>
      <w:pPr>
        <w:spacing w:after="0"/>
        <w:ind w:left="0"/>
        <w:jc w:val="both"/>
      </w:pPr>
      <w:r>
        <w:rPr>
          <w:rFonts w:ascii="Times New Roman"/>
          <w:b w:val="false"/>
          <w:i w:val="false"/>
          <w:color w:val="000000"/>
          <w:sz w:val="28"/>
        </w:rPr>
        <w:t xml:space="preserve">
      </w:t>
      </w:r>
    </w:p>
    <w:bookmarkEnd w:id="488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63" w:id="4887"/>
    <w:p>
      <w:pPr>
        <w:spacing w:after="0"/>
        <w:ind w:left="0"/>
        <w:jc w:val="both"/>
      </w:pPr>
      <w:r>
        <w:rPr>
          <w:rFonts w:ascii="Times New Roman"/>
          <w:b w:val="false"/>
          <w:i w:val="false"/>
          <w:color w:val="000000"/>
          <w:sz w:val="28"/>
        </w:rPr>
        <w:t>
      да</w:t>
      </w:r>
    </w:p>
    <w:bookmarkEnd w:id="4887"/>
    <w:bookmarkStart w:name="z5564" w:id="4888"/>
    <w:p>
      <w:pPr>
        <w:spacing w:after="0"/>
        <w:ind w:left="0"/>
        <w:jc w:val="both"/>
      </w:pPr>
      <w:r>
        <w:rPr>
          <w:rFonts w:ascii="Times New Roman"/>
          <w:b w:val="false"/>
          <w:i w:val="false"/>
          <w:color w:val="000000"/>
          <w:sz w:val="28"/>
        </w:rPr>
        <w:t xml:space="preserve">
      </w:t>
      </w:r>
    </w:p>
    <w:bookmarkEnd w:id="48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65" w:id="4889"/>
    <w:p>
      <w:pPr>
        <w:spacing w:after="0"/>
        <w:ind w:left="0"/>
        <w:jc w:val="both"/>
      </w:pPr>
      <w:r>
        <w:rPr>
          <w:rFonts w:ascii="Times New Roman"/>
          <w:b w:val="false"/>
          <w:i w:val="false"/>
          <w:color w:val="000000"/>
          <w:sz w:val="28"/>
        </w:rPr>
        <w:t>
      нет</w:t>
      </w:r>
    </w:p>
    <w:bookmarkEnd w:id="4889"/>
    <w:bookmarkStart w:name="z5566" w:id="4890"/>
    <w:p>
      <w:pPr>
        <w:spacing w:after="0"/>
        <w:ind w:left="0"/>
        <w:jc w:val="both"/>
      </w:pPr>
      <w:r>
        <w:rPr>
          <w:rFonts w:ascii="Times New Roman"/>
          <w:b w:val="false"/>
          <w:i w:val="false"/>
          <w:color w:val="000000"/>
          <w:sz w:val="28"/>
        </w:rPr>
        <w:t>
      • Если Да, как часто? ____________ раз в сутки и чем</w:t>
      </w:r>
    </w:p>
    <w:bookmarkEnd w:id="4890"/>
    <w:bookmarkStart w:name="z5567" w:id="4891"/>
    <w:p>
      <w:pPr>
        <w:spacing w:after="0"/>
        <w:ind w:left="0"/>
        <w:jc w:val="both"/>
      </w:pPr>
      <w:r>
        <w:rPr>
          <w:rFonts w:ascii="Times New Roman"/>
          <w:b w:val="false"/>
          <w:i w:val="false"/>
          <w:color w:val="000000"/>
          <w:sz w:val="28"/>
        </w:rPr>
        <w:t>
      Пользуетесь при кормлении: .</w:t>
      </w:r>
    </w:p>
    <w:bookmarkEnd w:id="4891"/>
    <w:bookmarkStart w:name="z5568" w:id="4892"/>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4892"/>
    <w:bookmarkStart w:name="z5569" w:id="4893"/>
    <w:p>
      <w:pPr>
        <w:spacing w:after="0"/>
        <w:ind w:left="0"/>
        <w:jc w:val="both"/>
      </w:pPr>
      <w:r>
        <w:rPr>
          <w:rFonts w:ascii="Times New Roman"/>
          <w:b w:val="false"/>
          <w:i w:val="false"/>
          <w:color w:val="000000"/>
          <w:sz w:val="28"/>
        </w:rPr>
        <w:t>
      Оцените кормление грудью:</w:t>
      </w:r>
    </w:p>
    <w:bookmarkEnd w:id="4893"/>
    <w:bookmarkStart w:name="z5570" w:id="4894"/>
    <w:p>
      <w:pPr>
        <w:spacing w:after="0"/>
        <w:ind w:left="0"/>
        <w:jc w:val="both"/>
      </w:pPr>
      <w:r>
        <w:rPr>
          <w:rFonts w:ascii="Times New Roman"/>
          <w:b w:val="false"/>
          <w:i w:val="false"/>
          <w:color w:val="000000"/>
          <w:sz w:val="28"/>
        </w:rPr>
        <w:t>
      Кормился ли младенец грудью в течение последнего часа?</w:t>
      </w:r>
    </w:p>
    <w:bookmarkEnd w:id="4894"/>
    <w:bookmarkStart w:name="z5571" w:id="4895"/>
    <w:p>
      <w:pPr>
        <w:spacing w:after="0"/>
        <w:ind w:left="0"/>
        <w:jc w:val="both"/>
      </w:pPr>
      <w:r>
        <w:rPr>
          <w:rFonts w:ascii="Times New Roman"/>
          <w:b w:val="false"/>
          <w:i w:val="false"/>
          <w:color w:val="000000"/>
          <w:sz w:val="28"/>
        </w:rPr>
        <w:t>
      Если младенца не кормили в течение последнего часа, попросите мать приложить его к груди. Наблюдайте за кормлением 4 минуты.</w:t>
      </w:r>
    </w:p>
    <w:bookmarkEnd w:id="4895"/>
    <w:bookmarkStart w:name="z5572" w:id="4896"/>
    <w:p>
      <w:pPr>
        <w:spacing w:after="0"/>
        <w:ind w:left="0"/>
        <w:jc w:val="both"/>
      </w:pPr>
      <w:r>
        <w:rPr>
          <w:rFonts w:ascii="Times New Roman"/>
          <w:b w:val="false"/>
          <w:i w:val="false"/>
          <w:color w:val="000000"/>
          <w:sz w:val="28"/>
        </w:rPr>
        <w:t>
      • Способен ли ребенок брать грудь? Для проверки прикладывания посмотрите на:</w:t>
      </w:r>
    </w:p>
    <w:bookmarkEnd w:id="4896"/>
    <w:bookmarkStart w:name="z5573" w:id="4897"/>
    <w:p>
      <w:pPr>
        <w:spacing w:after="0"/>
        <w:ind w:left="0"/>
        <w:jc w:val="both"/>
      </w:pPr>
      <w:r>
        <w:rPr>
          <w:rFonts w:ascii="Times New Roman"/>
          <w:b w:val="false"/>
          <w:i w:val="false"/>
          <w:color w:val="000000"/>
          <w:sz w:val="28"/>
        </w:rPr>
        <w:t>
      - Подбородок касается груди</w:t>
      </w:r>
    </w:p>
    <w:bookmarkEnd w:id="4897"/>
    <w:bookmarkStart w:name="z5574" w:id="4898"/>
    <w:p>
      <w:pPr>
        <w:spacing w:after="0"/>
        <w:ind w:left="0"/>
        <w:jc w:val="both"/>
      </w:pPr>
      <w:r>
        <w:rPr>
          <w:rFonts w:ascii="Times New Roman"/>
          <w:b w:val="false"/>
          <w:i w:val="false"/>
          <w:color w:val="000000"/>
          <w:sz w:val="28"/>
        </w:rPr>
        <w:t xml:space="preserve">
      </w:t>
      </w:r>
    </w:p>
    <w:bookmarkEnd w:id="48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5" w:id="4899"/>
    <w:p>
      <w:pPr>
        <w:spacing w:after="0"/>
        <w:ind w:left="0"/>
        <w:jc w:val="both"/>
      </w:pPr>
      <w:r>
        <w:rPr>
          <w:rFonts w:ascii="Times New Roman"/>
          <w:b w:val="false"/>
          <w:i w:val="false"/>
          <w:color w:val="000000"/>
          <w:sz w:val="28"/>
        </w:rPr>
        <w:t>
      да</w:t>
      </w:r>
    </w:p>
    <w:bookmarkEnd w:id="4899"/>
    <w:bookmarkStart w:name="z5576" w:id="4900"/>
    <w:p>
      <w:pPr>
        <w:spacing w:after="0"/>
        <w:ind w:left="0"/>
        <w:jc w:val="both"/>
      </w:pPr>
      <w:r>
        <w:rPr>
          <w:rFonts w:ascii="Times New Roman"/>
          <w:b w:val="false"/>
          <w:i w:val="false"/>
          <w:color w:val="000000"/>
          <w:sz w:val="28"/>
        </w:rPr>
        <w:t xml:space="preserve">
      </w:t>
      </w:r>
    </w:p>
    <w:bookmarkEnd w:id="490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7" w:id="4901"/>
    <w:p>
      <w:pPr>
        <w:spacing w:after="0"/>
        <w:ind w:left="0"/>
        <w:jc w:val="both"/>
      </w:pPr>
      <w:r>
        <w:rPr>
          <w:rFonts w:ascii="Times New Roman"/>
          <w:b w:val="false"/>
          <w:i w:val="false"/>
          <w:color w:val="000000"/>
          <w:sz w:val="28"/>
        </w:rPr>
        <w:t>
      нет</w:t>
      </w:r>
    </w:p>
    <w:bookmarkEnd w:id="4901"/>
    <w:bookmarkStart w:name="z5578" w:id="4902"/>
    <w:p>
      <w:pPr>
        <w:spacing w:after="0"/>
        <w:ind w:left="0"/>
        <w:jc w:val="both"/>
      </w:pPr>
      <w:r>
        <w:rPr>
          <w:rFonts w:ascii="Times New Roman"/>
          <w:b w:val="false"/>
          <w:i w:val="false"/>
          <w:color w:val="000000"/>
          <w:sz w:val="28"/>
        </w:rPr>
        <w:t>
      - Рот широко раскрыт</w:t>
      </w:r>
    </w:p>
    <w:bookmarkEnd w:id="4902"/>
    <w:bookmarkStart w:name="z5579" w:id="4903"/>
    <w:p>
      <w:pPr>
        <w:spacing w:after="0"/>
        <w:ind w:left="0"/>
        <w:jc w:val="both"/>
      </w:pPr>
      <w:r>
        <w:rPr>
          <w:rFonts w:ascii="Times New Roman"/>
          <w:b w:val="false"/>
          <w:i w:val="false"/>
          <w:color w:val="000000"/>
          <w:sz w:val="28"/>
        </w:rPr>
        <w:t xml:space="preserve">
      </w:t>
      </w:r>
    </w:p>
    <w:bookmarkEnd w:id="49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0" w:id="4904"/>
    <w:p>
      <w:pPr>
        <w:spacing w:after="0"/>
        <w:ind w:left="0"/>
        <w:jc w:val="both"/>
      </w:pPr>
      <w:r>
        <w:rPr>
          <w:rFonts w:ascii="Times New Roman"/>
          <w:b w:val="false"/>
          <w:i w:val="false"/>
          <w:color w:val="000000"/>
          <w:sz w:val="28"/>
        </w:rPr>
        <w:t>
      да</w:t>
      </w:r>
    </w:p>
    <w:bookmarkEnd w:id="4904"/>
    <w:bookmarkStart w:name="z5581" w:id="4905"/>
    <w:p>
      <w:pPr>
        <w:spacing w:after="0"/>
        <w:ind w:left="0"/>
        <w:jc w:val="both"/>
      </w:pPr>
      <w:r>
        <w:rPr>
          <w:rFonts w:ascii="Times New Roman"/>
          <w:b w:val="false"/>
          <w:i w:val="false"/>
          <w:color w:val="000000"/>
          <w:sz w:val="28"/>
        </w:rPr>
        <w:t xml:space="preserve">
      </w:t>
      </w:r>
    </w:p>
    <w:bookmarkEnd w:id="490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2" w:id="4906"/>
    <w:p>
      <w:pPr>
        <w:spacing w:after="0"/>
        <w:ind w:left="0"/>
        <w:jc w:val="both"/>
      </w:pPr>
      <w:r>
        <w:rPr>
          <w:rFonts w:ascii="Times New Roman"/>
          <w:b w:val="false"/>
          <w:i w:val="false"/>
          <w:color w:val="000000"/>
          <w:sz w:val="28"/>
        </w:rPr>
        <w:t>
      нет</w:t>
      </w:r>
    </w:p>
    <w:bookmarkEnd w:id="4906"/>
    <w:bookmarkStart w:name="z5583" w:id="4907"/>
    <w:p>
      <w:pPr>
        <w:spacing w:after="0"/>
        <w:ind w:left="0"/>
        <w:jc w:val="both"/>
      </w:pPr>
      <w:r>
        <w:rPr>
          <w:rFonts w:ascii="Times New Roman"/>
          <w:b w:val="false"/>
          <w:i w:val="false"/>
          <w:color w:val="000000"/>
          <w:sz w:val="28"/>
        </w:rPr>
        <w:t>
      - Нижняя губа вывернута наружу</w:t>
      </w:r>
    </w:p>
    <w:bookmarkEnd w:id="4907"/>
    <w:bookmarkStart w:name="z5584" w:id="4908"/>
    <w:p>
      <w:pPr>
        <w:spacing w:after="0"/>
        <w:ind w:left="0"/>
        <w:jc w:val="both"/>
      </w:pPr>
      <w:r>
        <w:rPr>
          <w:rFonts w:ascii="Times New Roman"/>
          <w:b w:val="false"/>
          <w:i w:val="false"/>
          <w:color w:val="000000"/>
          <w:sz w:val="28"/>
        </w:rPr>
        <w:t xml:space="preserve">
      </w:t>
      </w:r>
    </w:p>
    <w:bookmarkEnd w:id="490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5" w:id="4909"/>
    <w:p>
      <w:pPr>
        <w:spacing w:after="0"/>
        <w:ind w:left="0"/>
        <w:jc w:val="both"/>
      </w:pPr>
      <w:r>
        <w:rPr>
          <w:rFonts w:ascii="Times New Roman"/>
          <w:b w:val="false"/>
          <w:i w:val="false"/>
          <w:color w:val="000000"/>
          <w:sz w:val="28"/>
        </w:rPr>
        <w:t>
      да</w:t>
      </w:r>
    </w:p>
    <w:bookmarkEnd w:id="4909"/>
    <w:bookmarkStart w:name="z5586" w:id="4910"/>
    <w:p>
      <w:pPr>
        <w:spacing w:after="0"/>
        <w:ind w:left="0"/>
        <w:jc w:val="both"/>
      </w:pPr>
      <w:r>
        <w:rPr>
          <w:rFonts w:ascii="Times New Roman"/>
          <w:b w:val="false"/>
          <w:i w:val="false"/>
          <w:color w:val="000000"/>
          <w:sz w:val="28"/>
        </w:rPr>
        <w:t xml:space="preserve">
      </w:t>
      </w:r>
    </w:p>
    <w:bookmarkEnd w:id="491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7" w:id="4911"/>
    <w:p>
      <w:pPr>
        <w:spacing w:after="0"/>
        <w:ind w:left="0"/>
        <w:jc w:val="both"/>
      </w:pPr>
      <w:r>
        <w:rPr>
          <w:rFonts w:ascii="Times New Roman"/>
          <w:b w:val="false"/>
          <w:i w:val="false"/>
          <w:color w:val="000000"/>
          <w:sz w:val="28"/>
        </w:rPr>
        <w:t>
      нет</w:t>
      </w:r>
    </w:p>
    <w:bookmarkEnd w:id="4911"/>
    <w:bookmarkStart w:name="z5588" w:id="4912"/>
    <w:p>
      <w:pPr>
        <w:spacing w:after="0"/>
        <w:ind w:left="0"/>
        <w:jc w:val="both"/>
      </w:pPr>
      <w:r>
        <w:rPr>
          <w:rFonts w:ascii="Times New Roman"/>
          <w:b w:val="false"/>
          <w:i w:val="false"/>
          <w:color w:val="000000"/>
          <w:sz w:val="28"/>
        </w:rPr>
        <w:t>
      - Большая часть ареолы видна сверху, а не снизу рта</w:t>
      </w:r>
    </w:p>
    <w:bookmarkEnd w:id="4912"/>
    <w:bookmarkStart w:name="z5589" w:id="4913"/>
    <w:p>
      <w:pPr>
        <w:spacing w:after="0"/>
        <w:ind w:left="0"/>
        <w:jc w:val="both"/>
      </w:pPr>
      <w:r>
        <w:rPr>
          <w:rFonts w:ascii="Times New Roman"/>
          <w:b w:val="false"/>
          <w:i w:val="false"/>
          <w:color w:val="000000"/>
          <w:sz w:val="28"/>
        </w:rPr>
        <w:t xml:space="preserve">
      </w:t>
      </w:r>
    </w:p>
    <w:bookmarkEnd w:id="491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0" w:id="4914"/>
    <w:p>
      <w:pPr>
        <w:spacing w:after="0"/>
        <w:ind w:left="0"/>
        <w:jc w:val="both"/>
      </w:pPr>
      <w:r>
        <w:rPr>
          <w:rFonts w:ascii="Times New Roman"/>
          <w:b w:val="false"/>
          <w:i w:val="false"/>
          <w:color w:val="000000"/>
          <w:sz w:val="28"/>
        </w:rPr>
        <w:t>
      да</w:t>
      </w:r>
    </w:p>
    <w:bookmarkEnd w:id="4914"/>
    <w:bookmarkStart w:name="z5591" w:id="4915"/>
    <w:p>
      <w:pPr>
        <w:spacing w:after="0"/>
        <w:ind w:left="0"/>
        <w:jc w:val="both"/>
      </w:pPr>
      <w:r>
        <w:rPr>
          <w:rFonts w:ascii="Times New Roman"/>
          <w:b w:val="false"/>
          <w:i w:val="false"/>
          <w:color w:val="000000"/>
          <w:sz w:val="28"/>
        </w:rPr>
        <w:t xml:space="preserve">
      </w:t>
      </w:r>
    </w:p>
    <w:bookmarkEnd w:id="491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2" w:id="4916"/>
    <w:p>
      <w:pPr>
        <w:spacing w:after="0"/>
        <w:ind w:left="0"/>
        <w:jc w:val="both"/>
      </w:pPr>
      <w:r>
        <w:rPr>
          <w:rFonts w:ascii="Times New Roman"/>
          <w:b w:val="false"/>
          <w:i w:val="false"/>
          <w:color w:val="000000"/>
          <w:sz w:val="28"/>
        </w:rPr>
        <w:t>
      нет</w:t>
      </w:r>
    </w:p>
    <w:bookmarkEnd w:id="4916"/>
    <w:bookmarkStart w:name="z5593" w:id="4917"/>
    <w:p>
      <w:pPr>
        <w:spacing w:after="0"/>
        <w:ind w:left="0"/>
        <w:jc w:val="both"/>
      </w:pPr>
      <w:r>
        <w:rPr>
          <w:rFonts w:ascii="Times New Roman"/>
          <w:b w:val="false"/>
          <w:i w:val="false"/>
          <w:color w:val="000000"/>
          <w:sz w:val="28"/>
        </w:rPr>
        <w:t>
      • Эффективно ли сосет младенец (делает медленные глубокие сосательные движения с паузами)? .</w:t>
      </w:r>
    </w:p>
    <w:bookmarkEnd w:id="4917"/>
    <w:bookmarkStart w:name="z5594" w:id="4918"/>
    <w:p>
      <w:pPr>
        <w:spacing w:after="0"/>
        <w:ind w:left="0"/>
        <w:jc w:val="both"/>
      </w:pPr>
      <w:r>
        <w:rPr>
          <w:rFonts w:ascii="Times New Roman"/>
          <w:b w:val="false"/>
          <w:i w:val="false"/>
          <w:color w:val="000000"/>
          <w:sz w:val="28"/>
        </w:rPr>
        <w:t>
      - Ищите язвы или белые пятна во рту (молочница)</w:t>
      </w:r>
    </w:p>
    <w:bookmarkEnd w:id="4918"/>
    <w:bookmarkStart w:name="z5595" w:id="4919"/>
    <w:p>
      <w:pPr>
        <w:spacing w:after="0"/>
        <w:ind w:left="0"/>
        <w:jc w:val="both"/>
      </w:pPr>
      <w:r>
        <w:rPr>
          <w:rFonts w:ascii="Times New Roman"/>
          <w:b w:val="false"/>
          <w:i w:val="false"/>
          <w:color w:val="000000"/>
          <w:sz w:val="28"/>
        </w:rPr>
        <w:t xml:space="preserve">
      </w:t>
      </w:r>
    </w:p>
    <w:bookmarkEnd w:id="49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6" w:id="4920"/>
    <w:p>
      <w:pPr>
        <w:spacing w:after="0"/>
        <w:ind w:left="0"/>
        <w:jc w:val="both"/>
      </w:pPr>
      <w:r>
        <w:rPr>
          <w:rFonts w:ascii="Times New Roman"/>
          <w:b w:val="false"/>
          <w:i w:val="false"/>
          <w:color w:val="000000"/>
          <w:sz w:val="28"/>
        </w:rPr>
        <w:t>
      да</w:t>
      </w:r>
    </w:p>
    <w:bookmarkEnd w:id="4920"/>
    <w:bookmarkStart w:name="z5597" w:id="4921"/>
    <w:p>
      <w:pPr>
        <w:spacing w:after="0"/>
        <w:ind w:left="0"/>
        <w:jc w:val="both"/>
      </w:pPr>
      <w:r>
        <w:rPr>
          <w:rFonts w:ascii="Times New Roman"/>
          <w:b w:val="false"/>
          <w:i w:val="false"/>
          <w:color w:val="000000"/>
          <w:sz w:val="28"/>
        </w:rPr>
        <w:t xml:space="preserve">
      </w:t>
      </w:r>
    </w:p>
    <w:bookmarkEnd w:id="49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8" w:id="4922"/>
    <w:p>
      <w:pPr>
        <w:spacing w:after="0"/>
        <w:ind w:left="0"/>
        <w:jc w:val="both"/>
      </w:pPr>
      <w:r>
        <w:rPr>
          <w:rFonts w:ascii="Times New Roman"/>
          <w:b w:val="false"/>
          <w:i w:val="false"/>
          <w:color w:val="000000"/>
          <w:sz w:val="28"/>
        </w:rPr>
        <w:t>
      нет</w:t>
      </w:r>
    </w:p>
    <w:bookmarkEnd w:id="4922"/>
    <w:bookmarkStart w:name="z5599" w:id="4923"/>
    <w:p>
      <w:pPr>
        <w:spacing w:after="0"/>
        <w:ind w:left="0"/>
        <w:jc w:val="both"/>
      </w:pPr>
      <w:r>
        <w:rPr>
          <w:rFonts w:ascii="Times New Roman"/>
          <w:b w:val="false"/>
          <w:i w:val="false"/>
          <w:color w:val="000000"/>
          <w:sz w:val="28"/>
        </w:rPr>
        <w:t>
      Оцените уход в целях развития:</w:t>
      </w:r>
    </w:p>
    <w:bookmarkEnd w:id="4923"/>
    <w:bookmarkStart w:name="z5600" w:id="4924"/>
    <w:p>
      <w:pPr>
        <w:spacing w:after="0"/>
        <w:ind w:left="0"/>
        <w:jc w:val="both"/>
      </w:pPr>
      <w:r>
        <w:rPr>
          <w:rFonts w:ascii="Times New Roman"/>
          <w:b w:val="false"/>
          <w:i w:val="false"/>
          <w:color w:val="000000"/>
          <w:sz w:val="28"/>
        </w:rPr>
        <w:t>
      - Как Вы играете с Вашим ребенком?</w:t>
      </w:r>
    </w:p>
    <w:bookmarkEnd w:id="4924"/>
    <w:bookmarkStart w:name="z5601" w:id="4925"/>
    <w:p>
      <w:pPr>
        <w:spacing w:after="0"/>
        <w:ind w:left="0"/>
        <w:jc w:val="both"/>
      </w:pPr>
      <w:r>
        <w:rPr>
          <w:rFonts w:ascii="Times New Roman"/>
          <w:b w:val="false"/>
          <w:i w:val="false"/>
          <w:color w:val="000000"/>
          <w:sz w:val="28"/>
        </w:rPr>
        <w:t>
      - Как Вы общаетесь с Вашим ребенком?</w:t>
      </w:r>
    </w:p>
    <w:bookmarkEnd w:id="4925"/>
    <w:bookmarkStart w:name="z5602" w:id="4926"/>
    <w:p>
      <w:pPr>
        <w:spacing w:after="0"/>
        <w:ind w:left="0"/>
        <w:jc w:val="both"/>
      </w:pPr>
      <w:r>
        <w:rPr>
          <w:rFonts w:ascii="Times New Roman"/>
          <w:b w:val="false"/>
          <w:i w:val="false"/>
          <w:color w:val="000000"/>
          <w:sz w:val="28"/>
        </w:rPr>
        <w:t>
      Проблемы развития</w:t>
      </w:r>
    </w:p>
    <w:bookmarkEnd w:id="4926"/>
    <w:bookmarkStart w:name="z5603" w:id="4927"/>
    <w:p>
      <w:pPr>
        <w:spacing w:after="0"/>
        <w:ind w:left="0"/>
        <w:jc w:val="both"/>
      </w:pPr>
      <w:r>
        <w:rPr>
          <w:rFonts w:ascii="Times New Roman"/>
          <w:b w:val="false"/>
          <w:i w:val="false"/>
          <w:color w:val="000000"/>
          <w:sz w:val="28"/>
        </w:rPr>
        <w:t>
      Проверьте прививочный статус младенца:</w:t>
      </w:r>
    </w:p>
    <w:bookmarkEnd w:id="4927"/>
    <w:bookmarkStart w:name="z5604" w:id="4928"/>
    <w:p>
      <w:pPr>
        <w:spacing w:after="0"/>
        <w:ind w:left="0"/>
        <w:jc w:val="both"/>
      </w:pPr>
      <w:r>
        <w:rPr>
          <w:rFonts w:ascii="Times New Roman"/>
          <w:b w:val="false"/>
          <w:i w:val="false"/>
          <w:color w:val="000000"/>
          <w:sz w:val="28"/>
        </w:rPr>
        <w:t>
      Подчеркните прививки, которые ребенок получает сегодня:</w:t>
      </w:r>
    </w:p>
    <w:bookmarkEnd w:id="4928"/>
    <w:bookmarkStart w:name="z5605" w:id="4929"/>
    <w:p>
      <w:pPr>
        <w:spacing w:after="0"/>
        <w:ind w:left="0"/>
        <w:jc w:val="both"/>
      </w:pPr>
      <w:r>
        <w:rPr>
          <w:rFonts w:ascii="Times New Roman"/>
          <w:b w:val="false"/>
          <w:i w:val="false"/>
          <w:color w:val="000000"/>
          <w:sz w:val="28"/>
        </w:rPr>
        <w:t xml:space="preserve">
      </w:t>
      </w:r>
    </w:p>
    <w:bookmarkEnd w:id="492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6" w:id="4930"/>
    <w:p>
      <w:pPr>
        <w:spacing w:after="0"/>
        <w:ind w:left="0"/>
        <w:jc w:val="both"/>
      </w:pPr>
      <w:r>
        <w:rPr>
          <w:rFonts w:ascii="Times New Roman"/>
          <w:b w:val="false"/>
          <w:i w:val="false"/>
          <w:color w:val="000000"/>
          <w:sz w:val="28"/>
        </w:rPr>
        <w:t>
      Гепатит В 1- 0</w:t>
      </w:r>
    </w:p>
    <w:bookmarkEnd w:id="4930"/>
    <w:bookmarkStart w:name="z5607" w:id="4931"/>
    <w:p>
      <w:pPr>
        <w:spacing w:after="0"/>
        <w:ind w:left="0"/>
        <w:jc w:val="both"/>
      </w:pPr>
      <w:r>
        <w:rPr>
          <w:rFonts w:ascii="Times New Roman"/>
          <w:b w:val="false"/>
          <w:i w:val="false"/>
          <w:color w:val="000000"/>
          <w:sz w:val="28"/>
        </w:rPr>
        <w:t xml:space="preserve">
      </w:t>
      </w:r>
    </w:p>
    <w:bookmarkEnd w:id="49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8" w:id="4932"/>
    <w:p>
      <w:pPr>
        <w:spacing w:after="0"/>
        <w:ind w:left="0"/>
        <w:jc w:val="both"/>
      </w:pPr>
      <w:r>
        <w:rPr>
          <w:rFonts w:ascii="Times New Roman"/>
          <w:b w:val="false"/>
          <w:i w:val="false"/>
          <w:color w:val="000000"/>
          <w:sz w:val="28"/>
        </w:rPr>
        <w:t>
      БЦЖ__________</w:t>
      </w:r>
    </w:p>
    <w:bookmarkEnd w:id="4932"/>
    <w:bookmarkStart w:name="z5609" w:id="4933"/>
    <w:p>
      <w:pPr>
        <w:spacing w:after="0"/>
        <w:ind w:left="0"/>
        <w:jc w:val="both"/>
      </w:pPr>
      <w:r>
        <w:rPr>
          <w:rFonts w:ascii="Times New Roman"/>
          <w:b w:val="false"/>
          <w:i w:val="false"/>
          <w:color w:val="000000"/>
          <w:sz w:val="28"/>
        </w:rPr>
        <w:t>
      Визит для следующей прививки</w:t>
      </w:r>
    </w:p>
    <w:bookmarkEnd w:id="4933"/>
    <w:bookmarkStart w:name="z5610" w:id="4934"/>
    <w:p>
      <w:pPr>
        <w:spacing w:after="0"/>
        <w:ind w:left="0"/>
        <w:jc w:val="both"/>
      </w:pPr>
      <w:r>
        <w:rPr>
          <w:rFonts w:ascii="Times New Roman"/>
          <w:b w:val="false"/>
          <w:i w:val="false"/>
          <w:color w:val="000000"/>
          <w:sz w:val="28"/>
        </w:rPr>
        <w:t>
      ОЦЕНКА УХОДА: Наличие детской кроватки, предметов ухода, одежды ребенка</w:t>
      </w:r>
    </w:p>
    <w:bookmarkEnd w:id="4934"/>
    <w:bookmarkStart w:name="z5611" w:id="4935"/>
    <w:p>
      <w:pPr>
        <w:spacing w:after="0"/>
        <w:ind w:left="0"/>
        <w:jc w:val="both"/>
      </w:pPr>
      <w:r>
        <w:rPr>
          <w:rFonts w:ascii="Times New Roman"/>
          <w:b w:val="false"/>
          <w:i w:val="false"/>
          <w:color w:val="000000"/>
          <w:sz w:val="28"/>
        </w:rPr>
        <w:t>
      Гигиена помещения (регулярность влажной уборки, курение в комнате, светлое, теплое помещение - t не менее 25 °С)</w:t>
      </w:r>
    </w:p>
    <w:bookmarkEnd w:id="4935"/>
    <w:bookmarkStart w:name="z5612" w:id="4936"/>
    <w:p>
      <w:pPr>
        <w:spacing w:after="0"/>
        <w:ind w:left="0"/>
        <w:jc w:val="both"/>
      </w:pPr>
      <w:r>
        <w:rPr>
          <w:rFonts w:ascii="Times New Roman"/>
          <w:b w:val="false"/>
          <w:i w:val="false"/>
          <w:color w:val="000000"/>
          <w:sz w:val="28"/>
        </w:rPr>
        <w:t>
      Гигиена ребенка</w:t>
      </w:r>
    </w:p>
    <w:bookmarkEnd w:id="4936"/>
    <w:bookmarkStart w:name="z5613" w:id="4937"/>
    <w:p>
      <w:pPr>
        <w:spacing w:after="0"/>
        <w:ind w:left="0"/>
        <w:jc w:val="both"/>
      </w:pPr>
      <w:r>
        <w:rPr>
          <w:rFonts w:ascii="Times New Roman"/>
          <w:b w:val="false"/>
          <w:i w:val="false"/>
          <w:color w:val="000000"/>
          <w:sz w:val="28"/>
        </w:rPr>
        <w:t>
      Проблемы ухода</w:t>
      </w:r>
    </w:p>
    <w:bookmarkEnd w:id="4937"/>
    <w:bookmarkStart w:name="z5614" w:id="4938"/>
    <w:p>
      <w:pPr>
        <w:spacing w:after="0"/>
        <w:ind w:left="0"/>
        <w:jc w:val="both"/>
      </w:pPr>
      <w:r>
        <w:rPr>
          <w:rFonts w:ascii="Times New Roman"/>
          <w:b w:val="false"/>
          <w:i w:val="false"/>
          <w:color w:val="000000"/>
          <w:sz w:val="28"/>
        </w:rPr>
        <w:t>
      Оценка здоровья матери:</w:t>
      </w:r>
    </w:p>
    <w:bookmarkEnd w:id="4938"/>
    <w:bookmarkStart w:name="z5615" w:id="4939"/>
    <w:p>
      <w:pPr>
        <w:spacing w:after="0"/>
        <w:ind w:left="0"/>
        <w:jc w:val="both"/>
      </w:pPr>
      <w:r>
        <w:rPr>
          <w:rFonts w:ascii="Times New Roman"/>
          <w:b w:val="false"/>
          <w:i w:val="false"/>
          <w:color w:val="000000"/>
          <w:sz w:val="28"/>
        </w:rPr>
        <w:t>
      1. Осмотр молочных желез:</w:t>
      </w:r>
    </w:p>
    <w:bookmarkEnd w:id="4939"/>
    <w:bookmarkStart w:name="z5616" w:id="4940"/>
    <w:p>
      <w:pPr>
        <w:spacing w:after="0"/>
        <w:ind w:left="0"/>
        <w:jc w:val="both"/>
      </w:pPr>
      <w:r>
        <w:rPr>
          <w:rFonts w:ascii="Times New Roman"/>
          <w:b w:val="false"/>
          <w:i w:val="false"/>
          <w:color w:val="000000"/>
          <w:sz w:val="28"/>
        </w:rPr>
        <w:t>
      Проблемы</w:t>
      </w:r>
    </w:p>
    <w:bookmarkEnd w:id="4940"/>
    <w:bookmarkStart w:name="z5617" w:id="4941"/>
    <w:p>
      <w:pPr>
        <w:spacing w:after="0"/>
        <w:ind w:left="0"/>
        <w:jc w:val="both"/>
      </w:pPr>
      <w:r>
        <w:rPr>
          <w:rFonts w:ascii="Times New Roman"/>
          <w:b w:val="false"/>
          <w:i w:val="false"/>
          <w:color w:val="000000"/>
          <w:sz w:val="28"/>
        </w:rPr>
        <w:t>
      2. Симптомы послеродовой депрессии (обращать внимание при каждом визите):</w:t>
      </w:r>
    </w:p>
    <w:bookmarkEnd w:id="4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8" w:id="4942"/>
          <w:p>
            <w:pPr>
              <w:spacing w:after="20"/>
              <w:ind w:left="20"/>
              <w:jc w:val="both"/>
            </w:pPr>
            <w:r>
              <w:rPr>
                <w:rFonts w:ascii="Times New Roman"/>
                <w:b w:val="false"/>
                <w:i w:val="false"/>
                <w:color w:val="000000"/>
                <w:sz w:val="20"/>
              </w:rPr>
              <w:t>
1. глубокая тревожность и беспокойство</w:t>
            </w:r>
          </w:p>
          <w:bookmarkEnd w:id="4942"/>
          <w:p>
            <w:pPr>
              <w:spacing w:after="20"/>
              <w:ind w:left="20"/>
              <w:jc w:val="both"/>
            </w:pPr>
            <w:r>
              <w:rPr>
                <w:rFonts w:ascii="Times New Roman"/>
                <w:b w:val="false"/>
                <w:i w:val="false"/>
                <w:color w:val="000000"/>
                <w:sz w:val="20"/>
              </w:rPr>
              <w:t>
</w:t>
            </w:r>
            <w:r>
              <w:rPr>
                <w:rFonts w:ascii="Times New Roman"/>
                <w:b w:val="false"/>
                <w:i w:val="false"/>
                <w:color w:val="000000"/>
                <w:sz w:val="20"/>
              </w:rPr>
              <w:t>2. глубокая печаль</w:t>
            </w:r>
          </w:p>
          <w:p>
            <w:pPr>
              <w:spacing w:after="20"/>
              <w:ind w:left="20"/>
              <w:jc w:val="both"/>
            </w:pPr>
            <w:r>
              <w:rPr>
                <w:rFonts w:ascii="Times New Roman"/>
                <w:b w:val="false"/>
                <w:i w:val="false"/>
                <w:color w:val="000000"/>
                <w:sz w:val="20"/>
              </w:rPr>
              <w:t>
</w:t>
            </w:r>
            <w:r>
              <w:rPr>
                <w:rFonts w:ascii="Times New Roman"/>
                <w:b w:val="false"/>
                <w:i w:val="false"/>
                <w:color w:val="000000"/>
                <w:sz w:val="20"/>
              </w:rPr>
              <w:t>3. частые слезы</w:t>
            </w:r>
          </w:p>
          <w:p>
            <w:pPr>
              <w:spacing w:after="20"/>
              <w:ind w:left="20"/>
              <w:jc w:val="both"/>
            </w:pPr>
            <w:r>
              <w:rPr>
                <w:rFonts w:ascii="Times New Roman"/>
                <w:b w:val="false"/>
                <w:i w:val="false"/>
                <w:color w:val="000000"/>
                <w:sz w:val="20"/>
              </w:rPr>
              <w:t>
</w:t>
            </w:r>
            <w:r>
              <w:rPr>
                <w:rFonts w:ascii="Times New Roman"/>
                <w:b w:val="false"/>
                <w:i w:val="false"/>
                <w:color w:val="000000"/>
                <w:sz w:val="20"/>
              </w:rPr>
              <w:t>4. ощущение неспособности заботиться о ребенке</w:t>
            </w:r>
          </w:p>
          <w:p>
            <w:pPr>
              <w:spacing w:after="20"/>
              <w:ind w:left="20"/>
              <w:jc w:val="both"/>
            </w:pPr>
            <w:r>
              <w:rPr>
                <w:rFonts w:ascii="Times New Roman"/>
                <w:b w:val="false"/>
                <w:i w:val="false"/>
                <w:color w:val="000000"/>
                <w:sz w:val="20"/>
              </w:rPr>
              <w:t>
</w:t>
            </w:r>
            <w:r>
              <w:rPr>
                <w:rFonts w:ascii="Times New Roman"/>
                <w:b w:val="false"/>
                <w:i w:val="false"/>
                <w:color w:val="000000"/>
                <w:sz w:val="20"/>
              </w:rPr>
              <w:t>5. чувство вины</w:t>
            </w:r>
          </w:p>
          <w:p>
            <w:pPr>
              <w:spacing w:after="20"/>
              <w:ind w:left="20"/>
              <w:jc w:val="both"/>
            </w:pPr>
            <w:r>
              <w:rPr>
                <w:rFonts w:ascii="Times New Roman"/>
                <w:b w:val="false"/>
                <w:i w:val="false"/>
                <w:color w:val="000000"/>
                <w:sz w:val="20"/>
              </w:rPr>
              <w:t>
</w:t>
            </w:r>
            <w:r>
              <w:rPr>
                <w:rFonts w:ascii="Times New Roman"/>
                <w:b w:val="false"/>
                <w:i w:val="false"/>
                <w:color w:val="000000"/>
                <w:sz w:val="20"/>
              </w:rPr>
              <w:t>6. приступы паники</w:t>
            </w:r>
          </w:p>
          <w:p>
            <w:pPr>
              <w:spacing w:after="20"/>
              <w:ind w:left="20"/>
              <w:jc w:val="both"/>
            </w:pPr>
            <w:r>
              <w:rPr>
                <w:rFonts w:ascii="Times New Roman"/>
                <w:b w:val="false"/>
                <w:i w:val="false"/>
                <w:color w:val="000000"/>
                <w:sz w:val="20"/>
              </w:rPr>
              <w:t>
7. стресс и раздражительность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4" w:id="4943"/>
          <w:p>
            <w:pPr>
              <w:spacing w:after="20"/>
              <w:ind w:left="20"/>
              <w:jc w:val="both"/>
            </w:pPr>
            <w:r>
              <w:rPr>
                <w:rFonts w:ascii="Times New Roman"/>
                <w:b w:val="false"/>
                <w:i w:val="false"/>
                <w:color w:val="000000"/>
                <w:sz w:val="20"/>
              </w:rPr>
              <w:t>
8. утомляемость и недостаток энергии</w:t>
            </w:r>
          </w:p>
          <w:bookmarkEnd w:id="4943"/>
          <w:p>
            <w:pPr>
              <w:spacing w:after="20"/>
              <w:ind w:left="20"/>
              <w:jc w:val="both"/>
            </w:pPr>
            <w:r>
              <w:rPr>
                <w:rFonts w:ascii="Times New Roman"/>
                <w:b w:val="false"/>
                <w:i w:val="false"/>
                <w:color w:val="000000"/>
                <w:sz w:val="20"/>
              </w:rPr>
              <w:t>
</w:t>
            </w:r>
            <w:r>
              <w:rPr>
                <w:rFonts w:ascii="Times New Roman"/>
                <w:b w:val="false"/>
                <w:i w:val="false"/>
                <w:color w:val="000000"/>
                <w:sz w:val="20"/>
              </w:rPr>
              <w:t>9. неспособность к сосредоточению внимания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нарушение сна</w:t>
            </w:r>
          </w:p>
          <w:p>
            <w:pPr>
              <w:spacing w:after="20"/>
              <w:ind w:left="20"/>
              <w:jc w:val="both"/>
            </w:pPr>
            <w:r>
              <w:rPr>
                <w:rFonts w:ascii="Times New Roman"/>
                <w:b w:val="false"/>
                <w:i w:val="false"/>
                <w:color w:val="000000"/>
                <w:sz w:val="20"/>
              </w:rPr>
              <w:t>
</w:t>
            </w:r>
            <w:r>
              <w:rPr>
                <w:rFonts w:ascii="Times New Roman"/>
                <w:b w:val="false"/>
                <w:i w:val="false"/>
                <w:color w:val="000000"/>
                <w:sz w:val="20"/>
              </w:rPr>
              <w:t>11. проблемы с аппетитом</w:t>
            </w:r>
          </w:p>
          <w:p>
            <w:pPr>
              <w:spacing w:after="20"/>
              <w:ind w:left="20"/>
              <w:jc w:val="both"/>
            </w:pPr>
            <w:r>
              <w:rPr>
                <w:rFonts w:ascii="Times New Roman"/>
                <w:b w:val="false"/>
                <w:i w:val="false"/>
                <w:color w:val="000000"/>
                <w:sz w:val="20"/>
              </w:rPr>
              <w:t>
</w:t>
            </w:r>
            <w:r>
              <w:rPr>
                <w:rFonts w:ascii="Times New Roman"/>
                <w:b w:val="false"/>
                <w:i w:val="false"/>
                <w:color w:val="000000"/>
                <w:sz w:val="20"/>
              </w:rPr>
              <w:t>12. потеря интереса к сексу</w:t>
            </w:r>
          </w:p>
          <w:p>
            <w:pPr>
              <w:spacing w:after="20"/>
              <w:ind w:left="20"/>
              <w:jc w:val="both"/>
            </w:pPr>
            <w:r>
              <w:rPr>
                <w:rFonts w:ascii="Times New Roman"/>
                <w:b w:val="false"/>
                <w:i w:val="false"/>
                <w:color w:val="000000"/>
                <w:sz w:val="20"/>
              </w:rPr>
              <w:t>
</w:t>
            </w:r>
            <w:r>
              <w:rPr>
                <w:rFonts w:ascii="Times New Roman"/>
                <w:b w:val="false"/>
                <w:i w:val="false"/>
                <w:color w:val="000000"/>
                <w:sz w:val="20"/>
              </w:rPr>
              <w:t>13. ощущение беспомощности и безнадежности</w:t>
            </w:r>
          </w:p>
          <w:p>
            <w:pPr>
              <w:spacing w:after="20"/>
              <w:ind w:left="20"/>
              <w:jc w:val="both"/>
            </w:pPr>
            <w:r>
              <w:rPr>
                <w:rFonts w:ascii="Times New Roman"/>
                <w:b w:val="false"/>
                <w:i w:val="false"/>
                <w:color w:val="000000"/>
                <w:sz w:val="20"/>
              </w:rPr>
              <w:t>
14. антипатия к ребенку</w:t>
            </w:r>
          </w:p>
        </w:tc>
      </w:tr>
    </w:tbl>
    <w:bookmarkStart w:name="z5630" w:id="4944"/>
    <w:p>
      <w:pPr>
        <w:spacing w:after="0"/>
        <w:ind w:left="0"/>
        <w:jc w:val="both"/>
      </w:pPr>
      <w:r>
        <w:rPr>
          <w:rFonts w:ascii="Times New Roman"/>
          <w:b w:val="false"/>
          <w:i w:val="false"/>
          <w:color w:val="000000"/>
          <w:sz w:val="28"/>
        </w:rPr>
        <w:t>
      Советы по ведению послеродовой депрессии:</w:t>
      </w:r>
    </w:p>
    <w:bookmarkEnd w:id="4944"/>
    <w:bookmarkStart w:name="z5631" w:id="4945"/>
    <w:p>
      <w:pPr>
        <w:spacing w:after="0"/>
        <w:ind w:left="0"/>
        <w:jc w:val="both"/>
      </w:pPr>
      <w:r>
        <w:rPr>
          <w:rFonts w:ascii="Times New Roman"/>
          <w:b w:val="false"/>
          <w:i w:val="false"/>
          <w:color w:val="000000"/>
          <w:sz w:val="28"/>
        </w:rPr>
        <w:t>
      1. позаботиться о ребенке, отложив другие виды деятельности</w:t>
      </w:r>
    </w:p>
    <w:bookmarkEnd w:id="4945"/>
    <w:bookmarkStart w:name="z5632" w:id="4946"/>
    <w:p>
      <w:pPr>
        <w:spacing w:after="0"/>
        <w:ind w:left="0"/>
        <w:jc w:val="both"/>
      </w:pPr>
      <w:r>
        <w:rPr>
          <w:rFonts w:ascii="Times New Roman"/>
          <w:b w:val="false"/>
          <w:i w:val="false"/>
          <w:color w:val="000000"/>
          <w:sz w:val="28"/>
        </w:rPr>
        <w:t>
      2. рассказать членам семьи, о том, что происходит с ней</w:t>
      </w:r>
    </w:p>
    <w:bookmarkEnd w:id="4946"/>
    <w:bookmarkStart w:name="z5633" w:id="4947"/>
    <w:p>
      <w:pPr>
        <w:spacing w:after="0"/>
        <w:ind w:left="0"/>
        <w:jc w:val="both"/>
      </w:pPr>
      <w:r>
        <w:rPr>
          <w:rFonts w:ascii="Times New Roman"/>
          <w:b w:val="false"/>
          <w:i w:val="false"/>
          <w:color w:val="000000"/>
          <w:sz w:val="28"/>
        </w:rPr>
        <w:t>
      3. создать атмосферу, при которой ребенок будет в центре внимания</w:t>
      </w:r>
    </w:p>
    <w:bookmarkEnd w:id="4947"/>
    <w:bookmarkStart w:name="z5634" w:id="4948"/>
    <w:p>
      <w:pPr>
        <w:spacing w:after="0"/>
        <w:ind w:left="0"/>
        <w:jc w:val="both"/>
      </w:pPr>
      <w:r>
        <w:rPr>
          <w:rFonts w:ascii="Times New Roman"/>
          <w:b w:val="false"/>
          <w:i w:val="false"/>
          <w:color w:val="000000"/>
          <w:sz w:val="28"/>
        </w:rPr>
        <w:t>
      4. чаще прикасаться к ребенку</w:t>
      </w:r>
    </w:p>
    <w:bookmarkEnd w:id="4948"/>
    <w:bookmarkStart w:name="z5635" w:id="4949"/>
    <w:p>
      <w:pPr>
        <w:spacing w:after="0"/>
        <w:ind w:left="0"/>
        <w:jc w:val="both"/>
      </w:pPr>
      <w:r>
        <w:rPr>
          <w:rFonts w:ascii="Times New Roman"/>
          <w:b w:val="false"/>
          <w:i w:val="false"/>
          <w:color w:val="000000"/>
          <w:sz w:val="28"/>
        </w:rPr>
        <w:t>
      5. думать о ребенке</w:t>
      </w:r>
    </w:p>
    <w:bookmarkEnd w:id="4949"/>
    <w:bookmarkStart w:name="z5636" w:id="4950"/>
    <w:p>
      <w:pPr>
        <w:spacing w:after="0"/>
        <w:ind w:left="0"/>
        <w:jc w:val="both"/>
      </w:pPr>
      <w:r>
        <w:rPr>
          <w:rFonts w:ascii="Times New Roman"/>
          <w:b w:val="false"/>
          <w:i w:val="false"/>
          <w:color w:val="000000"/>
          <w:sz w:val="28"/>
        </w:rPr>
        <w:t>
      6. чаще выходить на улицу и двигаться</w:t>
      </w:r>
    </w:p>
    <w:bookmarkEnd w:id="4950"/>
    <w:bookmarkStart w:name="z5637" w:id="4951"/>
    <w:p>
      <w:pPr>
        <w:spacing w:after="0"/>
        <w:ind w:left="0"/>
        <w:jc w:val="both"/>
      </w:pPr>
      <w:r>
        <w:rPr>
          <w:rFonts w:ascii="Times New Roman"/>
          <w:b w:val="false"/>
          <w:i w:val="false"/>
          <w:color w:val="000000"/>
          <w:sz w:val="28"/>
        </w:rPr>
        <w:t>
      7. хорошо питаться</w:t>
      </w:r>
    </w:p>
    <w:bookmarkEnd w:id="4951"/>
    <w:bookmarkStart w:name="z5638" w:id="4952"/>
    <w:p>
      <w:pPr>
        <w:spacing w:after="0"/>
        <w:ind w:left="0"/>
        <w:jc w:val="both"/>
      </w:pPr>
      <w:r>
        <w:rPr>
          <w:rFonts w:ascii="Times New Roman"/>
          <w:b w:val="false"/>
          <w:i w:val="false"/>
          <w:color w:val="000000"/>
          <w:sz w:val="28"/>
        </w:rPr>
        <w:t>
      8. заботиться о себе</w:t>
      </w:r>
    </w:p>
    <w:bookmarkEnd w:id="4952"/>
    <w:bookmarkStart w:name="z5639" w:id="4953"/>
    <w:p>
      <w:pPr>
        <w:spacing w:after="0"/>
        <w:ind w:left="0"/>
        <w:jc w:val="both"/>
      </w:pPr>
      <w:r>
        <w:rPr>
          <w:rFonts w:ascii="Times New Roman"/>
          <w:b w:val="false"/>
          <w:i w:val="false"/>
          <w:color w:val="000000"/>
          <w:sz w:val="28"/>
        </w:rPr>
        <w:t>
      9. вести дневник</w:t>
      </w:r>
    </w:p>
    <w:bookmarkEnd w:id="4953"/>
    <w:bookmarkStart w:name="z5640" w:id="4954"/>
    <w:p>
      <w:pPr>
        <w:spacing w:after="0"/>
        <w:ind w:left="0"/>
        <w:jc w:val="both"/>
      </w:pPr>
      <w:r>
        <w:rPr>
          <w:rFonts w:ascii="Times New Roman"/>
          <w:b w:val="false"/>
          <w:i w:val="false"/>
          <w:color w:val="000000"/>
          <w:sz w:val="28"/>
        </w:rPr>
        <w:t>
      10. если эти меры не помогают, обратиться к соответствующему специалисту</w:t>
      </w:r>
    </w:p>
    <w:bookmarkEnd w:id="4954"/>
    <w:bookmarkStart w:name="z5641" w:id="4955"/>
    <w:p>
      <w:pPr>
        <w:spacing w:after="0"/>
        <w:ind w:left="0"/>
        <w:jc w:val="both"/>
      </w:pPr>
      <w:r>
        <w:rPr>
          <w:rFonts w:ascii="Times New Roman"/>
          <w:b w:val="false"/>
          <w:i w:val="false"/>
          <w:color w:val="000000"/>
          <w:sz w:val="28"/>
        </w:rPr>
        <w:t>
      Заключение:</w:t>
      </w:r>
    </w:p>
    <w:bookmarkEnd w:id="4955"/>
    <w:bookmarkStart w:name="z5642" w:id="4956"/>
    <w:p>
      <w:pPr>
        <w:spacing w:after="0"/>
        <w:ind w:left="0"/>
        <w:jc w:val="both"/>
      </w:pPr>
      <w:r>
        <w:rPr>
          <w:rFonts w:ascii="Times New Roman"/>
          <w:b w:val="false"/>
          <w:i w:val="false"/>
          <w:color w:val="000000"/>
          <w:sz w:val="28"/>
        </w:rPr>
        <w:t>
      Рекомендации:</w:t>
      </w:r>
    </w:p>
    <w:bookmarkEnd w:id="4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3" w:id="4957"/>
          <w:p>
            <w:pPr>
              <w:spacing w:after="20"/>
              <w:ind w:left="20"/>
              <w:jc w:val="both"/>
            </w:pPr>
            <w:r>
              <w:rPr>
                <w:rFonts w:ascii="Times New Roman"/>
                <w:b w:val="false"/>
                <w:i w:val="false"/>
                <w:color w:val="000000"/>
                <w:sz w:val="20"/>
              </w:rPr>
              <w:t>
- Преимущества и практика грудного вскармливания</w:t>
            </w:r>
          </w:p>
          <w:bookmarkEnd w:id="4957"/>
          <w:p>
            <w:pPr>
              <w:spacing w:after="20"/>
              <w:ind w:left="20"/>
              <w:jc w:val="both"/>
            </w:pPr>
            <w:r>
              <w:rPr>
                <w:rFonts w:ascii="Times New Roman"/>
                <w:b w:val="false"/>
                <w:i w:val="false"/>
                <w:color w:val="000000"/>
                <w:sz w:val="20"/>
              </w:rPr>
              <w:t>
</w:t>
            </w:r>
            <w:r>
              <w:rPr>
                <w:rFonts w:ascii="Times New Roman"/>
                <w:b w:val="false"/>
                <w:i w:val="false"/>
                <w:color w:val="000000"/>
                <w:sz w:val="20"/>
              </w:rPr>
              <w:t>- Обеспечение исключительно грудного вскармливания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Техника сцеживания грудного молока (при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питание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Личная гигиена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Требования к помещению и предметам ухода за новорожденным</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w:t>
            </w:r>
            <w:r>
              <w:rPr>
                <w:rFonts w:ascii="Times New Roman"/>
                <w:b w:val="false"/>
                <w:i w:val="false"/>
                <w:color w:val="000000"/>
                <w:sz w:val="20"/>
              </w:rPr>
              <w:t>- Уход за новорожденным, режим прогулок. Гигиенические ванны</w:t>
            </w:r>
          </w:p>
          <w:p>
            <w:pPr>
              <w:spacing w:after="20"/>
              <w:ind w:left="20"/>
              <w:jc w:val="both"/>
            </w:pPr>
            <w:r>
              <w:rPr>
                <w:rFonts w:ascii="Times New Roman"/>
                <w:b w:val="false"/>
                <w:i w:val="false"/>
                <w:color w:val="000000"/>
                <w:sz w:val="20"/>
              </w:rPr>
              <w:t>
</w:t>
            </w:r>
            <w:r>
              <w:rPr>
                <w:rFonts w:ascii="Times New Roman"/>
                <w:b w:val="false"/>
                <w:i w:val="false"/>
                <w:color w:val="000000"/>
                <w:sz w:val="20"/>
              </w:rPr>
              <w:t>- Правила поведения и уход при болезни ребенка (опасные признаки).</w:t>
            </w:r>
          </w:p>
          <w:p>
            <w:pPr>
              <w:spacing w:after="20"/>
              <w:ind w:left="20"/>
              <w:jc w:val="both"/>
            </w:pPr>
            <w:r>
              <w:rPr>
                <w:rFonts w:ascii="Times New Roman"/>
                <w:b w:val="false"/>
                <w:i w:val="false"/>
                <w:color w:val="000000"/>
                <w:sz w:val="20"/>
              </w:rPr>
              <w:t>
</w:t>
            </w:r>
            <w:r>
              <w:rPr>
                <w:rFonts w:ascii="Times New Roman"/>
                <w:b w:val="false"/>
                <w:i w:val="false"/>
                <w:color w:val="000000"/>
                <w:sz w:val="20"/>
              </w:rPr>
              <w:t>- Информирование матери о графике работы врача и координатах медицинской организации (МО)</w:t>
            </w:r>
          </w:p>
          <w:p>
            <w:pPr>
              <w:spacing w:after="20"/>
              <w:ind w:left="20"/>
              <w:jc w:val="both"/>
            </w:pPr>
            <w:r>
              <w:rPr>
                <w:rFonts w:ascii="Times New Roman"/>
                <w:b w:val="false"/>
                <w:i w:val="false"/>
                <w:color w:val="000000"/>
                <w:sz w:val="20"/>
              </w:rPr>
              <w:t>
</w:t>
            </w:r>
            <w:r>
              <w:rPr>
                <w:rFonts w:ascii="Times New Roman"/>
                <w:b w:val="false"/>
                <w:i w:val="false"/>
                <w:color w:val="000000"/>
                <w:sz w:val="20"/>
              </w:rPr>
              <w:t>- Привлечение отца к уходу (например: во время купания, переодевания).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Другие рекомендации</w:t>
            </w:r>
          </w:p>
          <w:p>
            <w:pPr>
              <w:spacing w:after="20"/>
              <w:ind w:left="20"/>
              <w:jc w:val="both"/>
            </w:pPr>
            <w:r>
              <w:rPr>
                <w:rFonts w:ascii="Times New Roman"/>
                <w:b w:val="false"/>
                <w:i w:val="false"/>
                <w:color w:val="000000"/>
                <w:sz w:val="20"/>
              </w:rPr>
              <w:t>
- Правила поведения и уход при болезни ребенка (опасные признаки, кормление и питьевой режим).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5" w:id="4958"/>
          <w:p>
            <w:pPr>
              <w:spacing w:after="20"/>
              <w:ind w:left="20"/>
              <w:jc w:val="both"/>
            </w:pPr>
            <w:r>
              <w:rPr>
                <w:rFonts w:ascii="Times New Roman"/>
                <w:b w:val="false"/>
                <w:i w:val="false"/>
                <w:color w:val="000000"/>
                <w:sz w:val="20"/>
              </w:rPr>
              <w:t>
- Стимуляция психосоциального развития</w:t>
            </w:r>
          </w:p>
          <w:bookmarkEnd w:id="4958"/>
          <w:p>
            <w:pPr>
              <w:spacing w:after="20"/>
              <w:ind w:left="20"/>
              <w:jc w:val="both"/>
            </w:pPr>
            <w:r>
              <w:rPr>
                <w:rFonts w:ascii="Times New Roman"/>
                <w:b w:val="false"/>
                <w:i w:val="false"/>
                <w:color w:val="000000"/>
                <w:sz w:val="20"/>
              </w:rPr>
              <w:t>
</w:t>
            </w:r>
            <w:r>
              <w:rPr>
                <w:rFonts w:ascii="Times New Roman"/>
                <w:b w:val="false"/>
                <w:i w:val="false"/>
                <w:color w:val="000000"/>
                <w:sz w:val="20"/>
              </w:rPr>
              <w:t>- Уход за новорожденным, режим прогулок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Профилактика микронутриентной недостаточности (железо, витамин А, йод, цинк)</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питание и режим сна/отдыха кормящей матери.</w:t>
            </w:r>
          </w:p>
          <w:p>
            <w:pPr>
              <w:spacing w:after="20"/>
              <w:ind w:left="20"/>
              <w:jc w:val="both"/>
            </w:pP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Обучение опасным признакам болезни у ребенка, при которых мать немедленно обращается к врачу: не может пить или сосать грудь, рвота после каждого приема пищи или питья, судороги, летаргичен или без сознания</w:t>
            </w:r>
          </w:p>
        </w:tc>
      </w:tr>
    </w:tbl>
    <w:bookmarkStart w:name="z5662" w:id="4959"/>
    <w:p>
      <w:pPr>
        <w:spacing w:after="0"/>
        <w:ind w:left="0"/>
        <w:jc w:val="both"/>
      </w:pPr>
      <w:r>
        <w:rPr>
          <w:rFonts w:ascii="Times New Roman"/>
          <w:b w:val="false"/>
          <w:i w:val="false"/>
          <w:color w:val="000000"/>
          <w:sz w:val="28"/>
        </w:rPr>
        <w:t>
      Идентфикатор/ФИО (при его наличии) врача</w:t>
      </w:r>
    </w:p>
    <w:bookmarkEnd w:id="4959"/>
    <w:bookmarkStart w:name="z5663" w:id="4960"/>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4960"/>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665" w:id="4961"/>
    <w:p>
      <w:pPr>
        <w:spacing w:after="0"/>
        <w:ind w:left="0"/>
        <w:jc w:val="left"/>
      </w:pPr>
      <w:r>
        <w:rPr>
          <w:rFonts w:ascii="Times New Roman"/>
          <w:b/>
          <w:i w:val="false"/>
          <w:color w:val="000000"/>
        </w:rPr>
        <w:t xml:space="preserve"> Оценка развития ребенка на приеме врачом и среднего медицинского работника*</w:t>
      </w:r>
    </w:p>
    <w:bookmarkEnd w:id="4961"/>
    <w:bookmarkStart w:name="z5666" w:id="4962"/>
    <w:p>
      <w:pPr>
        <w:spacing w:after="0"/>
        <w:ind w:left="0"/>
        <w:jc w:val="both"/>
      </w:pPr>
      <w:r>
        <w:rPr>
          <w:rFonts w:ascii="Times New Roman"/>
          <w:b w:val="false"/>
          <w:i w:val="false"/>
          <w:color w:val="000000"/>
          <w:sz w:val="28"/>
        </w:rPr>
        <w:t>
      *До года ведется ежемесячно, после года до согласно Стандарта организации оказания педиатрической помощи</w:t>
      </w:r>
    </w:p>
    <w:bookmarkEnd w:id="4962"/>
    <w:bookmarkStart w:name="z5667" w:id="4963"/>
    <w:p>
      <w:pPr>
        <w:spacing w:after="0"/>
        <w:ind w:left="0"/>
        <w:jc w:val="both"/>
      </w:pPr>
      <w:r>
        <w:rPr>
          <w:rFonts w:ascii="Times New Roman"/>
          <w:b w:val="false"/>
          <w:i w:val="false"/>
          <w:color w:val="000000"/>
          <w:sz w:val="28"/>
        </w:rPr>
        <w:t>
      Дата осмотра</w:t>
      </w:r>
    </w:p>
    <w:bookmarkEnd w:id="4963"/>
    <w:bookmarkStart w:name="z5668" w:id="4964"/>
    <w:p>
      <w:pPr>
        <w:spacing w:after="0"/>
        <w:ind w:left="0"/>
        <w:jc w:val="both"/>
      </w:pPr>
      <w:r>
        <w:rPr>
          <w:rFonts w:ascii="Times New Roman"/>
          <w:b w:val="false"/>
          <w:i w:val="false"/>
          <w:color w:val="000000"/>
          <w:sz w:val="28"/>
        </w:rPr>
        <w:t>
      Возраст:</w:t>
      </w:r>
    </w:p>
    <w:bookmarkEnd w:id="4964"/>
    <w:bookmarkStart w:name="z5669" w:id="4965"/>
    <w:p>
      <w:pPr>
        <w:spacing w:after="0"/>
        <w:ind w:left="0"/>
        <w:jc w:val="both"/>
      </w:pPr>
      <w:r>
        <w:rPr>
          <w:rFonts w:ascii="Times New Roman"/>
          <w:b w:val="false"/>
          <w:i w:val="false"/>
          <w:color w:val="000000"/>
          <w:sz w:val="28"/>
        </w:rPr>
        <w:t xml:space="preserve">
      </w:t>
      </w:r>
    </w:p>
    <w:bookmarkEnd w:id="496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0" w:id="4966"/>
    <w:p>
      <w:pPr>
        <w:spacing w:after="0"/>
        <w:ind w:left="0"/>
        <w:jc w:val="both"/>
      </w:pPr>
      <w:r>
        <w:rPr>
          <w:rFonts w:ascii="Times New Roman"/>
          <w:b w:val="false"/>
          <w:i w:val="false"/>
          <w:color w:val="000000"/>
          <w:sz w:val="28"/>
        </w:rPr>
        <w:t>
      Температура</w:t>
      </w:r>
    </w:p>
    <w:bookmarkEnd w:id="4966"/>
    <w:bookmarkStart w:name="z5671" w:id="4967"/>
    <w:p>
      <w:pPr>
        <w:spacing w:after="0"/>
        <w:ind w:left="0"/>
        <w:jc w:val="both"/>
      </w:pPr>
      <w:r>
        <w:rPr>
          <w:rFonts w:ascii="Times New Roman"/>
          <w:b w:val="false"/>
          <w:i w:val="false"/>
          <w:color w:val="000000"/>
          <w:sz w:val="28"/>
        </w:rPr>
        <w:t xml:space="preserve">
      </w:t>
      </w:r>
    </w:p>
    <w:bookmarkEnd w:id="49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2" w:id="4968"/>
    <w:p>
      <w:pPr>
        <w:spacing w:after="0"/>
        <w:ind w:left="0"/>
        <w:jc w:val="both"/>
      </w:pPr>
      <w:r>
        <w:rPr>
          <w:rFonts w:ascii="Times New Roman"/>
          <w:b w:val="false"/>
          <w:i w:val="false"/>
          <w:color w:val="000000"/>
          <w:sz w:val="28"/>
        </w:rPr>
        <w:t>
      Вес год</w:t>
      </w:r>
    </w:p>
    <w:bookmarkEnd w:id="4968"/>
    <w:bookmarkStart w:name="z5673" w:id="4969"/>
    <w:p>
      <w:pPr>
        <w:spacing w:after="0"/>
        <w:ind w:left="0"/>
        <w:jc w:val="both"/>
      </w:pPr>
      <w:r>
        <w:rPr>
          <w:rFonts w:ascii="Times New Roman"/>
          <w:b w:val="false"/>
          <w:i w:val="false"/>
          <w:color w:val="000000"/>
          <w:sz w:val="28"/>
        </w:rPr>
        <w:t xml:space="preserve">
      </w:t>
      </w:r>
    </w:p>
    <w:bookmarkEnd w:id="49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4" w:id="4970"/>
    <w:p>
      <w:pPr>
        <w:spacing w:after="0"/>
        <w:ind w:left="0"/>
        <w:jc w:val="both"/>
      </w:pPr>
      <w:r>
        <w:rPr>
          <w:rFonts w:ascii="Times New Roman"/>
          <w:b w:val="false"/>
          <w:i w:val="false"/>
          <w:color w:val="000000"/>
          <w:sz w:val="28"/>
        </w:rPr>
        <w:t>
      Рост см.</w:t>
      </w:r>
    </w:p>
    <w:bookmarkEnd w:id="4970"/>
    <w:bookmarkStart w:name="z5675" w:id="4971"/>
    <w:p>
      <w:pPr>
        <w:spacing w:after="0"/>
        <w:ind w:left="0"/>
        <w:jc w:val="both"/>
      </w:pPr>
      <w:r>
        <w:rPr>
          <w:rFonts w:ascii="Times New Roman"/>
          <w:b w:val="false"/>
          <w:i w:val="false"/>
          <w:color w:val="000000"/>
          <w:sz w:val="28"/>
        </w:rPr>
        <w:t xml:space="preserve">
      </w:t>
      </w:r>
    </w:p>
    <w:bookmarkEnd w:id="49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6" w:id="4972"/>
    <w:p>
      <w:pPr>
        <w:spacing w:after="0"/>
        <w:ind w:left="0"/>
        <w:jc w:val="both"/>
      </w:pPr>
      <w:r>
        <w:rPr>
          <w:rFonts w:ascii="Times New Roman"/>
          <w:b w:val="false"/>
          <w:i w:val="false"/>
          <w:color w:val="000000"/>
          <w:sz w:val="28"/>
        </w:rPr>
        <w:t>
      ИМТ</w:t>
      </w:r>
    </w:p>
    <w:bookmarkEnd w:id="4972"/>
    <w:bookmarkStart w:name="z5677" w:id="4973"/>
    <w:p>
      <w:pPr>
        <w:spacing w:after="0"/>
        <w:ind w:left="0"/>
        <w:jc w:val="both"/>
      </w:pPr>
      <w:r>
        <w:rPr>
          <w:rFonts w:ascii="Times New Roman"/>
          <w:b w:val="false"/>
          <w:i w:val="false"/>
          <w:color w:val="000000"/>
          <w:sz w:val="28"/>
        </w:rPr>
        <w:t xml:space="preserve">
      </w:t>
      </w:r>
    </w:p>
    <w:bookmarkEnd w:id="49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8" w:id="4974"/>
    <w:p>
      <w:pPr>
        <w:spacing w:after="0"/>
        <w:ind w:left="0"/>
        <w:jc w:val="both"/>
      </w:pPr>
      <w:r>
        <w:rPr>
          <w:rFonts w:ascii="Times New Roman"/>
          <w:b w:val="false"/>
          <w:i w:val="false"/>
          <w:color w:val="000000"/>
          <w:sz w:val="28"/>
        </w:rPr>
        <w:t>
      Окружность головы</w:t>
      </w:r>
    </w:p>
    <w:bookmarkEnd w:id="4974"/>
    <w:bookmarkStart w:name="z5679" w:id="4975"/>
    <w:p>
      <w:pPr>
        <w:spacing w:after="0"/>
        <w:ind w:left="0"/>
        <w:jc w:val="both"/>
      </w:pPr>
      <w:r>
        <w:rPr>
          <w:rFonts w:ascii="Times New Roman"/>
          <w:b w:val="false"/>
          <w:i w:val="false"/>
          <w:color w:val="000000"/>
          <w:sz w:val="28"/>
        </w:rPr>
        <w:t xml:space="preserve">
      </w:t>
      </w:r>
    </w:p>
    <w:bookmarkEnd w:id="49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0" w:id="4976"/>
    <w:p>
      <w:pPr>
        <w:spacing w:after="0"/>
        <w:ind w:left="0"/>
        <w:jc w:val="both"/>
      </w:pPr>
      <w:r>
        <w:rPr>
          <w:rFonts w:ascii="Times New Roman"/>
          <w:b w:val="false"/>
          <w:i w:val="false"/>
          <w:color w:val="000000"/>
          <w:sz w:val="28"/>
        </w:rPr>
        <w:t>
      см</w:t>
      </w:r>
    </w:p>
    <w:bookmarkEnd w:id="4976"/>
    <w:bookmarkStart w:name="z5681" w:id="4977"/>
    <w:p>
      <w:pPr>
        <w:spacing w:after="0"/>
        <w:ind w:left="0"/>
        <w:jc w:val="both"/>
      </w:pPr>
      <w:r>
        <w:rPr>
          <w:rFonts w:ascii="Times New Roman"/>
          <w:b w:val="false"/>
          <w:i w:val="false"/>
          <w:color w:val="000000"/>
          <w:sz w:val="28"/>
        </w:rPr>
        <w:t>
      Оцените физическое развитие, используя графики:</w:t>
      </w:r>
    </w:p>
    <w:bookmarkEnd w:id="4977"/>
    <w:bookmarkStart w:name="z5682" w:id="4978"/>
    <w:p>
      <w:pPr>
        <w:spacing w:after="0"/>
        <w:ind w:left="0"/>
        <w:jc w:val="both"/>
      </w:pPr>
      <w:r>
        <w:rPr>
          <w:rFonts w:ascii="Times New Roman"/>
          <w:b w:val="false"/>
          <w:i w:val="false"/>
          <w:color w:val="000000"/>
          <w:sz w:val="28"/>
        </w:rPr>
        <w:t>
      Жалобы матери:</w:t>
      </w:r>
    </w:p>
    <w:bookmarkEnd w:id="4978"/>
    <w:bookmarkStart w:name="z5683" w:id="4979"/>
    <w:p>
      <w:pPr>
        <w:spacing w:after="0"/>
        <w:ind w:left="0"/>
        <w:jc w:val="both"/>
      </w:pPr>
      <w:r>
        <w:rPr>
          <w:rFonts w:ascii="Times New Roman"/>
          <w:b w:val="false"/>
          <w:i w:val="false"/>
          <w:color w:val="000000"/>
          <w:sz w:val="28"/>
        </w:rPr>
        <w:t>
      Осмотр ребенка:</w:t>
      </w:r>
    </w:p>
    <w:bookmarkEnd w:id="4979"/>
    <w:bookmarkStart w:name="z5684" w:id="4980"/>
    <w:p>
      <w:pPr>
        <w:spacing w:after="0"/>
        <w:ind w:left="0"/>
        <w:jc w:val="both"/>
      </w:pPr>
      <w:r>
        <w:rPr>
          <w:rFonts w:ascii="Times New Roman"/>
          <w:b w:val="false"/>
          <w:i w:val="false"/>
          <w:color w:val="000000"/>
          <w:sz w:val="28"/>
        </w:rPr>
        <w:t>
      Кожа: Пуповина</w:t>
      </w:r>
    </w:p>
    <w:bookmarkEnd w:id="4980"/>
    <w:bookmarkStart w:name="z5685" w:id="4981"/>
    <w:p>
      <w:pPr>
        <w:spacing w:after="0"/>
        <w:ind w:left="0"/>
        <w:jc w:val="both"/>
      </w:pPr>
      <w:r>
        <w:rPr>
          <w:rFonts w:ascii="Times New Roman"/>
          <w:b w:val="false"/>
          <w:i w:val="false"/>
          <w:color w:val="000000"/>
          <w:sz w:val="28"/>
        </w:rPr>
        <w:t xml:space="preserve">
      </w:t>
      </w:r>
    </w:p>
    <w:bookmarkEnd w:id="49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6" w:id="4982"/>
    <w:p>
      <w:pPr>
        <w:spacing w:after="0"/>
        <w:ind w:left="0"/>
        <w:jc w:val="both"/>
      </w:pPr>
      <w:r>
        <w:rPr>
          <w:rFonts w:ascii="Times New Roman"/>
          <w:b w:val="false"/>
          <w:i w:val="false"/>
          <w:color w:val="000000"/>
          <w:sz w:val="28"/>
        </w:rPr>
        <w:t>
      Слизистые ротовой полости</w:t>
      </w:r>
    </w:p>
    <w:bookmarkEnd w:id="4982"/>
    <w:bookmarkStart w:name="z5687" w:id="4983"/>
    <w:p>
      <w:pPr>
        <w:spacing w:after="0"/>
        <w:ind w:left="0"/>
        <w:jc w:val="both"/>
      </w:pPr>
      <w:r>
        <w:rPr>
          <w:rFonts w:ascii="Times New Roman"/>
          <w:b w:val="false"/>
          <w:i w:val="false"/>
          <w:color w:val="000000"/>
          <w:sz w:val="28"/>
        </w:rPr>
        <w:t xml:space="preserve">
      </w:t>
      </w:r>
    </w:p>
    <w:bookmarkEnd w:id="498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8" w:id="4984"/>
    <w:p>
      <w:pPr>
        <w:spacing w:after="0"/>
        <w:ind w:left="0"/>
        <w:jc w:val="both"/>
      </w:pPr>
      <w:r>
        <w:rPr>
          <w:rFonts w:ascii="Times New Roman"/>
          <w:b w:val="false"/>
          <w:i w:val="false"/>
          <w:color w:val="000000"/>
          <w:sz w:val="28"/>
        </w:rPr>
        <w:t>
      Зев</w:t>
      </w:r>
    </w:p>
    <w:bookmarkEnd w:id="4984"/>
    <w:bookmarkStart w:name="z5689" w:id="4985"/>
    <w:p>
      <w:pPr>
        <w:spacing w:after="0"/>
        <w:ind w:left="0"/>
        <w:jc w:val="both"/>
      </w:pPr>
      <w:r>
        <w:rPr>
          <w:rFonts w:ascii="Times New Roman"/>
          <w:b w:val="false"/>
          <w:i w:val="false"/>
          <w:color w:val="000000"/>
          <w:sz w:val="28"/>
        </w:rPr>
        <w:t xml:space="preserve">
      </w:t>
      </w:r>
    </w:p>
    <w:bookmarkEnd w:id="498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0" w:id="4986"/>
    <w:p>
      <w:pPr>
        <w:spacing w:after="0"/>
        <w:ind w:left="0"/>
        <w:jc w:val="both"/>
      </w:pPr>
      <w:r>
        <w:rPr>
          <w:rFonts w:ascii="Times New Roman"/>
          <w:b w:val="false"/>
          <w:i w:val="false"/>
          <w:color w:val="000000"/>
          <w:sz w:val="28"/>
        </w:rPr>
        <w:t>
      Конъюнктивы</w:t>
      </w:r>
    </w:p>
    <w:bookmarkEnd w:id="4986"/>
    <w:bookmarkStart w:name="z5691" w:id="4987"/>
    <w:p>
      <w:pPr>
        <w:spacing w:after="0"/>
        <w:ind w:left="0"/>
        <w:jc w:val="both"/>
      </w:pPr>
      <w:r>
        <w:rPr>
          <w:rFonts w:ascii="Times New Roman"/>
          <w:b w:val="false"/>
          <w:i w:val="false"/>
          <w:color w:val="000000"/>
          <w:sz w:val="28"/>
        </w:rPr>
        <w:t xml:space="preserve">
      </w:t>
      </w:r>
    </w:p>
    <w:bookmarkEnd w:id="498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2" w:id="4988"/>
    <w:p>
      <w:pPr>
        <w:spacing w:after="0"/>
        <w:ind w:left="0"/>
        <w:jc w:val="both"/>
      </w:pPr>
      <w:r>
        <w:rPr>
          <w:rFonts w:ascii="Times New Roman"/>
          <w:b w:val="false"/>
          <w:i w:val="false"/>
          <w:color w:val="000000"/>
          <w:sz w:val="28"/>
        </w:rPr>
        <w:t>
      Большой родничок</w:t>
      </w:r>
    </w:p>
    <w:bookmarkEnd w:id="4988"/>
    <w:bookmarkStart w:name="z5693" w:id="4989"/>
    <w:p>
      <w:pPr>
        <w:spacing w:after="0"/>
        <w:ind w:left="0"/>
        <w:jc w:val="both"/>
      </w:pPr>
      <w:r>
        <w:rPr>
          <w:rFonts w:ascii="Times New Roman"/>
          <w:b w:val="false"/>
          <w:i w:val="false"/>
          <w:color w:val="000000"/>
          <w:sz w:val="28"/>
        </w:rPr>
        <w:t xml:space="preserve">
      </w:t>
      </w:r>
    </w:p>
    <w:bookmarkEnd w:id="49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4" w:id="4990"/>
    <w:p>
      <w:pPr>
        <w:spacing w:after="0"/>
        <w:ind w:left="0"/>
        <w:jc w:val="both"/>
      </w:pPr>
      <w:r>
        <w:rPr>
          <w:rFonts w:ascii="Times New Roman"/>
          <w:b w:val="false"/>
          <w:i w:val="false"/>
          <w:color w:val="000000"/>
          <w:sz w:val="28"/>
        </w:rPr>
        <w:t>
      Органы дыхания:</w:t>
      </w:r>
    </w:p>
    <w:bookmarkEnd w:id="4990"/>
    <w:bookmarkStart w:name="z5695" w:id="4991"/>
    <w:p>
      <w:pPr>
        <w:spacing w:after="0"/>
        <w:ind w:left="0"/>
        <w:jc w:val="both"/>
      </w:pPr>
      <w:r>
        <w:rPr>
          <w:rFonts w:ascii="Times New Roman"/>
          <w:b w:val="false"/>
          <w:i w:val="false"/>
          <w:color w:val="000000"/>
          <w:sz w:val="28"/>
        </w:rPr>
        <w:t xml:space="preserve">
      </w:t>
      </w:r>
    </w:p>
    <w:bookmarkEnd w:id="49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6" w:id="4992"/>
    <w:p>
      <w:pPr>
        <w:spacing w:after="0"/>
        <w:ind w:left="0"/>
        <w:jc w:val="both"/>
      </w:pPr>
      <w:r>
        <w:rPr>
          <w:rFonts w:ascii="Times New Roman"/>
          <w:b w:val="false"/>
          <w:i w:val="false"/>
          <w:color w:val="000000"/>
          <w:sz w:val="28"/>
        </w:rPr>
        <w:t>
      Частота дыхания</w:t>
      </w:r>
    </w:p>
    <w:bookmarkEnd w:id="4992"/>
    <w:bookmarkStart w:name="z5697" w:id="4993"/>
    <w:p>
      <w:pPr>
        <w:spacing w:after="0"/>
        <w:ind w:left="0"/>
        <w:jc w:val="both"/>
      </w:pPr>
      <w:r>
        <w:rPr>
          <w:rFonts w:ascii="Times New Roman"/>
          <w:b w:val="false"/>
          <w:i w:val="false"/>
          <w:color w:val="000000"/>
          <w:sz w:val="28"/>
        </w:rPr>
        <w:t xml:space="preserve">
      </w:t>
      </w:r>
    </w:p>
    <w:bookmarkEnd w:id="499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8" w:id="4994"/>
    <w:p>
      <w:pPr>
        <w:spacing w:after="0"/>
        <w:ind w:left="0"/>
        <w:jc w:val="both"/>
      </w:pPr>
      <w:r>
        <w:rPr>
          <w:rFonts w:ascii="Times New Roman"/>
          <w:b w:val="false"/>
          <w:i w:val="false"/>
          <w:color w:val="000000"/>
          <w:sz w:val="28"/>
        </w:rPr>
        <w:t>
      Органы ССС: частота сердечных сокращений (ЧСС)</w:t>
      </w:r>
    </w:p>
    <w:bookmarkEnd w:id="4994"/>
    <w:bookmarkStart w:name="z5699" w:id="4995"/>
    <w:p>
      <w:pPr>
        <w:spacing w:after="0"/>
        <w:ind w:left="0"/>
        <w:jc w:val="both"/>
      </w:pPr>
      <w:r>
        <w:rPr>
          <w:rFonts w:ascii="Times New Roman"/>
          <w:b w:val="false"/>
          <w:i w:val="false"/>
          <w:color w:val="000000"/>
          <w:sz w:val="28"/>
        </w:rPr>
        <w:t xml:space="preserve">
      </w:t>
      </w:r>
    </w:p>
    <w:bookmarkEnd w:id="49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00" w:id="4996"/>
    <w:p>
      <w:pPr>
        <w:spacing w:after="0"/>
        <w:ind w:left="0"/>
        <w:jc w:val="both"/>
      </w:pPr>
      <w:r>
        <w:rPr>
          <w:rFonts w:ascii="Times New Roman"/>
          <w:b w:val="false"/>
          <w:i w:val="false"/>
          <w:color w:val="000000"/>
          <w:sz w:val="28"/>
        </w:rPr>
        <w:t>
      Сердечный ритм;</w:t>
      </w:r>
    </w:p>
    <w:bookmarkEnd w:id="4996"/>
    <w:bookmarkStart w:name="z5701" w:id="4997"/>
    <w:p>
      <w:pPr>
        <w:spacing w:after="0"/>
        <w:ind w:left="0"/>
        <w:jc w:val="both"/>
      </w:pPr>
      <w:r>
        <w:rPr>
          <w:rFonts w:ascii="Times New Roman"/>
          <w:b w:val="false"/>
          <w:i w:val="false"/>
          <w:color w:val="000000"/>
          <w:sz w:val="28"/>
        </w:rPr>
        <w:t xml:space="preserve">
      </w:t>
      </w:r>
    </w:p>
    <w:bookmarkEnd w:id="49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02" w:id="4998"/>
    <w:p>
      <w:pPr>
        <w:spacing w:after="0"/>
        <w:ind w:left="0"/>
        <w:jc w:val="both"/>
      </w:pPr>
      <w:r>
        <w:rPr>
          <w:rFonts w:ascii="Times New Roman"/>
          <w:b w:val="false"/>
          <w:i w:val="false"/>
          <w:color w:val="000000"/>
          <w:sz w:val="28"/>
        </w:rPr>
        <w:t>
      Сердечные шумы;</w:t>
      </w:r>
    </w:p>
    <w:bookmarkEnd w:id="4998"/>
    <w:bookmarkStart w:name="z5703" w:id="4999"/>
    <w:p>
      <w:pPr>
        <w:spacing w:after="0"/>
        <w:ind w:left="0"/>
        <w:jc w:val="both"/>
      </w:pPr>
      <w:r>
        <w:rPr>
          <w:rFonts w:ascii="Times New Roman"/>
          <w:b w:val="false"/>
          <w:i w:val="false"/>
          <w:color w:val="000000"/>
          <w:sz w:val="28"/>
        </w:rPr>
        <w:t xml:space="preserve">
      </w:t>
      </w:r>
    </w:p>
    <w:bookmarkEnd w:id="499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04" w:id="5000"/>
    <w:p>
      <w:pPr>
        <w:spacing w:after="0"/>
        <w:ind w:left="0"/>
        <w:jc w:val="both"/>
      </w:pPr>
      <w:r>
        <w:rPr>
          <w:rFonts w:ascii="Times New Roman"/>
          <w:b w:val="false"/>
          <w:i w:val="false"/>
          <w:color w:val="000000"/>
          <w:sz w:val="28"/>
        </w:rPr>
        <w:t>
      Органы пищеварения: живот</w:t>
      </w:r>
    </w:p>
    <w:bookmarkEnd w:id="5000"/>
    <w:bookmarkStart w:name="z5705" w:id="5001"/>
    <w:p>
      <w:pPr>
        <w:spacing w:after="0"/>
        <w:ind w:left="0"/>
        <w:jc w:val="both"/>
      </w:pPr>
      <w:r>
        <w:rPr>
          <w:rFonts w:ascii="Times New Roman"/>
          <w:b w:val="false"/>
          <w:i w:val="false"/>
          <w:color w:val="000000"/>
          <w:sz w:val="28"/>
        </w:rPr>
        <w:t xml:space="preserve">
      </w:t>
      </w:r>
    </w:p>
    <w:bookmarkEnd w:id="50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06" w:id="5002"/>
    <w:p>
      <w:pPr>
        <w:spacing w:after="0"/>
        <w:ind w:left="0"/>
        <w:jc w:val="both"/>
      </w:pPr>
      <w:r>
        <w:rPr>
          <w:rFonts w:ascii="Times New Roman"/>
          <w:b w:val="false"/>
          <w:i w:val="false"/>
          <w:color w:val="000000"/>
          <w:sz w:val="28"/>
        </w:rPr>
        <w:t>
      печень</w:t>
      </w:r>
    </w:p>
    <w:bookmarkEnd w:id="5002"/>
    <w:bookmarkStart w:name="z5707" w:id="5003"/>
    <w:p>
      <w:pPr>
        <w:spacing w:after="0"/>
        <w:ind w:left="0"/>
        <w:jc w:val="both"/>
      </w:pPr>
      <w:r>
        <w:rPr>
          <w:rFonts w:ascii="Times New Roman"/>
          <w:b w:val="false"/>
          <w:i w:val="false"/>
          <w:color w:val="000000"/>
          <w:sz w:val="28"/>
        </w:rPr>
        <w:t xml:space="preserve">
      </w:t>
      </w:r>
    </w:p>
    <w:bookmarkEnd w:id="500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08" w:id="5004"/>
    <w:p>
      <w:pPr>
        <w:spacing w:after="0"/>
        <w:ind w:left="0"/>
        <w:jc w:val="both"/>
      </w:pPr>
      <w:r>
        <w:rPr>
          <w:rFonts w:ascii="Times New Roman"/>
          <w:b w:val="false"/>
          <w:i w:val="false"/>
          <w:color w:val="000000"/>
          <w:sz w:val="28"/>
        </w:rPr>
        <w:t>
      селезенка</w:t>
      </w:r>
    </w:p>
    <w:bookmarkEnd w:id="5004"/>
    <w:bookmarkStart w:name="z5709" w:id="5005"/>
    <w:p>
      <w:pPr>
        <w:spacing w:after="0"/>
        <w:ind w:left="0"/>
        <w:jc w:val="both"/>
      </w:pPr>
      <w:r>
        <w:rPr>
          <w:rFonts w:ascii="Times New Roman"/>
          <w:b w:val="false"/>
          <w:i w:val="false"/>
          <w:color w:val="000000"/>
          <w:sz w:val="28"/>
        </w:rPr>
        <w:t xml:space="preserve">
      </w:t>
      </w:r>
    </w:p>
    <w:bookmarkEnd w:id="50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0" w:id="5006"/>
    <w:p>
      <w:pPr>
        <w:spacing w:after="0"/>
        <w:ind w:left="0"/>
        <w:jc w:val="both"/>
      </w:pPr>
      <w:r>
        <w:rPr>
          <w:rFonts w:ascii="Times New Roman"/>
          <w:b w:val="false"/>
          <w:i w:val="false"/>
          <w:color w:val="000000"/>
          <w:sz w:val="28"/>
        </w:rPr>
        <w:t>
      Мочеиспускание; Стул</w:t>
      </w:r>
    </w:p>
    <w:bookmarkEnd w:id="5006"/>
    <w:bookmarkStart w:name="z5711" w:id="5007"/>
    <w:p>
      <w:pPr>
        <w:spacing w:after="0"/>
        <w:ind w:left="0"/>
        <w:jc w:val="both"/>
      </w:pPr>
      <w:r>
        <w:rPr>
          <w:rFonts w:ascii="Times New Roman"/>
          <w:b w:val="false"/>
          <w:i w:val="false"/>
          <w:color w:val="000000"/>
          <w:sz w:val="28"/>
        </w:rPr>
        <w:t xml:space="preserve">
      </w:t>
      </w:r>
    </w:p>
    <w:bookmarkEnd w:id="50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2" w:id="5008"/>
    <w:p>
      <w:pPr>
        <w:spacing w:after="0"/>
        <w:ind w:left="0"/>
        <w:jc w:val="both"/>
      </w:pPr>
      <w:r>
        <w:rPr>
          <w:rFonts w:ascii="Times New Roman"/>
          <w:b w:val="false"/>
          <w:i w:val="false"/>
          <w:color w:val="000000"/>
          <w:sz w:val="28"/>
        </w:rPr>
        <w:t>
      Диагноз:</w:t>
      </w:r>
    </w:p>
    <w:bookmarkEnd w:id="5008"/>
    <w:bookmarkStart w:name="z5713" w:id="5009"/>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5009"/>
    <w:bookmarkStart w:name="z5714" w:id="5010"/>
    <w:p>
      <w:pPr>
        <w:spacing w:after="0"/>
        <w:ind w:left="0"/>
        <w:jc w:val="both"/>
      </w:pPr>
      <w:r>
        <w:rPr>
          <w:rFonts w:ascii="Times New Roman"/>
          <w:b w:val="false"/>
          <w:i w:val="false"/>
          <w:color w:val="000000"/>
          <w:sz w:val="28"/>
        </w:rPr>
        <w:t>
      • Есть ли у Вас трудности при кормлении?</w:t>
      </w:r>
    </w:p>
    <w:bookmarkEnd w:id="5010"/>
    <w:bookmarkStart w:name="z5715" w:id="5011"/>
    <w:p>
      <w:pPr>
        <w:spacing w:after="0"/>
        <w:ind w:left="0"/>
        <w:jc w:val="both"/>
      </w:pPr>
      <w:r>
        <w:rPr>
          <w:rFonts w:ascii="Times New Roman"/>
          <w:b w:val="false"/>
          <w:i w:val="false"/>
          <w:color w:val="000000"/>
          <w:sz w:val="28"/>
        </w:rPr>
        <w:t xml:space="preserve">
      </w:t>
      </w:r>
    </w:p>
    <w:bookmarkEnd w:id="501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6" w:id="5012"/>
    <w:p>
      <w:pPr>
        <w:spacing w:after="0"/>
        <w:ind w:left="0"/>
        <w:jc w:val="both"/>
      </w:pPr>
      <w:r>
        <w:rPr>
          <w:rFonts w:ascii="Times New Roman"/>
          <w:b w:val="false"/>
          <w:i w:val="false"/>
          <w:color w:val="000000"/>
          <w:sz w:val="28"/>
        </w:rPr>
        <w:t>
      да</w:t>
      </w:r>
    </w:p>
    <w:bookmarkEnd w:id="5012"/>
    <w:bookmarkStart w:name="z5717" w:id="5013"/>
    <w:p>
      <w:pPr>
        <w:spacing w:after="0"/>
        <w:ind w:left="0"/>
        <w:jc w:val="both"/>
      </w:pPr>
      <w:r>
        <w:rPr>
          <w:rFonts w:ascii="Times New Roman"/>
          <w:b w:val="false"/>
          <w:i w:val="false"/>
          <w:color w:val="000000"/>
          <w:sz w:val="28"/>
        </w:rPr>
        <w:t xml:space="preserve">
      </w:t>
      </w:r>
    </w:p>
    <w:bookmarkEnd w:id="501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8" w:id="5014"/>
    <w:p>
      <w:pPr>
        <w:spacing w:after="0"/>
        <w:ind w:left="0"/>
        <w:jc w:val="both"/>
      </w:pPr>
      <w:r>
        <w:rPr>
          <w:rFonts w:ascii="Times New Roman"/>
          <w:b w:val="false"/>
          <w:i w:val="false"/>
          <w:color w:val="000000"/>
          <w:sz w:val="28"/>
        </w:rPr>
        <w:t>
      нет</w:t>
      </w:r>
    </w:p>
    <w:bookmarkEnd w:id="5014"/>
    <w:bookmarkStart w:name="z5719" w:id="5015"/>
    <w:p>
      <w:pPr>
        <w:spacing w:after="0"/>
        <w:ind w:left="0"/>
        <w:jc w:val="both"/>
      </w:pPr>
      <w:r>
        <w:rPr>
          <w:rFonts w:ascii="Times New Roman"/>
          <w:b w:val="false"/>
          <w:i w:val="false"/>
          <w:color w:val="000000"/>
          <w:sz w:val="28"/>
        </w:rPr>
        <w:t>
      • Ребенок кормится грудью?</w:t>
      </w:r>
    </w:p>
    <w:bookmarkEnd w:id="5015"/>
    <w:bookmarkStart w:name="z5720" w:id="5016"/>
    <w:p>
      <w:pPr>
        <w:spacing w:after="0"/>
        <w:ind w:left="0"/>
        <w:jc w:val="both"/>
      </w:pPr>
      <w:r>
        <w:rPr>
          <w:rFonts w:ascii="Times New Roman"/>
          <w:b w:val="false"/>
          <w:i w:val="false"/>
          <w:color w:val="000000"/>
          <w:sz w:val="28"/>
        </w:rPr>
        <w:t xml:space="preserve">
      </w:t>
      </w:r>
    </w:p>
    <w:bookmarkEnd w:id="501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1" w:id="5017"/>
    <w:p>
      <w:pPr>
        <w:spacing w:after="0"/>
        <w:ind w:left="0"/>
        <w:jc w:val="both"/>
      </w:pPr>
      <w:r>
        <w:rPr>
          <w:rFonts w:ascii="Times New Roman"/>
          <w:b w:val="false"/>
          <w:i w:val="false"/>
          <w:color w:val="000000"/>
          <w:sz w:val="28"/>
        </w:rPr>
        <w:t>
      да</w:t>
      </w:r>
    </w:p>
    <w:bookmarkEnd w:id="5017"/>
    <w:bookmarkStart w:name="z5722" w:id="5018"/>
    <w:p>
      <w:pPr>
        <w:spacing w:after="0"/>
        <w:ind w:left="0"/>
        <w:jc w:val="both"/>
      </w:pPr>
      <w:r>
        <w:rPr>
          <w:rFonts w:ascii="Times New Roman"/>
          <w:b w:val="false"/>
          <w:i w:val="false"/>
          <w:color w:val="000000"/>
          <w:sz w:val="28"/>
        </w:rPr>
        <w:t xml:space="preserve">
      </w:t>
      </w:r>
    </w:p>
    <w:bookmarkEnd w:id="501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3" w:id="5019"/>
    <w:p>
      <w:pPr>
        <w:spacing w:after="0"/>
        <w:ind w:left="0"/>
        <w:jc w:val="both"/>
      </w:pPr>
      <w:r>
        <w:rPr>
          <w:rFonts w:ascii="Times New Roman"/>
          <w:b w:val="false"/>
          <w:i w:val="false"/>
          <w:color w:val="000000"/>
          <w:sz w:val="28"/>
        </w:rPr>
        <w:t>
      нет</w:t>
      </w:r>
    </w:p>
    <w:bookmarkEnd w:id="5019"/>
    <w:bookmarkStart w:name="z5724" w:id="5020"/>
    <w:p>
      <w:pPr>
        <w:spacing w:after="0"/>
        <w:ind w:left="0"/>
        <w:jc w:val="both"/>
      </w:pPr>
      <w:r>
        <w:rPr>
          <w:rFonts w:ascii="Times New Roman"/>
          <w:b w:val="false"/>
          <w:i w:val="false"/>
          <w:color w:val="000000"/>
          <w:sz w:val="28"/>
        </w:rPr>
        <w:t>
      • Если Да, сколько раз за 24 часа? _______ раз</w:t>
      </w:r>
    </w:p>
    <w:bookmarkEnd w:id="5020"/>
    <w:bookmarkStart w:name="z5725" w:id="5021"/>
    <w:p>
      <w:pPr>
        <w:spacing w:after="0"/>
        <w:ind w:left="0"/>
        <w:jc w:val="both"/>
      </w:pPr>
      <w:r>
        <w:rPr>
          <w:rFonts w:ascii="Times New Roman"/>
          <w:b w:val="false"/>
          <w:i w:val="false"/>
          <w:color w:val="000000"/>
          <w:sz w:val="28"/>
        </w:rPr>
        <w:t>
      • Вы кормите грудью ночью?</w:t>
      </w:r>
    </w:p>
    <w:bookmarkEnd w:id="5021"/>
    <w:bookmarkStart w:name="z5726" w:id="5022"/>
    <w:p>
      <w:pPr>
        <w:spacing w:after="0"/>
        <w:ind w:left="0"/>
        <w:jc w:val="both"/>
      </w:pPr>
      <w:r>
        <w:rPr>
          <w:rFonts w:ascii="Times New Roman"/>
          <w:b w:val="false"/>
          <w:i w:val="false"/>
          <w:color w:val="000000"/>
          <w:sz w:val="28"/>
        </w:rPr>
        <w:t xml:space="preserve">
      </w:t>
      </w:r>
    </w:p>
    <w:bookmarkEnd w:id="502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7" w:id="5023"/>
    <w:p>
      <w:pPr>
        <w:spacing w:after="0"/>
        <w:ind w:left="0"/>
        <w:jc w:val="both"/>
      </w:pPr>
      <w:r>
        <w:rPr>
          <w:rFonts w:ascii="Times New Roman"/>
          <w:b w:val="false"/>
          <w:i w:val="false"/>
          <w:color w:val="000000"/>
          <w:sz w:val="28"/>
        </w:rPr>
        <w:t>
      да</w:t>
      </w:r>
    </w:p>
    <w:bookmarkEnd w:id="5023"/>
    <w:bookmarkStart w:name="z5728" w:id="5024"/>
    <w:p>
      <w:pPr>
        <w:spacing w:after="0"/>
        <w:ind w:left="0"/>
        <w:jc w:val="both"/>
      </w:pPr>
      <w:r>
        <w:rPr>
          <w:rFonts w:ascii="Times New Roman"/>
          <w:b w:val="false"/>
          <w:i w:val="false"/>
          <w:color w:val="000000"/>
          <w:sz w:val="28"/>
        </w:rPr>
        <w:t xml:space="preserve">
      </w:t>
      </w:r>
    </w:p>
    <w:bookmarkEnd w:id="502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9" w:id="5025"/>
    <w:p>
      <w:pPr>
        <w:spacing w:after="0"/>
        <w:ind w:left="0"/>
        <w:jc w:val="both"/>
      </w:pPr>
      <w:r>
        <w:rPr>
          <w:rFonts w:ascii="Times New Roman"/>
          <w:b w:val="false"/>
          <w:i w:val="false"/>
          <w:color w:val="000000"/>
          <w:sz w:val="28"/>
        </w:rPr>
        <w:t>
      нет</w:t>
      </w:r>
    </w:p>
    <w:bookmarkEnd w:id="5025"/>
    <w:bookmarkStart w:name="z5730" w:id="5026"/>
    <w:p>
      <w:pPr>
        <w:spacing w:after="0"/>
        <w:ind w:left="0"/>
        <w:jc w:val="both"/>
      </w:pPr>
      <w:r>
        <w:rPr>
          <w:rFonts w:ascii="Times New Roman"/>
          <w:b w:val="false"/>
          <w:i w:val="false"/>
          <w:color w:val="000000"/>
          <w:sz w:val="28"/>
        </w:rPr>
        <w:t>
      • Получает ли ребенок другую пищу или жидкости?</w:t>
      </w:r>
    </w:p>
    <w:bookmarkEnd w:id="5026"/>
    <w:bookmarkStart w:name="z5731" w:id="5027"/>
    <w:p>
      <w:pPr>
        <w:spacing w:after="0"/>
        <w:ind w:left="0"/>
        <w:jc w:val="both"/>
      </w:pPr>
      <w:r>
        <w:rPr>
          <w:rFonts w:ascii="Times New Roman"/>
          <w:b w:val="false"/>
          <w:i w:val="false"/>
          <w:color w:val="000000"/>
          <w:sz w:val="28"/>
        </w:rPr>
        <w:t xml:space="preserve">
      </w:t>
      </w:r>
    </w:p>
    <w:bookmarkEnd w:id="502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2" w:id="5028"/>
    <w:p>
      <w:pPr>
        <w:spacing w:after="0"/>
        <w:ind w:left="0"/>
        <w:jc w:val="both"/>
      </w:pPr>
      <w:r>
        <w:rPr>
          <w:rFonts w:ascii="Times New Roman"/>
          <w:b w:val="false"/>
          <w:i w:val="false"/>
          <w:color w:val="000000"/>
          <w:sz w:val="28"/>
        </w:rPr>
        <w:t xml:space="preserve">
       </w:t>
      </w:r>
    </w:p>
    <w:bookmarkEnd w:id="5028"/>
    <w:bookmarkStart w:name="z5733" w:id="5029"/>
    <w:p>
      <w:pPr>
        <w:spacing w:after="0"/>
        <w:ind w:left="0"/>
        <w:jc w:val="both"/>
      </w:pPr>
      <w:r>
        <w:rPr>
          <w:rFonts w:ascii="Times New Roman"/>
          <w:b w:val="false"/>
          <w:i w:val="false"/>
          <w:color w:val="000000"/>
          <w:sz w:val="28"/>
        </w:rPr>
        <w:t>
      да</w:t>
      </w:r>
    </w:p>
    <w:bookmarkEnd w:id="5029"/>
    <w:bookmarkStart w:name="z5734" w:id="5030"/>
    <w:p>
      <w:pPr>
        <w:spacing w:after="0"/>
        <w:ind w:left="0"/>
        <w:jc w:val="both"/>
      </w:pPr>
      <w:r>
        <w:rPr>
          <w:rFonts w:ascii="Times New Roman"/>
          <w:b w:val="false"/>
          <w:i w:val="false"/>
          <w:color w:val="000000"/>
          <w:sz w:val="28"/>
        </w:rPr>
        <w:t xml:space="preserve">
      </w:t>
      </w:r>
    </w:p>
    <w:bookmarkEnd w:id="503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5" w:id="5031"/>
    <w:p>
      <w:pPr>
        <w:spacing w:after="0"/>
        <w:ind w:left="0"/>
        <w:jc w:val="both"/>
      </w:pPr>
      <w:r>
        <w:rPr>
          <w:rFonts w:ascii="Times New Roman"/>
          <w:b w:val="false"/>
          <w:i w:val="false"/>
          <w:color w:val="000000"/>
          <w:sz w:val="28"/>
        </w:rPr>
        <w:t>
      нет</w:t>
      </w:r>
    </w:p>
    <w:bookmarkEnd w:id="5031"/>
    <w:bookmarkStart w:name="z5736" w:id="5032"/>
    <w:p>
      <w:pPr>
        <w:spacing w:after="0"/>
        <w:ind w:left="0"/>
        <w:jc w:val="both"/>
      </w:pPr>
      <w:r>
        <w:rPr>
          <w:rFonts w:ascii="Times New Roman"/>
          <w:b w:val="false"/>
          <w:i w:val="false"/>
          <w:color w:val="000000"/>
          <w:sz w:val="28"/>
        </w:rPr>
        <w:t>
      • Если Да, как часто? ____________ раз в сутки и чем пользуетесь при кормлении: .</w:t>
      </w:r>
    </w:p>
    <w:bookmarkEnd w:id="5032"/>
    <w:bookmarkStart w:name="z5737" w:id="5033"/>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5033"/>
    <w:bookmarkStart w:name="z5738" w:id="5034"/>
    <w:p>
      <w:pPr>
        <w:spacing w:after="0"/>
        <w:ind w:left="0"/>
        <w:jc w:val="both"/>
      </w:pPr>
      <w:r>
        <w:rPr>
          <w:rFonts w:ascii="Times New Roman"/>
          <w:b w:val="false"/>
          <w:i w:val="false"/>
          <w:color w:val="000000"/>
          <w:sz w:val="28"/>
        </w:rPr>
        <w:t>
      Если младенцу больше 6 месяцев:</w:t>
      </w:r>
    </w:p>
    <w:bookmarkEnd w:id="5034"/>
    <w:bookmarkStart w:name="z5739" w:id="5035"/>
    <w:p>
      <w:pPr>
        <w:spacing w:after="0"/>
        <w:ind w:left="0"/>
        <w:jc w:val="both"/>
      </w:pPr>
      <w:r>
        <w:rPr>
          <w:rFonts w:ascii="Times New Roman"/>
          <w:b w:val="false"/>
          <w:i w:val="false"/>
          <w:color w:val="000000"/>
          <w:sz w:val="28"/>
        </w:rPr>
        <w:t>
      1. Сколько основных приемов пищи для ПРИКОРМА в день? _______________</w:t>
      </w:r>
    </w:p>
    <w:bookmarkEnd w:id="5035"/>
    <w:bookmarkStart w:name="z5740" w:id="5036"/>
    <w:p>
      <w:pPr>
        <w:spacing w:after="0"/>
        <w:ind w:left="0"/>
        <w:jc w:val="both"/>
      </w:pPr>
      <w:r>
        <w:rPr>
          <w:rFonts w:ascii="Times New Roman"/>
          <w:b w:val="false"/>
          <w:i w:val="false"/>
          <w:color w:val="000000"/>
          <w:sz w:val="28"/>
        </w:rPr>
        <w:t>
      2. Сколько перекусов за день? __________________</w:t>
      </w:r>
    </w:p>
    <w:bookmarkEnd w:id="5036"/>
    <w:bookmarkStart w:name="z5741" w:id="5037"/>
    <w:p>
      <w:pPr>
        <w:spacing w:after="0"/>
        <w:ind w:left="0"/>
        <w:jc w:val="both"/>
      </w:pPr>
      <w:r>
        <w:rPr>
          <w:rFonts w:ascii="Times New Roman"/>
          <w:b w:val="false"/>
          <w:i w:val="false"/>
          <w:color w:val="000000"/>
          <w:sz w:val="28"/>
        </w:rPr>
        <w:t>
      3. Ценность перекусов: Питательная ______ Непитательная_______</w:t>
      </w:r>
    </w:p>
    <w:bookmarkEnd w:id="5037"/>
    <w:bookmarkStart w:name="z5742" w:id="5038"/>
    <w:p>
      <w:pPr>
        <w:spacing w:after="0"/>
        <w:ind w:left="0"/>
        <w:jc w:val="both"/>
      </w:pPr>
      <w:r>
        <w:rPr>
          <w:rFonts w:ascii="Times New Roman"/>
          <w:b w:val="false"/>
          <w:i w:val="false"/>
          <w:color w:val="000000"/>
          <w:sz w:val="28"/>
        </w:rPr>
        <w:t>
      4. Какое количество пищи съедает за один прием? ____________ мл.</w:t>
      </w:r>
    </w:p>
    <w:bookmarkEnd w:id="5038"/>
    <w:bookmarkStart w:name="z5743" w:id="5039"/>
    <w:p>
      <w:pPr>
        <w:spacing w:after="0"/>
        <w:ind w:left="0"/>
        <w:jc w:val="both"/>
      </w:pPr>
      <w:r>
        <w:rPr>
          <w:rFonts w:ascii="Times New Roman"/>
          <w:b w:val="false"/>
          <w:i w:val="false"/>
          <w:color w:val="000000"/>
          <w:sz w:val="28"/>
        </w:rPr>
        <w:t>
      5. Какова густота пищи? Густая ______ Негустая ______</w:t>
      </w:r>
    </w:p>
    <w:bookmarkEnd w:id="5039"/>
    <w:bookmarkStart w:name="z5744" w:id="5040"/>
    <w:p>
      <w:pPr>
        <w:spacing w:after="0"/>
        <w:ind w:left="0"/>
        <w:jc w:val="both"/>
      </w:pPr>
      <w:r>
        <w:rPr>
          <w:rFonts w:ascii="Times New Roman"/>
          <w:b w:val="false"/>
          <w:i w:val="false"/>
          <w:color w:val="000000"/>
          <w:sz w:val="28"/>
        </w:rPr>
        <w:t>
      6. На прошлой неделе ребенок ел:</w:t>
      </w:r>
    </w:p>
    <w:bookmarkEnd w:id="5040"/>
    <w:bookmarkStart w:name="z5745" w:id="5041"/>
    <w:p>
      <w:pPr>
        <w:spacing w:after="0"/>
        <w:ind w:left="0"/>
        <w:jc w:val="both"/>
      </w:pPr>
      <w:r>
        <w:rPr>
          <w:rFonts w:ascii="Times New Roman"/>
          <w:b w:val="false"/>
          <w:i w:val="false"/>
          <w:color w:val="000000"/>
          <w:sz w:val="28"/>
        </w:rPr>
        <w:t>
      7. Мясо/рыбу/субпродукты Да ____ Нет ____ сколько дней ____</w:t>
      </w:r>
    </w:p>
    <w:bookmarkEnd w:id="5041"/>
    <w:bookmarkStart w:name="z5746" w:id="5042"/>
    <w:p>
      <w:pPr>
        <w:spacing w:after="0"/>
        <w:ind w:left="0"/>
        <w:jc w:val="both"/>
      </w:pPr>
      <w:r>
        <w:rPr>
          <w:rFonts w:ascii="Times New Roman"/>
          <w:b w:val="false"/>
          <w:i w:val="false"/>
          <w:color w:val="000000"/>
          <w:sz w:val="28"/>
        </w:rPr>
        <w:t>
      8. Бобовые Да ____ Нет ____ сколько дней ____</w:t>
      </w:r>
    </w:p>
    <w:bookmarkEnd w:id="5042"/>
    <w:bookmarkStart w:name="z5747" w:id="5043"/>
    <w:p>
      <w:pPr>
        <w:spacing w:after="0"/>
        <w:ind w:left="0"/>
        <w:jc w:val="both"/>
      </w:pPr>
      <w:r>
        <w:rPr>
          <w:rFonts w:ascii="Times New Roman"/>
          <w:b w:val="false"/>
          <w:i w:val="false"/>
          <w:color w:val="000000"/>
          <w:sz w:val="28"/>
        </w:rPr>
        <w:t>
      9. Темно-зеленые и желтые овощи и фрукты Да ____ Нет ____ сколько дней</w:t>
      </w:r>
    </w:p>
    <w:bookmarkEnd w:id="5043"/>
    <w:bookmarkStart w:name="z5748" w:id="5044"/>
    <w:p>
      <w:pPr>
        <w:spacing w:after="0"/>
        <w:ind w:left="0"/>
        <w:jc w:val="both"/>
      </w:pPr>
      <w:r>
        <w:rPr>
          <w:rFonts w:ascii="Times New Roman"/>
          <w:b w:val="false"/>
          <w:i w:val="false"/>
          <w:color w:val="000000"/>
          <w:sz w:val="28"/>
        </w:rPr>
        <w:t>
      10. Даете ли Вы ребенку чай? Да ____ Нет ____</w:t>
      </w:r>
    </w:p>
    <w:bookmarkEnd w:id="5044"/>
    <w:bookmarkStart w:name="z5749" w:id="5045"/>
    <w:p>
      <w:pPr>
        <w:spacing w:after="0"/>
        <w:ind w:left="0"/>
        <w:jc w:val="both"/>
      </w:pPr>
      <w:r>
        <w:rPr>
          <w:rFonts w:ascii="Times New Roman"/>
          <w:b w:val="false"/>
          <w:i w:val="false"/>
          <w:color w:val="000000"/>
          <w:sz w:val="28"/>
        </w:rPr>
        <w:t>
      11. Чем Вы пользуетесь при кормлении: ____ бутылочкой ____ чашкой и ложкой ____</w:t>
      </w:r>
    </w:p>
    <w:bookmarkEnd w:id="5045"/>
    <w:bookmarkStart w:name="z5750" w:id="5046"/>
    <w:p>
      <w:pPr>
        <w:spacing w:after="0"/>
        <w:ind w:left="0"/>
        <w:jc w:val="both"/>
      </w:pPr>
      <w:r>
        <w:rPr>
          <w:rFonts w:ascii="Times New Roman"/>
          <w:b w:val="false"/>
          <w:i w:val="false"/>
          <w:color w:val="000000"/>
          <w:sz w:val="28"/>
        </w:rPr>
        <w:t>
      Проверьте прививочный статус:</w:t>
      </w:r>
    </w:p>
    <w:bookmarkEnd w:id="5046"/>
    <w:bookmarkStart w:name="z5751" w:id="5047"/>
    <w:p>
      <w:pPr>
        <w:spacing w:after="0"/>
        <w:ind w:left="0"/>
        <w:jc w:val="both"/>
      </w:pPr>
      <w:r>
        <w:rPr>
          <w:rFonts w:ascii="Times New Roman"/>
          <w:b w:val="false"/>
          <w:i w:val="false"/>
          <w:color w:val="000000"/>
          <w:sz w:val="28"/>
        </w:rPr>
        <w:t>
      Подчеркните прививки, которые нужно сделать сегодня</w:t>
      </w:r>
    </w:p>
    <w:bookmarkEnd w:id="5047"/>
    <w:bookmarkStart w:name="z5752" w:id="5048"/>
    <w:p>
      <w:pPr>
        <w:spacing w:after="0"/>
        <w:ind w:left="0"/>
        <w:jc w:val="both"/>
      </w:pPr>
      <w:r>
        <w:rPr>
          <w:rFonts w:ascii="Times New Roman"/>
          <w:b w:val="false"/>
          <w:i w:val="false"/>
          <w:color w:val="000000"/>
          <w:sz w:val="28"/>
        </w:rPr>
        <w:t xml:space="preserve">
      </w:t>
      </w:r>
    </w:p>
    <w:bookmarkEnd w:id="50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53" w:id="5049"/>
    <w:p>
      <w:pPr>
        <w:spacing w:after="0"/>
        <w:ind w:left="0"/>
        <w:jc w:val="both"/>
      </w:pPr>
      <w:r>
        <w:rPr>
          <w:rFonts w:ascii="Times New Roman"/>
          <w:b w:val="false"/>
          <w:i w:val="false"/>
          <w:color w:val="000000"/>
          <w:sz w:val="28"/>
        </w:rPr>
        <w:t>
      Гепатит В 1- 0</w:t>
      </w:r>
    </w:p>
    <w:bookmarkEnd w:id="5049"/>
    <w:bookmarkStart w:name="z5754" w:id="5050"/>
    <w:p>
      <w:pPr>
        <w:spacing w:after="0"/>
        <w:ind w:left="0"/>
        <w:jc w:val="both"/>
      </w:pPr>
      <w:r>
        <w:rPr>
          <w:rFonts w:ascii="Times New Roman"/>
          <w:b w:val="false"/>
          <w:i w:val="false"/>
          <w:color w:val="000000"/>
          <w:sz w:val="28"/>
        </w:rPr>
        <w:t xml:space="preserve">
      </w:t>
      </w:r>
    </w:p>
    <w:bookmarkEnd w:id="505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55" w:id="5051"/>
    <w:p>
      <w:pPr>
        <w:spacing w:after="0"/>
        <w:ind w:left="0"/>
        <w:jc w:val="both"/>
      </w:pPr>
      <w:r>
        <w:rPr>
          <w:rFonts w:ascii="Times New Roman"/>
          <w:b w:val="false"/>
          <w:i w:val="false"/>
          <w:color w:val="000000"/>
          <w:sz w:val="28"/>
        </w:rPr>
        <w:t>
      БЦЖ</w:t>
      </w:r>
    </w:p>
    <w:bookmarkEnd w:id="5051"/>
    <w:bookmarkStart w:name="z5756" w:id="5052"/>
    <w:p>
      <w:pPr>
        <w:spacing w:after="0"/>
        <w:ind w:left="0"/>
        <w:jc w:val="both"/>
      </w:pPr>
      <w:r>
        <w:rPr>
          <w:rFonts w:ascii="Times New Roman"/>
          <w:b w:val="false"/>
          <w:i w:val="false"/>
          <w:color w:val="000000"/>
          <w:sz w:val="28"/>
        </w:rPr>
        <w:t xml:space="preserve">
      </w:t>
      </w:r>
    </w:p>
    <w:bookmarkEnd w:id="505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57" w:id="5053"/>
    <w:p>
      <w:pPr>
        <w:spacing w:after="0"/>
        <w:ind w:left="0"/>
        <w:jc w:val="both"/>
      </w:pPr>
      <w:r>
        <w:rPr>
          <w:rFonts w:ascii="Times New Roman"/>
          <w:b w:val="false"/>
          <w:i w:val="false"/>
          <w:color w:val="000000"/>
          <w:sz w:val="28"/>
        </w:rPr>
        <w:t>
      АКДС 1+hib 1</w:t>
      </w:r>
    </w:p>
    <w:bookmarkEnd w:id="5053"/>
    <w:bookmarkStart w:name="z5758" w:id="5054"/>
    <w:p>
      <w:pPr>
        <w:spacing w:after="0"/>
        <w:ind w:left="0"/>
        <w:jc w:val="both"/>
      </w:pPr>
      <w:r>
        <w:rPr>
          <w:rFonts w:ascii="Times New Roman"/>
          <w:b w:val="false"/>
          <w:i w:val="false"/>
          <w:color w:val="000000"/>
          <w:sz w:val="28"/>
        </w:rPr>
        <w:t xml:space="preserve">
      </w:t>
      </w:r>
    </w:p>
    <w:bookmarkEnd w:id="505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59" w:id="5055"/>
    <w:p>
      <w:pPr>
        <w:spacing w:after="0"/>
        <w:ind w:left="0"/>
        <w:jc w:val="both"/>
      </w:pPr>
      <w:r>
        <w:rPr>
          <w:rFonts w:ascii="Times New Roman"/>
          <w:b w:val="false"/>
          <w:i w:val="false"/>
          <w:color w:val="000000"/>
          <w:sz w:val="28"/>
        </w:rPr>
        <w:t>
      Гепатит В 2</w:t>
      </w:r>
    </w:p>
    <w:bookmarkEnd w:id="5055"/>
    <w:bookmarkStart w:name="z5760" w:id="5056"/>
    <w:p>
      <w:pPr>
        <w:spacing w:after="0"/>
        <w:ind w:left="0"/>
        <w:jc w:val="both"/>
      </w:pPr>
      <w:r>
        <w:rPr>
          <w:rFonts w:ascii="Times New Roman"/>
          <w:b w:val="false"/>
          <w:i w:val="false"/>
          <w:color w:val="000000"/>
          <w:sz w:val="28"/>
        </w:rPr>
        <w:t xml:space="preserve">
      </w:t>
      </w:r>
    </w:p>
    <w:bookmarkEnd w:id="505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61" w:id="5057"/>
    <w:p>
      <w:pPr>
        <w:spacing w:after="0"/>
        <w:ind w:left="0"/>
        <w:jc w:val="both"/>
      </w:pPr>
      <w:r>
        <w:rPr>
          <w:rFonts w:ascii="Times New Roman"/>
          <w:b w:val="false"/>
          <w:i w:val="false"/>
          <w:color w:val="000000"/>
          <w:sz w:val="28"/>
        </w:rPr>
        <w:t>
      ОПВ-1</w:t>
      </w:r>
    </w:p>
    <w:bookmarkEnd w:id="5057"/>
    <w:bookmarkStart w:name="z5762" w:id="5058"/>
    <w:p>
      <w:pPr>
        <w:spacing w:after="0"/>
        <w:ind w:left="0"/>
        <w:jc w:val="both"/>
      </w:pPr>
      <w:r>
        <w:rPr>
          <w:rFonts w:ascii="Times New Roman"/>
          <w:b w:val="false"/>
          <w:i w:val="false"/>
          <w:color w:val="000000"/>
          <w:sz w:val="28"/>
        </w:rPr>
        <w:t xml:space="preserve">
      </w:t>
      </w:r>
    </w:p>
    <w:bookmarkEnd w:id="505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63" w:id="5059"/>
    <w:p>
      <w:pPr>
        <w:spacing w:after="0"/>
        <w:ind w:left="0"/>
        <w:jc w:val="both"/>
      </w:pPr>
      <w:r>
        <w:rPr>
          <w:rFonts w:ascii="Times New Roman"/>
          <w:b w:val="false"/>
          <w:i w:val="false"/>
          <w:color w:val="000000"/>
          <w:sz w:val="28"/>
        </w:rPr>
        <w:t>
      АКДС 2+ hib 2</w:t>
      </w:r>
    </w:p>
    <w:bookmarkEnd w:id="50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765" w:id="5060"/>
    <w:p>
      <w:pPr>
        <w:spacing w:after="0"/>
        <w:ind w:left="0"/>
        <w:jc w:val="both"/>
      </w:pPr>
      <w:r>
        <w:rPr>
          <w:rFonts w:ascii="Times New Roman"/>
          <w:b w:val="false"/>
          <w:i w:val="false"/>
          <w:color w:val="000000"/>
          <w:sz w:val="28"/>
        </w:rPr>
        <w:t>
      Гепатит В 3</w:t>
      </w:r>
    </w:p>
    <w:bookmarkEnd w:id="5060"/>
    <w:bookmarkStart w:name="z5766" w:id="5061"/>
    <w:p>
      <w:pPr>
        <w:spacing w:after="0"/>
        <w:ind w:left="0"/>
        <w:jc w:val="both"/>
      </w:pPr>
      <w:r>
        <w:rPr>
          <w:rFonts w:ascii="Times New Roman"/>
          <w:b w:val="false"/>
          <w:i w:val="false"/>
          <w:color w:val="000000"/>
          <w:sz w:val="28"/>
        </w:rPr>
        <w:t xml:space="preserve">
      </w:t>
      </w:r>
    </w:p>
    <w:bookmarkEnd w:id="506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67" w:id="5062"/>
    <w:p>
      <w:pPr>
        <w:spacing w:after="0"/>
        <w:ind w:left="0"/>
        <w:jc w:val="both"/>
      </w:pPr>
      <w:r>
        <w:rPr>
          <w:rFonts w:ascii="Times New Roman"/>
          <w:b w:val="false"/>
          <w:i w:val="false"/>
          <w:color w:val="000000"/>
          <w:sz w:val="28"/>
        </w:rPr>
        <w:t>
      ОПВ-2</w:t>
      </w:r>
    </w:p>
    <w:bookmarkEnd w:id="5062"/>
    <w:bookmarkStart w:name="z5768" w:id="5063"/>
    <w:p>
      <w:pPr>
        <w:spacing w:after="0"/>
        <w:ind w:left="0"/>
        <w:jc w:val="both"/>
      </w:pPr>
      <w:r>
        <w:rPr>
          <w:rFonts w:ascii="Times New Roman"/>
          <w:b w:val="false"/>
          <w:i w:val="false"/>
          <w:color w:val="000000"/>
          <w:sz w:val="28"/>
        </w:rPr>
        <w:t xml:space="preserve">
      </w:t>
      </w:r>
    </w:p>
    <w:bookmarkEnd w:id="506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69" w:id="5064"/>
    <w:p>
      <w:pPr>
        <w:spacing w:after="0"/>
        <w:ind w:left="0"/>
        <w:jc w:val="both"/>
      </w:pPr>
      <w:r>
        <w:rPr>
          <w:rFonts w:ascii="Times New Roman"/>
          <w:b w:val="false"/>
          <w:i w:val="false"/>
          <w:color w:val="000000"/>
          <w:sz w:val="28"/>
        </w:rPr>
        <w:t>
      АКДС 3+ hib 3</w:t>
      </w:r>
    </w:p>
    <w:bookmarkEnd w:id="5064"/>
    <w:bookmarkStart w:name="z5770" w:id="5065"/>
    <w:p>
      <w:pPr>
        <w:spacing w:after="0"/>
        <w:ind w:left="0"/>
        <w:jc w:val="both"/>
      </w:pPr>
      <w:r>
        <w:rPr>
          <w:rFonts w:ascii="Times New Roman"/>
          <w:b w:val="false"/>
          <w:i w:val="false"/>
          <w:color w:val="000000"/>
          <w:sz w:val="28"/>
        </w:rPr>
        <w:t xml:space="preserve">
      </w:t>
      </w:r>
    </w:p>
    <w:bookmarkEnd w:id="506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71" w:id="5066"/>
    <w:p>
      <w:pPr>
        <w:spacing w:after="0"/>
        <w:ind w:left="0"/>
        <w:jc w:val="both"/>
      </w:pPr>
      <w:r>
        <w:rPr>
          <w:rFonts w:ascii="Times New Roman"/>
          <w:b w:val="false"/>
          <w:i w:val="false"/>
          <w:color w:val="000000"/>
          <w:sz w:val="28"/>
        </w:rPr>
        <w:t>
      ОПВ-3</w:t>
      </w:r>
    </w:p>
    <w:bookmarkEnd w:id="5066"/>
    <w:bookmarkStart w:name="z5772" w:id="5067"/>
    <w:p>
      <w:pPr>
        <w:spacing w:after="0"/>
        <w:ind w:left="0"/>
        <w:jc w:val="both"/>
      </w:pPr>
      <w:r>
        <w:rPr>
          <w:rFonts w:ascii="Times New Roman"/>
          <w:b w:val="false"/>
          <w:i w:val="false"/>
          <w:color w:val="000000"/>
          <w:sz w:val="28"/>
        </w:rPr>
        <w:t xml:space="preserve">
      </w:t>
      </w:r>
    </w:p>
    <w:bookmarkEnd w:id="506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73" w:id="5068"/>
    <w:p>
      <w:pPr>
        <w:spacing w:after="0"/>
        <w:ind w:left="0"/>
        <w:jc w:val="both"/>
      </w:pPr>
      <w:r>
        <w:rPr>
          <w:rFonts w:ascii="Times New Roman"/>
          <w:b w:val="false"/>
          <w:i w:val="false"/>
          <w:color w:val="000000"/>
          <w:sz w:val="28"/>
        </w:rPr>
        <w:t>
      ОПВ-0</w:t>
      </w:r>
    </w:p>
    <w:bookmarkEnd w:id="50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775" w:id="5069"/>
    <w:p>
      <w:pPr>
        <w:spacing w:after="0"/>
        <w:ind w:left="0"/>
        <w:jc w:val="both"/>
      </w:pPr>
      <w:r>
        <w:rPr>
          <w:rFonts w:ascii="Times New Roman"/>
          <w:b w:val="false"/>
          <w:i w:val="false"/>
          <w:color w:val="000000"/>
          <w:sz w:val="28"/>
        </w:rPr>
        <w:t>
      Корь + краснуха + паротит</w:t>
      </w:r>
    </w:p>
    <w:bookmarkEnd w:id="50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777" w:id="5070"/>
    <w:p>
      <w:pPr>
        <w:spacing w:after="0"/>
        <w:ind w:left="0"/>
        <w:jc w:val="both"/>
      </w:pPr>
      <w:r>
        <w:rPr>
          <w:rFonts w:ascii="Times New Roman"/>
          <w:b w:val="false"/>
          <w:i w:val="false"/>
          <w:color w:val="000000"/>
          <w:sz w:val="28"/>
        </w:rPr>
        <w:t>
      АКДС ревакцинация</w:t>
      </w:r>
    </w:p>
    <w:bookmarkEnd w:id="50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5779" w:id="5071"/>
    <w:p>
      <w:pPr>
        <w:spacing w:after="0"/>
        <w:ind w:left="0"/>
        <w:jc w:val="both"/>
      </w:pPr>
      <w:r>
        <w:rPr>
          <w:rFonts w:ascii="Times New Roman"/>
          <w:b w:val="false"/>
          <w:i w:val="false"/>
          <w:color w:val="000000"/>
          <w:sz w:val="28"/>
        </w:rPr>
        <w:t>
      HIB ревакцинация</w:t>
      </w:r>
    </w:p>
    <w:bookmarkEnd w:id="5071"/>
    <w:bookmarkStart w:name="z5780" w:id="5072"/>
    <w:p>
      <w:pPr>
        <w:spacing w:after="0"/>
        <w:ind w:left="0"/>
        <w:jc w:val="both"/>
      </w:pPr>
      <w:r>
        <w:rPr>
          <w:rFonts w:ascii="Times New Roman"/>
          <w:b w:val="false"/>
          <w:i w:val="false"/>
          <w:color w:val="000000"/>
          <w:sz w:val="28"/>
        </w:rPr>
        <w:t>
      Визит для следующей прививки</w:t>
      </w:r>
    </w:p>
    <w:bookmarkEnd w:id="5072"/>
    <w:bookmarkStart w:name="z5781" w:id="5073"/>
    <w:p>
      <w:pPr>
        <w:spacing w:after="0"/>
        <w:ind w:left="0"/>
        <w:jc w:val="both"/>
      </w:pPr>
      <w:r>
        <w:rPr>
          <w:rFonts w:ascii="Times New Roman"/>
          <w:b w:val="false"/>
          <w:i w:val="false"/>
          <w:color w:val="000000"/>
          <w:sz w:val="28"/>
        </w:rPr>
        <w:t>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bookmarkEnd w:id="5073"/>
    <w:bookmarkStart w:name="z5782" w:id="5074"/>
    <w:p>
      <w:pPr>
        <w:spacing w:after="0"/>
        <w:ind w:left="0"/>
        <w:jc w:val="both"/>
      </w:pPr>
      <w:r>
        <w:rPr>
          <w:rFonts w:ascii="Times New Roman"/>
          <w:b w:val="false"/>
          <w:i w:val="false"/>
          <w:color w:val="000000"/>
          <w:sz w:val="28"/>
        </w:rPr>
        <w:t>
      Психомоторное развитие:</w:t>
      </w:r>
    </w:p>
    <w:bookmarkEnd w:id="5074"/>
    <w:bookmarkStart w:name="z5783" w:id="5075"/>
    <w:p>
      <w:pPr>
        <w:spacing w:after="0"/>
        <w:ind w:left="0"/>
        <w:jc w:val="both"/>
      </w:pPr>
      <w:r>
        <w:rPr>
          <w:rFonts w:ascii="Times New Roman"/>
          <w:b w:val="false"/>
          <w:i w:val="false"/>
          <w:color w:val="000000"/>
          <w:sz w:val="28"/>
        </w:rPr>
        <w:t>
      До=</w:t>
      </w:r>
    </w:p>
    <w:bookmarkEnd w:id="5075"/>
    <w:bookmarkStart w:name="z5784" w:id="5076"/>
    <w:p>
      <w:pPr>
        <w:spacing w:after="0"/>
        <w:ind w:left="0"/>
        <w:jc w:val="both"/>
      </w:pPr>
      <w:r>
        <w:rPr>
          <w:rFonts w:ascii="Times New Roman"/>
          <w:b w:val="false"/>
          <w:i w:val="false"/>
          <w:color w:val="000000"/>
          <w:sz w:val="28"/>
        </w:rPr>
        <w:t>
      Др=</w:t>
      </w:r>
    </w:p>
    <w:bookmarkEnd w:id="5076"/>
    <w:bookmarkStart w:name="z5785" w:id="5077"/>
    <w:p>
      <w:pPr>
        <w:spacing w:after="0"/>
        <w:ind w:left="0"/>
        <w:jc w:val="both"/>
      </w:pPr>
      <w:r>
        <w:rPr>
          <w:rFonts w:ascii="Times New Roman"/>
          <w:b w:val="false"/>
          <w:i w:val="false"/>
          <w:color w:val="000000"/>
          <w:sz w:val="28"/>
        </w:rPr>
        <w:t>
      Ра=</w:t>
      </w:r>
    </w:p>
    <w:bookmarkEnd w:id="5077"/>
    <w:bookmarkStart w:name="z5786" w:id="5078"/>
    <w:p>
      <w:pPr>
        <w:spacing w:after="0"/>
        <w:ind w:left="0"/>
        <w:jc w:val="both"/>
      </w:pPr>
      <w:r>
        <w:rPr>
          <w:rFonts w:ascii="Times New Roman"/>
          <w:b w:val="false"/>
          <w:i w:val="false"/>
          <w:color w:val="000000"/>
          <w:sz w:val="28"/>
        </w:rPr>
        <w:t>
      Рп=</w:t>
      </w:r>
    </w:p>
    <w:bookmarkEnd w:id="5078"/>
    <w:bookmarkStart w:name="z5787" w:id="5079"/>
    <w:p>
      <w:pPr>
        <w:spacing w:after="0"/>
        <w:ind w:left="0"/>
        <w:jc w:val="both"/>
      </w:pPr>
      <w:r>
        <w:rPr>
          <w:rFonts w:ascii="Times New Roman"/>
          <w:b w:val="false"/>
          <w:i w:val="false"/>
          <w:color w:val="000000"/>
          <w:sz w:val="28"/>
        </w:rPr>
        <w:t>
      Н=</w:t>
      </w:r>
    </w:p>
    <w:bookmarkEnd w:id="5079"/>
    <w:bookmarkStart w:name="z5788" w:id="5080"/>
    <w:p>
      <w:pPr>
        <w:spacing w:after="0"/>
        <w:ind w:left="0"/>
        <w:jc w:val="both"/>
      </w:pPr>
      <w:r>
        <w:rPr>
          <w:rFonts w:ascii="Times New Roman"/>
          <w:b w:val="false"/>
          <w:i w:val="false"/>
          <w:color w:val="000000"/>
          <w:sz w:val="28"/>
        </w:rPr>
        <w:t>
      Э=</w:t>
      </w:r>
    </w:p>
    <w:bookmarkEnd w:id="5080"/>
    <w:bookmarkStart w:name="z5789" w:id="5081"/>
    <w:p>
      <w:pPr>
        <w:spacing w:after="0"/>
        <w:ind w:left="0"/>
        <w:jc w:val="both"/>
      </w:pPr>
      <w:r>
        <w:rPr>
          <w:rFonts w:ascii="Times New Roman"/>
          <w:b w:val="false"/>
          <w:i w:val="false"/>
          <w:color w:val="000000"/>
          <w:sz w:val="28"/>
        </w:rPr>
        <w:t>
      Оценка ухода в целях развития</w:t>
      </w:r>
    </w:p>
    <w:bookmarkEnd w:id="5081"/>
    <w:bookmarkStart w:name="z5790" w:id="5082"/>
    <w:p>
      <w:pPr>
        <w:spacing w:after="0"/>
        <w:ind w:left="0"/>
        <w:jc w:val="both"/>
      </w:pPr>
      <w:r>
        <w:rPr>
          <w:rFonts w:ascii="Times New Roman"/>
          <w:b w:val="false"/>
          <w:i w:val="false"/>
          <w:color w:val="000000"/>
          <w:sz w:val="28"/>
        </w:rPr>
        <w:t>
      Как Вы играете с ребенком?</w:t>
      </w:r>
    </w:p>
    <w:bookmarkEnd w:id="5082"/>
    <w:bookmarkStart w:name="z5791" w:id="5083"/>
    <w:p>
      <w:pPr>
        <w:spacing w:after="0"/>
        <w:ind w:left="0"/>
        <w:jc w:val="both"/>
      </w:pPr>
      <w:r>
        <w:rPr>
          <w:rFonts w:ascii="Times New Roman"/>
          <w:b w:val="false"/>
          <w:i w:val="false"/>
          <w:color w:val="000000"/>
          <w:sz w:val="28"/>
        </w:rPr>
        <w:t>
      Как Вы общаетесь с ребенком?</w:t>
      </w:r>
    </w:p>
    <w:bookmarkEnd w:id="5083"/>
    <w:bookmarkStart w:name="z5792" w:id="5084"/>
    <w:p>
      <w:pPr>
        <w:spacing w:after="0"/>
        <w:ind w:left="0"/>
        <w:jc w:val="both"/>
      </w:pPr>
      <w:r>
        <w:rPr>
          <w:rFonts w:ascii="Times New Roman"/>
          <w:b w:val="false"/>
          <w:i w:val="false"/>
          <w:color w:val="000000"/>
          <w:sz w:val="28"/>
        </w:rPr>
        <w:t>
      Не отстает</w:t>
      </w:r>
    </w:p>
    <w:bookmarkEnd w:id="5084"/>
    <w:bookmarkStart w:name="z5793" w:id="5085"/>
    <w:p>
      <w:pPr>
        <w:spacing w:after="0"/>
        <w:ind w:left="0"/>
        <w:jc w:val="both"/>
      </w:pPr>
      <w:r>
        <w:rPr>
          <w:rFonts w:ascii="Times New Roman"/>
          <w:b w:val="false"/>
          <w:i w:val="false"/>
          <w:color w:val="000000"/>
          <w:sz w:val="28"/>
        </w:rPr>
        <w:t>
      Отстает на ___________эпикризный срок</w:t>
      </w:r>
    </w:p>
    <w:bookmarkEnd w:id="5085"/>
    <w:bookmarkStart w:name="z5794" w:id="5086"/>
    <w:p>
      <w:pPr>
        <w:spacing w:after="0"/>
        <w:ind w:left="0"/>
        <w:jc w:val="both"/>
      </w:pPr>
      <w:r>
        <w:rPr>
          <w:rFonts w:ascii="Times New Roman"/>
          <w:b w:val="false"/>
          <w:i w:val="false"/>
          <w:color w:val="000000"/>
          <w:sz w:val="28"/>
        </w:rPr>
        <w:t>
      Проблемы ухода для развития</w:t>
      </w:r>
    </w:p>
    <w:bookmarkEnd w:id="5086"/>
    <w:bookmarkStart w:name="z5795" w:id="5087"/>
    <w:p>
      <w:pPr>
        <w:spacing w:after="0"/>
        <w:ind w:left="0"/>
        <w:jc w:val="both"/>
      </w:pPr>
      <w:r>
        <w:rPr>
          <w:rFonts w:ascii="Times New Roman"/>
          <w:b w:val="false"/>
          <w:i w:val="false"/>
          <w:color w:val="000000"/>
          <w:sz w:val="28"/>
        </w:rPr>
        <w:t>
      Оценка ухода:</w:t>
      </w:r>
    </w:p>
    <w:bookmarkEnd w:id="5087"/>
    <w:bookmarkStart w:name="z5796" w:id="5088"/>
    <w:p>
      <w:pPr>
        <w:spacing w:after="0"/>
        <w:ind w:left="0"/>
        <w:jc w:val="both"/>
      </w:pPr>
      <w:r>
        <w:rPr>
          <w:rFonts w:ascii="Times New Roman"/>
          <w:b w:val="false"/>
          <w:i w:val="false"/>
          <w:color w:val="000000"/>
          <w:sz w:val="28"/>
        </w:rPr>
        <w:t>
      1. Знает правила ухода ха пациентом ребенком и когда необходимо обратиться к медицинскому работнику</w:t>
      </w:r>
    </w:p>
    <w:bookmarkEnd w:id="5088"/>
    <w:bookmarkStart w:name="z5797" w:id="5089"/>
    <w:p>
      <w:pPr>
        <w:spacing w:after="0"/>
        <w:ind w:left="0"/>
        <w:jc w:val="both"/>
      </w:pPr>
      <w:r>
        <w:rPr>
          <w:rFonts w:ascii="Times New Roman"/>
          <w:b w:val="false"/>
          <w:i w:val="false"/>
          <w:color w:val="000000"/>
          <w:sz w:val="28"/>
        </w:rPr>
        <w:t>
      2. Выполняет рекомендации по питанию, развитию и уходу за ребенком согласно данным рекомендациям</w:t>
      </w:r>
    </w:p>
    <w:bookmarkEnd w:id="5089"/>
    <w:bookmarkStart w:name="z5798" w:id="5090"/>
    <w:p>
      <w:pPr>
        <w:spacing w:after="0"/>
        <w:ind w:left="0"/>
        <w:jc w:val="both"/>
      </w:pPr>
      <w:r>
        <w:rPr>
          <w:rFonts w:ascii="Times New Roman"/>
          <w:b w:val="false"/>
          <w:i w:val="false"/>
          <w:color w:val="000000"/>
          <w:sz w:val="28"/>
        </w:rPr>
        <w:t>
      3. Знает ли мать признаки опасности: .</w:t>
      </w:r>
    </w:p>
    <w:bookmarkEnd w:id="5090"/>
    <w:bookmarkStart w:name="z5799" w:id="5091"/>
    <w:p>
      <w:pPr>
        <w:spacing w:after="0"/>
        <w:ind w:left="0"/>
        <w:jc w:val="both"/>
      </w:pPr>
      <w:r>
        <w:rPr>
          <w:rFonts w:ascii="Times New Roman"/>
          <w:b w:val="false"/>
          <w:i w:val="false"/>
          <w:color w:val="000000"/>
          <w:sz w:val="28"/>
        </w:rPr>
        <w:t>
      Проблемы ухода</w:t>
      </w:r>
    </w:p>
    <w:bookmarkEnd w:id="5091"/>
    <w:bookmarkStart w:name="z5800" w:id="5092"/>
    <w:p>
      <w:pPr>
        <w:spacing w:after="0"/>
        <w:ind w:left="0"/>
        <w:jc w:val="both"/>
      </w:pPr>
      <w:r>
        <w:rPr>
          <w:rFonts w:ascii="Times New Roman"/>
          <w:b w:val="false"/>
          <w:i w:val="false"/>
          <w:color w:val="000000"/>
          <w:sz w:val="28"/>
        </w:rPr>
        <w:t>
      Признаки жестокого обращения с ребенком:</w:t>
      </w:r>
    </w:p>
    <w:bookmarkEnd w:id="5092"/>
    <w:bookmarkStart w:name="z5801" w:id="5093"/>
    <w:p>
      <w:pPr>
        <w:spacing w:after="0"/>
        <w:ind w:left="0"/>
        <w:jc w:val="both"/>
      </w:pPr>
      <w:r>
        <w:rPr>
          <w:rFonts w:ascii="Times New Roman"/>
          <w:b w:val="false"/>
          <w:i w:val="false"/>
          <w:color w:val="000000"/>
          <w:sz w:val="28"/>
        </w:rPr>
        <w:t>
      физическое насилие, пренебрежение, физическая и эмоциональная заброшенность</w:t>
      </w:r>
    </w:p>
    <w:bookmarkEnd w:id="5093"/>
    <w:bookmarkStart w:name="z5802" w:id="5094"/>
    <w:p>
      <w:pPr>
        <w:spacing w:after="0"/>
        <w:ind w:left="0"/>
        <w:jc w:val="both"/>
      </w:pPr>
      <w:r>
        <w:rPr>
          <w:rFonts w:ascii="Times New Roman"/>
          <w:b w:val="false"/>
          <w:i w:val="false"/>
          <w:color w:val="000000"/>
          <w:sz w:val="28"/>
        </w:rPr>
        <w:t>
      ☐</w:t>
      </w:r>
    </w:p>
    <w:bookmarkEnd w:id="5094"/>
    <w:bookmarkStart w:name="z5803" w:id="5095"/>
    <w:p>
      <w:pPr>
        <w:spacing w:after="0"/>
        <w:ind w:left="0"/>
        <w:jc w:val="both"/>
      </w:pPr>
      <w:r>
        <w:rPr>
          <w:rFonts w:ascii="Times New Roman"/>
          <w:b w:val="false"/>
          <w:i w:val="false"/>
          <w:color w:val="000000"/>
          <w:sz w:val="28"/>
        </w:rPr>
        <w:t>
      да</w:t>
      </w:r>
    </w:p>
    <w:bookmarkEnd w:id="5095"/>
    <w:bookmarkStart w:name="z5804" w:id="5096"/>
    <w:p>
      <w:pPr>
        <w:spacing w:after="0"/>
        <w:ind w:left="0"/>
        <w:jc w:val="both"/>
      </w:pPr>
      <w:r>
        <w:rPr>
          <w:rFonts w:ascii="Times New Roman"/>
          <w:b w:val="false"/>
          <w:i w:val="false"/>
          <w:color w:val="000000"/>
          <w:sz w:val="28"/>
        </w:rPr>
        <w:t>
      ☐ нет</w:t>
      </w:r>
    </w:p>
    <w:bookmarkEnd w:id="5096"/>
    <w:bookmarkStart w:name="z5805" w:id="5097"/>
    <w:p>
      <w:pPr>
        <w:spacing w:after="0"/>
        <w:ind w:left="0"/>
        <w:jc w:val="both"/>
      </w:pPr>
      <w:r>
        <w:rPr>
          <w:rFonts w:ascii="Times New Roman"/>
          <w:b w:val="false"/>
          <w:i w:val="false"/>
          <w:color w:val="000000"/>
          <w:sz w:val="28"/>
        </w:rPr>
        <w:t>
      Тревожные признаки, требующие специализированной помощи</w:t>
      </w:r>
    </w:p>
    <w:bookmarkEnd w:id="5097"/>
    <w:bookmarkStart w:name="z5806" w:id="5098"/>
    <w:p>
      <w:pPr>
        <w:spacing w:after="0"/>
        <w:ind w:left="0"/>
        <w:jc w:val="both"/>
      </w:pPr>
      <w:r>
        <w:rPr>
          <w:rFonts w:ascii="Times New Roman"/>
          <w:b w:val="false"/>
          <w:i w:val="false"/>
          <w:color w:val="000000"/>
          <w:sz w:val="28"/>
        </w:rPr>
        <w:t>
      - Возможная глухота или проблемы со зрением</w:t>
      </w:r>
    </w:p>
    <w:bookmarkEnd w:id="5098"/>
    <w:bookmarkStart w:name="z5807" w:id="5099"/>
    <w:p>
      <w:pPr>
        <w:spacing w:after="0"/>
        <w:ind w:left="0"/>
        <w:jc w:val="both"/>
      </w:pPr>
      <w:r>
        <w:rPr>
          <w:rFonts w:ascii="Times New Roman"/>
          <w:b w:val="false"/>
          <w:i w:val="false"/>
          <w:color w:val="000000"/>
          <w:sz w:val="28"/>
        </w:rPr>
        <w:t>
      - Ребенок не вступает в контакт.</w:t>
      </w:r>
    </w:p>
    <w:bookmarkEnd w:id="5099"/>
    <w:bookmarkStart w:name="z5808" w:id="5100"/>
    <w:p>
      <w:pPr>
        <w:spacing w:after="0"/>
        <w:ind w:left="0"/>
        <w:jc w:val="both"/>
      </w:pPr>
      <w:r>
        <w:rPr>
          <w:rFonts w:ascii="Times New Roman"/>
          <w:b w:val="false"/>
          <w:i w:val="false"/>
          <w:color w:val="000000"/>
          <w:sz w:val="28"/>
        </w:rPr>
        <w:t>
      - Затруднения в удерживании равновесия при ходьбе.</w:t>
      </w:r>
    </w:p>
    <w:bookmarkEnd w:id="5100"/>
    <w:bookmarkStart w:name="z5809" w:id="5101"/>
    <w:p>
      <w:pPr>
        <w:spacing w:after="0"/>
        <w:ind w:left="0"/>
        <w:jc w:val="both"/>
      </w:pPr>
      <w:r>
        <w:rPr>
          <w:rFonts w:ascii="Times New Roman"/>
          <w:b w:val="false"/>
          <w:i w:val="false"/>
          <w:color w:val="000000"/>
          <w:sz w:val="28"/>
        </w:rPr>
        <w:t>
      - Непонятные изменения в поведении ребенка, наличие следов физического насилия (особенно, если ребенок находится под присмотром других лиц)</w:t>
      </w:r>
    </w:p>
    <w:bookmarkEnd w:id="5101"/>
    <w:bookmarkStart w:name="z5810" w:id="5102"/>
    <w:p>
      <w:pPr>
        <w:spacing w:after="0"/>
        <w:ind w:left="0"/>
        <w:jc w:val="both"/>
      </w:pPr>
      <w:r>
        <w:rPr>
          <w:rFonts w:ascii="Times New Roman"/>
          <w:b w:val="false"/>
          <w:i w:val="false"/>
          <w:color w:val="000000"/>
          <w:sz w:val="28"/>
        </w:rPr>
        <w:t>
      - Плохой аппетит.</w:t>
      </w:r>
    </w:p>
    <w:bookmarkEnd w:id="5102"/>
    <w:bookmarkStart w:name="z5811" w:id="5103"/>
    <w:p>
      <w:pPr>
        <w:spacing w:after="0"/>
        <w:ind w:left="0"/>
        <w:jc w:val="both"/>
      </w:pPr>
      <w:r>
        <w:rPr>
          <w:rFonts w:ascii="Times New Roman"/>
          <w:b w:val="false"/>
          <w:i w:val="false"/>
          <w:color w:val="000000"/>
          <w:sz w:val="28"/>
        </w:rPr>
        <w:t>
      Проблемы</w:t>
      </w:r>
    </w:p>
    <w:bookmarkEnd w:id="5103"/>
    <w:bookmarkStart w:name="z5812" w:id="5104"/>
    <w:p>
      <w:pPr>
        <w:spacing w:after="0"/>
        <w:ind w:left="0"/>
        <w:jc w:val="both"/>
      </w:pPr>
      <w:r>
        <w:rPr>
          <w:rFonts w:ascii="Times New Roman"/>
          <w:b w:val="false"/>
          <w:i w:val="false"/>
          <w:color w:val="000000"/>
          <w:sz w:val="28"/>
        </w:rPr>
        <w:t>
      При выявлении тревожных признаков направить на консультацию узкого специалиста для выбора и обеспечения специализированной помощи (психолог, логопед)</w:t>
      </w:r>
    </w:p>
    <w:bookmarkEnd w:id="5104"/>
    <w:bookmarkStart w:name="z5813" w:id="5105"/>
    <w:p>
      <w:pPr>
        <w:spacing w:after="0"/>
        <w:ind w:left="0"/>
        <w:jc w:val="both"/>
      </w:pPr>
      <w:r>
        <w:rPr>
          <w:rFonts w:ascii="Times New Roman"/>
          <w:b w:val="false"/>
          <w:i w:val="false"/>
          <w:color w:val="000000"/>
          <w:sz w:val="28"/>
        </w:rPr>
        <w:t>
      Оценка питания и здоровья матери:</w:t>
      </w:r>
    </w:p>
    <w:bookmarkEnd w:id="5105"/>
    <w:bookmarkStart w:name="z5814" w:id="5106"/>
    <w:p>
      <w:pPr>
        <w:spacing w:after="0"/>
        <w:ind w:left="0"/>
        <w:jc w:val="both"/>
      </w:pPr>
      <w:r>
        <w:rPr>
          <w:rFonts w:ascii="Times New Roman"/>
          <w:b w:val="false"/>
          <w:i w:val="false"/>
          <w:color w:val="000000"/>
          <w:sz w:val="28"/>
        </w:rPr>
        <w:t>
      Консультирование по вопросам планирования семьи (лактационная аменорея, презервативы, ВМС)</w:t>
      </w:r>
    </w:p>
    <w:bookmarkEnd w:id="5106"/>
    <w:bookmarkStart w:name="z5815" w:id="5107"/>
    <w:p>
      <w:pPr>
        <w:spacing w:after="0"/>
        <w:ind w:left="0"/>
        <w:jc w:val="both"/>
      </w:pPr>
      <w:r>
        <w:rPr>
          <w:rFonts w:ascii="Times New Roman"/>
          <w:b w:val="false"/>
          <w:i w:val="false"/>
          <w:color w:val="000000"/>
          <w:sz w:val="28"/>
        </w:rPr>
        <w:t>
      Проблемы</w:t>
      </w:r>
    </w:p>
    <w:bookmarkEnd w:id="5107"/>
    <w:bookmarkStart w:name="z5816" w:id="5108"/>
    <w:p>
      <w:pPr>
        <w:spacing w:after="0"/>
        <w:ind w:left="0"/>
        <w:jc w:val="both"/>
      </w:pPr>
      <w:r>
        <w:rPr>
          <w:rFonts w:ascii="Times New Roman"/>
          <w:b w:val="false"/>
          <w:i w:val="false"/>
          <w:color w:val="000000"/>
          <w:sz w:val="28"/>
        </w:rPr>
        <w:t>
      Заключение:</w:t>
      </w:r>
    </w:p>
    <w:bookmarkEnd w:id="5108"/>
    <w:bookmarkStart w:name="z5817" w:id="5109"/>
    <w:p>
      <w:pPr>
        <w:spacing w:after="0"/>
        <w:ind w:left="0"/>
        <w:jc w:val="both"/>
      </w:pPr>
      <w:r>
        <w:rPr>
          <w:rFonts w:ascii="Times New Roman"/>
          <w:b w:val="false"/>
          <w:i w:val="false"/>
          <w:color w:val="000000"/>
          <w:sz w:val="28"/>
        </w:rPr>
        <w:t>
      Рекомендации:</w:t>
      </w:r>
    </w:p>
    <w:bookmarkEnd w:id="5109"/>
    <w:bookmarkStart w:name="z5818" w:id="5110"/>
    <w:p>
      <w:pPr>
        <w:spacing w:after="0"/>
        <w:ind w:left="0"/>
        <w:jc w:val="both"/>
      </w:pPr>
      <w:r>
        <w:rPr>
          <w:rFonts w:ascii="Times New Roman"/>
          <w:b w:val="false"/>
          <w:i w:val="false"/>
          <w:color w:val="000000"/>
          <w:sz w:val="28"/>
        </w:rPr>
        <w:t>
      - Практика исключительно грудного вскармливания.</w:t>
      </w:r>
    </w:p>
    <w:bookmarkEnd w:id="5110"/>
    <w:bookmarkStart w:name="z5819" w:id="5111"/>
    <w:p>
      <w:pPr>
        <w:spacing w:after="0"/>
        <w:ind w:left="0"/>
        <w:jc w:val="both"/>
      </w:pPr>
      <w:r>
        <w:rPr>
          <w:rFonts w:ascii="Times New Roman"/>
          <w:b w:val="false"/>
          <w:i w:val="false"/>
          <w:color w:val="000000"/>
          <w:sz w:val="28"/>
        </w:rPr>
        <w:t>
      - Оптимальное питание матери.</w:t>
      </w:r>
    </w:p>
    <w:bookmarkEnd w:id="5111"/>
    <w:bookmarkStart w:name="z5820" w:id="5112"/>
    <w:p>
      <w:pPr>
        <w:spacing w:after="0"/>
        <w:ind w:left="0"/>
        <w:jc w:val="both"/>
      </w:pPr>
      <w:r>
        <w:rPr>
          <w:rFonts w:ascii="Times New Roman"/>
          <w:b w:val="false"/>
          <w:i w:val="false"/>
          <w:color w:val="000000"/>
          <w:sz w:val="28"/>
        </w:rPr>
        <w:t>
      - Психосоциальное и моторное развитие соответственно возрасту (Памятка Матери).</w:t>
      </w:r>
    </w:p>
    <w:bookmarkEnd w:id="5112"/>
    <w:bookmarkStart w:name="z5821" w:id="5113"/>
    <w:p>
      <w:pPr>
        <w:spacing w:after="0"/>
        <w:ind w:left="0"/>
        <w:jc w:val="both"/>
      </w:pPr>
      <w:r>
        <w:rPr>
          <w:rFonts w:ascii="Times New Roman"/>
          <w:b w:val="false"/>
          <w:i w:val="false"/>
          <w:color w:val="000000"/>
          <w:sz w:val="28"/>
        </w:rPr>
        <w:t>
      - Массаж и гимнастика соответственно возрасту.</w:t>
      </w:r>
    </w:p>
    <w:bookmarkEnd w:id="5113"/>
    <w:bookmarkStart w:name="z5822" w:id="5114"/>
    <w:p>
      <w:pPr>
        <w:spacing w:after="0"/>
        <w:ind w:left="0"/>
        <w:jc w:val="both"/>
      </w:pPr>
      <w:r>
        <w:rPr>
          <w:rFonts w:ascii="Times New Roman"/>
          <w:b w:val="false"/>
          <w:i w:val="false"/>
          <w:color w:val="000000"/>
          <w:sz w:val="28"/>
        </w:rPr>
        <w:t>
      - Ежедневные прогулки (1-2 раза в день) с достаточной инсоляцией, по показаниям специфическая профилактика витамином Д</w:t>
      </w:r>
    </w:p>
    <w:bookmarkEnd w:id="5114"/>
    <w:bookmarkStart w:name="z5823" w:id="5115"/>
    <w:p>
      <w:pPr>
        <w:spacing w:after="0"/>
        <w:ind w:left="0"/>
        <w:jc w:val="both"/>
      </w:pPr>
      <w:r>
        <w:rPr>
          <w:rFonts w:ascii="Times New Roman"/>
          <w:b w:val="false"/>
          <w:i w:val="false"/>
          <w:color w:val="000000"/>
          <w:sz w:val="28"/>
        </w:rPr>
        <w:t>
      - Правила поведения и уход при болезни ребенка (опасные признаки и когда необходимо обратиться за помощью, режим кормления и питья).</w:t>
      </w:r>
    </w:p>
    <w:bookmarkEnd w:id="5115"/>
    <w:bookmarkStart w:name="z5824" w:id="5116"/>
    <w:p>
      <w:pPr>
        <w:spacing w:after="0"/>
        <w:ind w:left="0"/>
        <w:jc w:val="both"/>
      </w:pPr>
      <w:r>
        <w:rPr>
          <w:rFonts w:ascii="Times New Roman"/>
          <w:b w:val="false"/>
          <w:i w:val="false"/>
          <w:color w:val="000000"/>
          <w:sz w:val="28"/>
        </w:rPr>
        <w:t>
      - Вакцинация (своевременность проведения, возможные реакции на прививку и поведение родителей, от каких инфекций защищают прививки)</w:t>
      </w:r>
    </w:p>
    <w:bookmarkEnd w:id="5116"/>
    <w:bookmarkStart w:name="z5825" w:id="5117"/>
    <w:p>
      <w:pPr>
        <w:spacing w:after="0"/>
        <w:ind w:left="0"/>
        <w:jc w:val="both"/>
      </w:pPr>
      <w:r>
        <w:rPr>
          <w:rFonts w:ascii="Times New Roman"/>
          <w:b w:val="false"/>
          <w:i w:val="false"/>
          <w:color w:val="000000"/>
          <w:sz w:val="28"/>
        </w:rPr>
        <w:t>
      - Безопасная среда и поведение родителей для профилактики травматизма и несчастного случая.</w:t>
      </w:r>
    </w:p>
    <w:bookmarkEnd w:id="5117"/>
    <w:bookmarkStart w:name="z5826" w:id="5118"/>
    <w:p>
      <w:pPr>
        <w:spacing w:after="0"/>
        <w:ind w:left="0"/>
        <w:jc w:val="both"/>
      </w:pPr>
      <w:r>
        <w:rPr>
          <w:rFonts w:ascii="Times New Roman"/>
          <w:b w:val="false"/>
          <w:i w:val="false"/>
          <w:color w:val="000000"/>
          <w:sz w:val="28"/>
        </w:rPr>
        <w:t>
      - Активное привлечение отца к уходу в целях развития ребенка.</w:t>
      </w:r>
    </w:p>
    <w:bookmarkEnd w:id="5118"/>
    <w:bookmarkStart w:name="z5827" w:id="5119"/>
    <w:p>
      <w:pPr>
        <w:spacing w:after="0"/>
        <w:ind w:left="0"/>
        <w:jc w:val="both"/>
      </w:pPr>
      <w:r>
        <w:rPr>
          <w:rFonts w:ascii="Times New Roman"/>
          <w:b w:val="false"/>
          <w:i w:val="false"/>
          <w:color w:val="000000"/>
          <w:sz w:val="28"/>
        </w:rPr>
        <w:t>
      - Ежемесячный осмотр на приеме у врача</w:t>
      </w:r>
    </w:p>
    <w:bookmarkEnd w:id="5119"/>
    <w:bookmarkStart w:name="z5828" w:id="5120"/>
    <w:p>
      <w:pPr>
        <w:spacing w:after="0"/>
        <w:ind w:left="0"/>
        <w:jc w:val="both"/>
      </w:pPr>
      <w:r>
        <w:rPr>
          <w:rFonts w:ascii="Times New Roman"/>
          <w:b w:val="false"/>
          <w:i w:val="false"/>
          <w:color w:val="000000"/>
          <w:sz w:val="28"/>
        </w:rPr>
        <w:t>
      - Консультация узких специалистов и лабораторных исследований по показаниям</w:t>
      </w:r>
    </w:p>
    <w:bookmarkEnd w:id="5120"/>
    <w:bookmarkStart w:name="z5829" w:id="5121"/>
    <w:p>
      <w:pPr>
        <w:spacing w:after="0"/>
        <w:ind w:left="0"/>
        <w:jc w:val="both"/>
      </w:pPr>
      <w:r>
        <w:rPr>
          <w:rFonts w:ascii="Times New Roman"/>
          <w:b w:val="false"/>
          <w:i w:val="false"/>
          <w:color w:val="000000"/>
          <w:sz w:val="28"/>
        </w:rPr>
        <w:t>
      - Другое</w:t>
      </w:r>
    </w:p>
    <w:bookmarkEnd w:id="5121"/>
    <w:bookmarkStart w:name="z5830" w:id="5122"/>
    <w:p>
      <w:pPr>
        <w:spacing w:after="0"/>
        <w:ind w:left="0"/>
        <w:jc w:val="both"/>
      </w:pPr>
      <w:r>
        <w:rPr>
          <w:rFonts w:ascii="Times New Roman"/>
          <w:b w:val="false"/>
          <w:i w:val="false"/>
          <w:color w:val="000000"/>
          <w:sz w:val="28"/>
        </w:rPr>
        <w:t>
      Идентфикатор/ФИО (при его наличии) врача</w:t>
      </w:r>
    </w:p>
    <w:bookmarkEnd w:id="5122"/>
    <w:bookmarkStart w:name="z5831" w:id="5123"/>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5123"/>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833" w:id="5124"/>
    <w:p>
      <w:pPr>
        <w:spacing w:after="0"/>
        <w:ind w:left="0"/>
        <w:jc w:val="left"/>
      </w:pPr>
      <w:r>
        <w:rPr>
          <w:rFonts w:ascii="Times New Roman"/>
          <w:b/>
          <w:i w:val="false"/>
          <w:color w:val="000000"/>
        </w:rPr>
        <w:t xml:space="preserve"> Консультация специалиста</w:t>
      </w:r>
    </w:p>
    <w:bookmarkEnd w:id="5124"/>
    <w:bookmarkStart w:name="z5834" w:id="5125"/>
    <w:p>
      <w:pPr>
        <w:spacing w:after="0"/>
        <w:ind w:left="0"/>
        <w:jc w:val="both"/>
      </w:pPr>
      <w:r>
        <w:rPr>
          <w:rFonts w:ascii="Times New Roman"/>
          <w:b w:val="false"/>
          <w:i w:val="false"/>
          <w:color w:val="000000"/>
          <w:sz w:val="28"/>
        </w:rPr>
        <w:t>
      1. Дата и время осмотра</w:t>
      </w:r>
    </w:p>
    <w:bookmarkEnd w:id="5125"/>
    <w:bookmarkStart w:name="z5835" w:id="5126"/>
    <w:p>
      <w:pPr>
        <w:spacing w:after="0"/>
        <w:ind w:left="0"/>
        <w:jc w:val="both"/>
      </w:pPr>
      <w:r>
        <w:rPr>
          <w:rFonts w:ascii="Times New Roman"/>
          <w:b w:val="false"/>
          <w:i w:val="false"/>
          <w:color w:val="000000"/>
          <w:sz w:val="28"/>
        </w:rPr>
        <w:t>
      2. Вид консультации</w:t>
      </w:r>
    </w:p>
    <w:bookmarkEnd w:id="5126"/>
    <w:bookmarkStart w:name="z5836" w:id="5127"/>
    <w:p>
      <w:pPr>
        <w:spacing w:after="0"/>
        <w:ind w:left="0"/>
        <w:jc w:val="both"/>
      </w:pPr>
      <w:r>
        <w:rPr>
          <w:rFonts w:ascii="Times New Roman"/>
          <w:b w:val="false"/>
          <w:i w:val="false"/>
          <w:color w:val="000000"/>
          <w:sz w:val="28"/>
        </w:rPr>
        <w:t>
      3. Жалобы: _________________________________________________________________</w:t>
      </w:r>
    </w:p>
    <w:bookmarkEnd w:id="5127"/>
    <w:bookmarkStart w:name="z5837" w:id="5128"/>
    <w:p>
      <w:pPr>
        <w:spacing w:after="0"/>
        <w:ind w:left="0"/>
        <w:jc w:val="both"/>
      </w:pPr>
      <w:r>
        <w:rPr>
          <w:rFonts w:ascii="Times New Roman"/>
          <w:b w:val="false"/>
          <w:i w:val="false"/>
          <w:color w:val="000000"/>
          <w:sz w:val="28"/>
        </w:rPr>
        <w:t>
      _________________________________________________________________</w:t>
      </w:r>
    </w:p>
    <w:bookmarkEnd w:id="5128"/>
    <w:bookmarkStart w:name="z5838" w:id="5129"/>
    <w:p>
      <w:pPr>
        <w:spacing w:after="0"/>
        <w:ind w:left="0"/>
        <w:jc w:val="both"/>
      </w:pPr>
      <w:r>
        <w:rPr>
          <w:rFonts w:ascii="Times New Roman"/>
          <w:b w:val="false"/>
          <w:i w:val="false"/>
          <w:color w:val="000000"/>
          <w:sz w:val="28"/>
        </w:rPr>
        <w:t>
      4. Анамнез жизни: ______________________</w:t>
      </w:r>
    </w:p>
    <w:bookmarkEnd w:id="5129"/>
    <w:bookmarkStart w:name="z5839" w:id="5130"/>
    <w:p>
      <w:pPr>
        <w:spacing w:after="0"/>
        <w:ind w:left="0"/>
        <w:jc w:val="both"/>
      </w:pPr>
      <w:r>
        <w:rPr>
          <w:rFonts w:ascii="Times New Roman"/>
          <w:b w:val="false"/>
          <w:i w:val="false"/>
          <w:color w:val="000000"/>
          <w:sz w:val="28"/>
        </w:rPr>
        <w:t>
      5. Анамнез заболевания: ______________________________</w:t>
      </w:r>
    </w:p>
    <w:bookmarkEnd w:id="5130"/>
    <w:bookmarkStart w:name="z5840" w:id="5131"/>
    <w:p>
      <w:pPr>
        <w:spacing w:after="0"/>
        <w:ind w:left="0"/>
        <w:jc w:val="both"/>
      </w:pPr>
      <w:r>
        <w:rPr>
          <w:rFonts w:ascii="Times New Roman"/>
          <w:b w:val="false"/>
          <w:i w:val="false"/>
          <w:color w:val="000000"/>
          <w:sz w:val="28"/>
        </w:rPr>
        <w:t>
      ______________________________________________________________</w:t>
      </w:r>
    </w:p>
    <w:bookmarkEnd w:id="5131"/>
    <w:bookmarkStart w:name="z5841" w:id="5132"/>
    <w:p>
      <w:pPr>
        <w:spacing w:after="0"/>
        <w:ind w:left="0"/>
        <w:jc w:val="both"/>
      </w:pPr>
      <w:r>
        <w:rPr>
          <w:rFonts w:ascii="Times New Roman"/>
          <w:b w:val="false"/>
          <w:i w:val="false"/>
          <w:color w:val="000000"/>
          <w:sz w:val="28"/>
        </w:rPr>
        <w:t>
      6. Объективные данные: _______________________________</w:t>
      </w:r>
    </w:p>
    <w:bookmarkEnd w:id="5132"/>
    <w:bookmarkStart w:name="z5842" w:id="5133"/>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5133"/>
    <w:bookmarkStart w:name="z5843" w:id="5134"/>
    <w:p>
      <w:pPr>
        <w:spacing w:after="0"/>
        <w:ind w:left="0"/>
        <w:jc w:val="both"/>
      </w:pPr>
      <w:r>
        <w:rPr>
          <w:rFonts w:ascii="Times New Roman"/>
          <w:b w:val="false"/>
          <w:i w:val="false"/>
          <w:color w:val="000000"/>
          <w:sz w:val="28"/>
        </w:rPr>
        <w:t>
      8. Диагноз код наименование.</w:t>
      </w:r>
    </w:p>
    <w:bookmarkEnd w:id="5134"/>
    <w:bookmarkStart w:name="z5844" w:id="5135"/>
    <w:p>
      <w:pPr>
        <w:spacing w:after="0"/>
        <w:ind w:left="0"/>
        <w:jc w:val="both"/>
      </w:pPr>
      <w:r>
        <w:rPr>
          <w:rFonts w:ascii="Times New Roman"/>
          <w:b w:val="false"/>
          <w:i w:val="false"/>
          <w:color w:val="000000"/>
          <w:sz w:val="28"/>
        </w:rPr>
        <w:t>
      9. Назначение необходимых услуг и лекарственных средств</w:t>
      </w:r>
    </w:p>
    <w:bookmarkEnd w:id="5135"/>
    <w:bookmarkStart w:name="z5845" w:id="5136"/>
    <w:p>
      <w:pPr>
        <w:spacing w:after="0"/>
        <w:ind w:left="0"/>
        <w:jc w:val="both"/>
      </w:pPr>
      <w:r>
        <w:rPr>
          <w:rFonts w:ascii="Times New Roman"/>
          <w:b w:val="false"/>
          <w:i w:val="false"/>
          <w:color w:val="000000"/>
          <w:sz w:val="28"/>
        </w:rPr>
        <w:t>
      10. Идентификатор врача, ФИО (при его наличии)</w:t>
      </w:r>
    </w:p>
    <w:bookmarkEnd w:id="5136"/>
    <w:bookmarkStart w:name="z5846" w:id="5137"/>
    <w:p>
      <w:pPr>
        <w:spacing w:after="0"/>
        <w:ind w:left="0"/>
        <w:jc w:val="both"/>
      </w:pPr>
      <w:r>
        <w:rPr>
          <w:rFonts w:ascii="Times New Roman"/>
          <w:b w:val="false"/>
          <w:i w:val="false"/>
          <w:color w:val="000000"/>
          <w:sz w:val="28"/>
        </w:rPr>
        <w:t>
      При наличии:</w:t>
      </w:r>
    </w:p>
    <w:bookmarkEnd w:id="5137"/>
    <w:bookmarkStart w:name="z5847" w:id="5138"/>
    <w:p>
      <w:pPr>
        <w:spacing w:after="0"/>
        <w:ind w:left="0"/>
        <w:jc w:val="both"/>
      </w:pPr>
      <w:r>
        <w:rPr>
          <w:rFonts w:ascii="Times New Roman"/>
          <w:b w:val="false"/>
          <w:i w:val="false"/>
          <w:color w:val="000000"/>
          <w:sz w:val="28"/>
        </w:rPr>
        <w:t>
      11. Записи консилиумов (содержат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5138"/>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849" w:id="5139"/>
    <w:p>
      <w:pPr>
        <w:spacing w:after="0"/>
        <w:ind w:left="0"/>
        <w:jc w:val="left"/>
      </w:pPr>
      <w:r>
        <w:rPr>
          <w:rFonts w:ascii="Times New Roman"/>
          <w:b/>
          <w:i w:val="false"/>
          <w:color w:val="000000"/>
        </w:rPr>
        <w:t xml:space="preserve"> Протокол операции/процедуры/афереза</w:t>
      </w:r>
    </w:p>
    <w:bookmarkEnd w:id="5139"/>
    <w:bookmarkStart w:name="z5850" w:id="5140"/>
    <w:p>
      <w:pPr>
        <w:spacing w:after="0"/>
        <w:ind w:left="0"/>
        <w:jc w:val="both"/>
      </w:pPr>
      <w:r>
        <w:rPr>
          <w:rFonts w:ascii="Times New Roman"/>
          <w:b w:val="false"/>
          <w:i w:val="false"/>
          <w:color w:val="000000"/>
          <w:sz w:val="28"/>
        </w:rPr>
        <w:t>
      1. Дата и время</w:t>
      </w:r>
    </w:p>
    <w:bookmarkEnd w:id="5140"/>
    <w:bookmarkStart w:name="z5851" w:id="5141"/>
    <w:p>
      <w:pPr>
        <w:spacing w:after="0"/>
        <w:ind w:left="0"/>
        <w:jc w:val="both"/>
      </w:pPr>
      <w:r>
        <w:rPr>
          <w:rFonts w:ascii="Times New Roman"/>
          <w:b w:val="false"/>
          <w:i w:val="false"/>
          <w:color w:val="000000"/>
          <w:sz w:val="28"/>
        </w:rPr>
        <w:t>
      2. Показания к операции/процедуры/афереза</w:t>
      </w:r>
    </w:p>
    <w:bookmarkEnd w:id="5141"/>
    <w:bookmarkStart w:name="z5852" w:id="5142"/>
    <w:p>
      <w:pPr>
        <w:spacing w:after="0"/>
        <w:ind w:left="0"/>
        <w:jc w:val="both"/>
      </w:pPr>
      <w:r>
        <w:rPr>
          <w:rFonts w:ascii="Times New Roman"/>
          <w:b w:val="false"/>
          <w:i w:val="false"/>
          <w:color w:val="000000"/>
          <w:sz w:val="28"/>
        </w:rPr>
        <w:t>
      3. Клинический Диагноз</w:t>
      </w:r>
    </w:p>
    <w:bookmarkEnd w:id="5142"/>
    <w:bookmarkStart w:name="z5853" w:id="5143"/>
    <w:p>
      <w:pPr>
        <w:spacing w:after="0"/>
        <w:ind w:left="0"/>
        <w:jc w:val="both"/>
      </w:pPr>
      <w:r>
        <w:rPr>
          <w:rFonts w:ascii="Times New Roman"/>
          <w:b w:val="false"/>
          <w:i w:val="false"/>
          <w:color w:val="000000"/>
          <w:sz w:val="28"/>
        </w:rPr>
        <w:t>
      4. Анестезиологическое пособие</w:t>
      </w:r>
    </w:p>
    <w:bookmarkEnd w:id="5143"/>
    <w:bookmarkStart w:name="z5854" w:id="5144"/>
    <w:p>
      <w:pPr>
        <w:spacing w:after="0"/>
        <w:ind w:left="0"/>
        <w:jc w:val="both"/>
      </w:pPr>
      <w:r>
        <w:rPr>
          <w:rFonts w:ascii="Times New Roman"/>
          <w:b w:val="false"/>
          <w:i w:val="false"/>
          <w:color w:val="000000"/>
          <w:sz w:val="28"/>
        </w:rPr>
        <w:t>
      5. Протокол операции включая, как минимум:</w:t>
      </w:r>
    </w:p>
    <w:bookmarkEnd w:id="5144"/>
    <w:bookmarkStart w:name="z5855" w:id="5145"/>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5145"/>
    <w:bookmarkStart w:name="z5856" w:id="5146"/>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5146"/>
    <w:bookmarkStart w:name="z5857" w:id="5147"/>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5147"/>
    <w:bookmarkStart w:name="z5858" w:id="5148"/>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5148"/>
    <w:bookmarkStart w:name="z5859" w:id="5149"/>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w:t>
      </w:r>
    </w:p>
    <w:bookmarkEnd w:id="5149"/>
    <w:bookmarkStart w:name="z5860" w:id="5150"/>
    <w:p>
      <w:pPr>
        <w:spacing w:after="0"/>
        <w:ind w:left="0"/>
        <w:jc w:val="both"/>
      </w:pPr>
      <w:r>
        <w:rPr>
          <w:rFonts w:ascii="Times New Roman"/>
          <w:b w:val="false"/>
          <w:i w:val="false"/>
          <w:color w:val="000000"/>
          <w:sz w:val="28"/>
        </w:rPr>
        <w:t>
      "осложнений во время операции/процедуры/афереза не было")</w:t>
      </w:r>
    </w:p>
    <w:bookmarkEnd w:id="5150"/>
    <w:bookmarkStart w:name="z5861" w:id="5151"/>
    <w:p>
      <w:pPr>
        <w:spacing w:after="0"/>
        <w:ind w:left="0"/>
        <w:jc w:val="both"/>
      </w:pPr>
      <w:r>
        <w:rPr>
          <w:rFonts w:ascii="Times New Roman"/>
          <w:b w:val="false"/>
          <w:i w:val="false"/>
          <w:color w:val="000000"/>
          <w:sz w:val="28"/>
        </w:rPr>
        <w:t>
      5.6 Количество кровопотери (мл)</w:t>
      </w:r>
    </w:p>
    <w:bookmarkEnd w:id="5151"/>
    <w:bookmarkStart w:name="z5862" w:id="5152"/>
    <w:p>
      <w:pPr>
        <w:spacing w:after="0"/>
        <w:ind w:left="0"/>
        <w:jc w:val="both"/>
      </w:pPr>
      <w:r>
        <w:rPr>
          <w:rFonts w:ascii="Times New Roman"/>
          <w:b w:val="false"/>
          <w:i w:val="false"/>
          <w:color w:val="000000"/>
          <w:sz w:val="28"/>
        </w:rPr>
        <w:t xml:space="preserve">
      </w:t>
      </w:r>
    </w:p>
    <w:bookmarkEnd w:id="51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63" w:id="5153"/>
    <w:p>
      <w:pPr>
        <w:spacing w:after="0"/>
        <w:ind w:left="0"/>
        <w:jc w:val="both"/>
      </w:pPr>
      <w:r>
        <w:rPr>
          <w:rFonts w:ascii="Times New Roman"/>
          <w:b w:val="false"/>
          <w:i w:val="false"/>
          <w:color w:val="000000"/>
          <w:sz w:val="28"/>
        </w:rPr>
        <w:t>
      5.7 Код и наименование операции/процедуры/афереза</w:t>
      </w:r>
    </w:p>
    <w:bookmarkEnd w:id="5153"/>
    <w:bookmarkStart w:name="z5864" w:id="5154"/>
    <w:p>
      <w:pPr>
        <w:spacing w:after="0"/>
        <w:ind w:left="0"/>
        <w:jc w:val="both"/>
      </w:pPr>
      <w:r>
        <w:rPr>
          <w:rFonts w:ascii="Times New Roman"/>
          <w:b w:val="false"/>
          <w:i w:val="false"/>
          <w:color w:val="000000"/>
          <w:sz w:val="28"/>
        </w:rPr>
        <w:t>
      5.8 Диагноз после операции/процедуры/афереза</w:t>
      </w:r>
    </w:p>
    <w:bookmarkEnd w:id="5154"/>
    <w:bookmarkStart w:name="z5865" w:id="5155"/>
    <w:p>
      <w:pPr>
        <w:spacing w:after="0"/>
        <w:ind w:left="0"/>
        <w:jc w:val="both"/>
      </w:pPr>
      <w:r>
        <w:rPr>
          <w:rFonts w:ascii="Times New Roman"/>
          <w:b w:val="false"/>
          <w:i w:val="false"/>
          <w:color w:val="000000"/>
          <w:sz w:val="28"/>
        </w:rPr>
        <w:t>
      5.9 Рекомендации</w:t>
      </w:r>
    </w:p>
    <w:bookmarkEnd w:id="5155"/>
    <w:bookmarkStart w:name="z5866" w:id="5156"/>
    <w:p>
      <w:pPr>
        <w:spacing w:after="0"/>
        <w:ind w:left="0"/>
        <w:jc w:val="both"/>
      </w:pPr>
      <w:r>
        <w:rPr>
          <w:rFonts w:ascii="Times New Roman"/>
          <w:b w:val="false"/>
          <w:i w:val="false"/>
          <w:color w:val="000000"/>
          <w:sz w:val="28"/>
        </w:rPr>
        <w:t>
      5.10 Идентификатор и ФИО (при его наличии) оперирующего врача, ассистентов, анестезиолога и СМР</w:t>
      </w:r>
    </w:p>
    <w:bookmarkEnd w:id="5156"/>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868" w:id="5157"/>
    <w:p>
      <w:pPr>
        <w:spacing w:after="0"/>
        <w:ind w:left="0"/>
        <w:jc w:val="left"/>
      </w:pPr>
      <w:r>
        <w:rPr>
          <w:rFonts w:ascii="Times New Roman"/>
          <w:b/>
          <w:i w:val="false"/>
          <w:color w:val="000000"/>
        </w:rPr>
        <w:t xml:space="preserve"> Динамическое (диспансерное) наблюдение пациента</w:t>
      </w:r>
    </w:p>
    <w:bookmarkEnd w:id="5157"/>
    <w:bookmarkStart w:name="z5869" w:id="5158"/>
    <w:p>
      <w:pPr>
        <w:spacing w:after="0"/>
        <w:ind w:left="0"/>
        <w:jc w:val="both"/>
      </w:pPr>
      <w:r>
        <w:rPr>
          <w:rFonts w:ascii="Times New Roman"/>
          <w:b w:val="false"/>
          <w:i w:val="false"/>
          <w:color w:val="000000"/>
          <w:sz w:val="28"/>
        </w:rPr>
        <w:t>
      1. Дата и время осмотра</w:t>
      </w:r>
    </w:p>
    <w:bookmarkEnd w:id="5158"/>
    <w:bookmarkStart w:name="z5870" w:id="5159"/>
    <w:p>
      <w:pPr>
        <w:spacing w:after="0"/>
        <w:ind w:left="0"/>
        <w:jc w:val="both"/>
      </w:pPr>
      <w:r>
        <w:rPr>
          <w:rFonts w:ascii="Times New Roman"/>
          <w:b w:val="false"/>
          <w:i w:val="false"/>
          <w:color w:val="000000"/>
          <w:sz w:val="28"/>
        </w:rPr>
        <w:t>
      2. Диагноз, согласно которого пациент подлежит динамическому (диспансерному) наблюдению код наименование.;</w:t>
      </w:r>
    </w:p>
    <w:bookmarkEnd w:id="5159"/>
    <w:bookmarkStart w:name="z5871" w:id="5160"/>
    <w:p>
      <w:pPr>
        <w:spacing w:after="0"/>
        <w:ind w:left="0"/>
        <w:jc w:val="both"/>
      </w:pPr>
      <w:r>
        <w:rPr>
          <w:rFonts w:ascii="Times New Roman"/>
          <w:b w:val="false"/>
          <w:i w:val="false"/>
          <w:color w:val="000000"/>
          <w:sz w:val="28"/>
        </w:rPr>
        <w:t>
      3. Период действия плана наблюдения по диагнозу:</w:t>
      </w:r>
    </w:p>
    <w:bookmarkEnd w:id="5160"/>
    <w:bookmarkStart w:name="z5872" w:id="5161"/>
    <w:p>
      <w:pPr>
        <w:spacing w:after="0"/>
        <w:ind w:left="0"/>
        <w:jc w:val="both"/>
      </w:pPr>
      <w:r>
        <w:rPr>
          <w:rFonts w:ascii="Times New Roman"/>
          <w:b w:val="false"/>
          <w:i w:val="false"/>
          <w:color w:val="000000"/>
          <w:sz w:val="28"/>
        </w:rPr>
        <w:t>
      Дата начала Дата окончания</w:t>
      </w:r>
    </w:p>
    <w:bookmarkEnd w:id="5161"/>
    <w:bookmarkStart w:name="z5873" w:id="5162"/>
    <w:p>
      <w:pPr>
        <w:spacing w:after="0"/>
        <w:ind w:left="0"/>
        <w:jc w:val="both"/>
      </w:pPr>
      <w:r>
        <w:rPr>
          <w:rFonts w:ascii="Times New Roman"/>
          <w:b w:val="false"/>
          <w:i w:val="false"/>
          <w:color w:val="000000"/>
          <w:sz w:val="28"/>
        </w:rPr>
        <w:t>
      4. План наблюдения:</w:t>
      </w:r>
    </w:p>
    <w:bookmarkEnd w:id="5162"/>
    <w:bookmarkStart w:name="z5874" w:id="5163"/>
    <w:p>
      <w:pPr>
        <w:spacing w:after="0"/>
        <w:ind w:left="0"/>
        <w:jc w:val="both"/>
      </w:pPr>
      <w:r>
        <w:rPr>
          <w:rFonts w:ascii="Times New Roman"/>
          <w:b w:val="false"/>
          <w:i w:val="false"/>
          <w:color w:val="000000"/>
          <w:sz w:val="28"/>
        </w:rPr>
        <w:t>
      Услуга (из тарификатора):</w:t>
      </w:r>
    </w:p>
    <w:bookmarkEnd w:id="5163"/>
    <w:bookmarkStart w:name="z5875" w:id="5164"/>
    <w:p>
      <w:pPr>
        <w:spacing w:after="0"/>
        <w:ind w:left="0"/>
        <w:jc w:val="both"/>
      </w:pPr>
      <w:r>
        <w:rPr>
          <w:rFonts w:ascii="Times New Roman"/>
          <w:b w:val="false"/>
          <w:i w:val="false"/>
          <w:color w:val="000000"/>
          <w:sz w:val="28"/>
        </w:rPr>
        <w:t>
      Планируемая дата проведения:</w:t>
      </w:r>
    </w:p>
    <w:bookmarkEnd w:id="5164"/>
    <w:bookmarkStart w:name="z5876" w:id="5165"/>
    <w:p>
      <w:pPr>
        <w:spacing w:after="0"/>
        <w:ind w:left="0"/>
        <w:jc w:val="both"/>
      </w:pPr>
      <w:r>
        <w:rPr>
          <w:rFonts w:ascii="Times New Roman"/>
          <w:b w:val="false"/>
          <w:i w:val="false"/>
          <w:color w:val="000000"/>
          <w:sz w:val="28"/>
        </w:rPr>
        <w:t>
      Дата выполнения:</w:t>
      </w:r>
    </w:p>
    <w:bookmarkEnd w:id="5165"/>
    <w:bookmarkStart w:name="z5877" w:id="5166"/>
    <w:p>
      <w:pPr>
        <w:spacing w:after="0"/>
        <w:ind w:left="0"/>
        <w:jc w:val="both"/>
      </w:pPr>
      <w:r>
        <w:rPr>
          <w:rFonts w:ascii="Times New Roman"/>
          <w:b w:val="false"/>
          <w:i w:val="false"/>
          <w:color w:val="000000"/>
          <w:sz w:val="28"/>
        </w:rPr>
        <w:t>
      5. Рекомендации:</w:t>
      </w:r>
    </w:p>
    <w:bookmarkEnd w:id="5166"/>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5879" w:id="5167"/>
    <w:p>
      <w:pPr>
        <w:spacing w:after="0"/>
        <w:ind w:left="0"/>
        <w:jc w:val="left"/>
      </w:pPr>
      <w:r>
        <w:rPr>
          <w:rFonts w:ascii="Times New Roman"/>
          <w:b/>
          <w:i w:val="false"/>
          <w:color w:val="000000"/>
        </w:rPr>
        <w:t xml:space="preserve"> Лист профилактических мероприятий</w:t>
      </w:r>
    </w:p>
    <w:bookmarkEnd w:id="5167"/>
    <w:bookmarkStart w:name="z5880" w:id="5168"/>
    <w:p>
      <w:pPr>
        <w:spacing w:after="0"/>
        <w:ind w:left="0"/>
        <w:jc w:val="both"/>
      </w:pPr>
      <w:r>
        <w:rPr>
          <w:rFonts w:ascii="Times New Roman"/>
          <w:b w:val="false"/>
          <w:i w:val="false"/>
          <w:color w:val="000000"/>
          <w:sz w:val="28"/>
        </w:rPr>
        <w:t>
      1. Дата и время осмотра</w:t>
      </w:r>
    </w:p>
    <w:bookmarkEnd w:id="5168"/>
    <w:bookmarkStart w:name="z5881" w:id="5169"/>
    <w:p>
      <w:pPr>
        <w:spacing w:after="0"/>
        <w:ind w:left="0"/>
        <w:jc w:val="both"/>
      </w:pPr>
      <w:r>
        <w:rPr>
          <w:rFonts w:ascii="Times New Roman"/>
          <w:b w:val="false"/>
          <w:i w:val="false"/>
          <w:color w:val="000000"/>
          <w:sz w:val="28"/>
        </w:rPr>
        <w:t>
      2. Услуга*. (из тарификатора);</w:t>
      </w:r>
    </w:p>
    <w:bookmarkEnd w:id="5169"/>
    <w:bookmarkStart w:name="z5882" w:id="5170"/>
    <w:p>
      <w:pPr>
        <w:spacing w:after="0"/>
        <w:ind w:left="0"/>
        <w:jc w:val="both"/>
      </w:pPr>
      <w:r>
        <w:rPr>
          <w:rFonts w:ascii="Times New Roman"/>
          <w:b w:val="false"/>
          <w:i w:val="false"/>
          <w:color w:val="000000"/>
          <w:sz w:val="28"/>
        </w:rPr>
        <w:t>
      3. Осмотр специалиста, ФИО (при его наличии), идентификатор ID ФИО (при его наличии);</w:t>
      </w:r>
    </w:p>
    <w:bookmarkEnd w:id="5170"/>
    <w:bookmarkStart w:name="z5883" w:id="5171"/>
    <w:p>
      <w:pPr>
        <w:spacing w:after="0"/>
        <w:ind w:left="0"/>
        <w:jc w:val="both"/>
      </w:pPr>
      <w:r>
        <w:rPr>
          <w:rFonts w:ascii="Times New Roman"/>
          <w:b w:val="false"/>
          <w:i w:val="false"/>
          <w:color w:val="000000"/>
          <w:sz w:val="28"/>
        </w:rPr>
        <w:t>
      4. Проведенные диагностические исследования;</w:t>
      </w:r>
    </w:p>
    <w:bookmarkEnd w:id="5171"/>
    <w:bookmarkStart w:name="z5884" w:id="5172"/>
    <w:p>
      <w:pPr>
        <w:spacing w:after="0"/>
        <w:ind w:left="0"/>
        <w:jc w:val="both"/>
      </w:pPr>
      <w:r>
        <w:rPr>
          <w:rFonts w:ascii="Times New Roman"/>
          <w:b w:val="false"/>
          <w:i w:val="false"/>
          <w:color w:val="000000"/>
          <w:sz w:val="28"/>
        </w:rPr>
        <w:t>
      5. Проведенные инструментальные исследования;</w:t>
      </w:r>
    </w:p>
    <w:bookmarkEnd w:id="5172"/>
    <w:bookmarkStart w:name="z5885" w:id="5173"/>
    <w:p>
      <w:pPr>
        <w:spacing w:after="0"/>
        <w:ind w:left="0"/>
        <w:jc w:val="both"/>
      </w:pPr>
      <w:r>
        <w:rPr>
          <w:rFonts w:ascii="Times New Roman"/>
          <w:b w:val="false"/>
          <w:i w:val="false"/>
          <w:color w:val="000000"/>
          <w:sz w:val="28"/>
        </w:rPr>
        <w:t>
      6. Вакцинация:</w:t>
      </w:r>
    </w:p>
    <w:bookmarkEnd w:id="5173"/>
    <w:bookmarkStart w:name="z5886" w:id="5174"/>
    <w:p>
      <w:pPr>
        <w:spacing w:after="0"/>
        <w:ind w:left="0"/>
        <w:jc w:val="both"/>
      </w:pPr>
      <w:r>
        <w:rPr>
          <w:rFonts w:ascii="Times New Roman"/>
          <w:b w:val="false"/>
          <w:i w:val="false"/>
          <w:color w:val="000000"/>
          <w:sz w:val="28"/>
        </w:rPr>
        <w:t>
      Наименование заболевания, против которого применена вакцина (МКБ10)</w:t>
      </w:r>
    </w:p>
    <w:bookmarkEnd w:id="5174"/>
    <w:bookmarkStart w:name="z5887" w:id="5175"/>
    <w:p>
      <w:pPr>
        <w:spacing w:after="0"/>
        <w:ind w:left="0"/>
        <w:jc w:val="both"/>
      </w:pPr>
      <w:r>
        <w:rPr>
          <w:rFonts w:ascii="Times New Roman"/>
          <w:b w:val="false"/>
          <w:i w:val="false"/>
          <w:color w:val="000000"/>
          <w:sz w:val="28"/>
        </w:rPr>
        <w:t>
      Страна производитель (Справочник стран)</w:t>
      </w:r>
    </w:p>
    <w:bookmarkEnd w:id="5175"/>
    <w:bookmarkStart w:name="z5888" w:id="5176"/>
    <w:p>
      <w:pPr>
        <w:spacing w:after="0"/>
        <w:ind w:left="0"/>
        <w:jc w:val="both"/>
      </w:pPr>
      <w:r>
        <w:rPr>
          <w:rFonts w:ascii="Times New Roman"/>
          <w:b w:val="false"/>
          <w:i w:val="false"/>
          <w:color w:val="000000"/>
          <w:sz w:val="28"/>
        </w:rPr>
        <w:t>
      Номер партии</w:t>
      </w:r>
    </w:p>
    <w:bookmarkEnd w:id="5176"/>
    <w:bookmarkStart w:name="z5889" w:id="5177"/>
    <w:p>
      <w:pPr>
        <w:spacing w:after="0"/>
        <w:ind w:left="0"/>
        <w:jc w:val="both"/>
      </w:pPr>
      <w:r>
        <w:rPr>
          <w:rFonts w:ascii="Times New Roman"/>
          <w:b w:val="false"/>
          <w:i w:val="false"/>
          <w:color w:val="000000"/>
          <w:sz w:val="28"/>
        </w:rPr>
        <w:t>
      Номер серии</w:t>
      </w:r>
    </w:p>
    <w:bookmarkEnd w:id="5177"/>
    <w:bookmarkStart w:name="z5890" w:id="5178"/>
    <w:p>
      <w:pPr>
        <w:spacing w:after="0"/>
        <w:ind w:left="0"/>
        <w:jc w:val="both"/>
      </w:pPr>
      <w:r>
        <w:rPr>
          <w:rFonts w:ascii="Times New Roman"/>
          <w:b w:val="false"/>
          <w:i w:val="false"/>
          <w:color w:val="000000"/>
          <w:sz w:val="28"/>
        </w:rPr>
        <w:t>
      Название препарата вакцины, анатоксина и прочие.</w:t>
      </w:r>
    </w:p>
    <w:bookmarkEnd w:id="5178"/>
    <w:bookmarkStart w:name="z5891" w:id="5179"/>
    <w:p>
      <w:pPr>
        <w:spacing w:after="0"/>
        <w:ind w:left="0"/>
        <w:jc w:val="both"/>
      </w:pPr>
      <w:r>
        <w:rPr>
          <w:rFonts w:ascii="Times New Roman"/>
          <w:b w:val="false"/>
          <w:i w:val="false"/>
          <w:color w:val="000000"/>
          <w:sz w:val="28"/>
        </w:rPr>
        <w:t>
      Способ применения:</w:t>
      </w:r>
    </w:p>
    <w:bookmarkEnd w:id="5179"/>
    <w:bookmarkStart w:name="z5892" w:id="5180"/>
    <w:p>
      <w:pPr>
        <w:spacing w:after="0"/>
        <w:ind w:left="0"/>
        <w:jc w:val="both"/>
      </w:pPr>
      <w:r>
        <w:rPr>
          <w:rFonts w:ascii="Times New Roman"/>
          <w:b w:val="false"/>
          <w:i w:val="false"/>
          <w:color w:val="000000"/>
          <w:sz w:val="28"/>
        </w:rPr>
        <w:t>
      Дозировка</w:t>
      </w:r>
    </w:p>
    <w:bookmarkEnd w:id="5180"/>
    <w:bookmarkStart w:name="z5893" w:id="5181"/>
    <w:p>
      <w:pPr>
        <w:spacing w:after="0"/>
        <w:ind w:left="0"/>
        <w:jc w:val="both"/>
      </w:pPr>
      <w:r>
        <w:rPr>
          <w:rFonts w:ascii="Times New Roman"/>
          <w:b w:val="false"/>
          <w:i w:val="false"/>
          <w:color w:val="000000"/>
          <w:sz w:val="28"/>
        </w:rPr>
        <w:t xml:space="preserve">
      </w:t>
      </w:r>
    </w:p>
    <w:bookmarkEnd w:id="51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94" w:id="5182"/>
    <w:p>
      <w:pPr>
        <w:spacing w:after="0"/>
        <w:ind w:left="0"/>
        <w:jc w:val="both"/>
      </w:pPr>
      <w:r>
        <w:rPr>
          <w:rFonts w:ascii="Times New Roman"/>
          <w:b w:val="false"/>
          <w:i w:val="false"/>
          <w:color w:val="000000"/>
          <w:sz w:val="28"/>
        </w:rPr>
        <w:t>
      ед.изм.</w:t>
      </w:r>
    </w:p>
    <w:bookmarkEnd w:id="5182"/>
    <w:bookmarkStart w:name="z5895" w:id="5183"/>
    <w:p>
      <w:pPr>
        <w:spacing w:after="0"/>
        <w:ind w:left="0"/>
        <w:jc w:val="both"/>
      </w:pPr>
      <w:r>
        <w:rPr>
          <w:rFonts w:ascii="Times New Roman"/>
          <w:b w:val="false"/>
          <w:i w:val="false"/>
          <w:color w:val="000000"/>
          <w:sz w:val="28"/>
        </w:rPr>
        <w:t>
      Дата и время прививки</w:t>
      </w:r>
    </w:p>
    <w:bookmarkEnd w:id="5183"/>
    <w:bookmarkStart w:name="z5896" w:id="5184"/>
    <w:p>
      <w:pPr>
        <w:spacing w:after="0"/>
        <w:ind w:left="0"/>
        <w:jc w:val="both"/>
      </w:pPr>
      <w:r>
        <w:rPr>
          <w:rFonts w:ascii="Times New Roman"/>
          <w:b w:val="false"/>
          <w:i w:val="false"/>
          <w:color w:val="000000"/>
          <w:sz w:val="28"/>
        </w:rPr>
        <w:t>
      Побочная реакция или нежелательное явление</w:t>
      </w:r>
    </w:p>
    <w:bookmarkEnd w:id="5184"/>
    <w:bookmarkStart w:name="z5897" w:id="5185"/>
    <w:p>
      <w:pPr>
        <w:spacing w:after="0"/>
        <w:ind w:left="0"/>
        <w:jc w:val="both"/>
      </w:pPr>
      <w:r>
        <w:rPr>
          <w:rFonts w:ascii="Times New Roman"/>
          <w:b w:val="false"/>
          <w:i w:val="false"/>
          <w:color w:val="000000"/>
          <w:sz w:val="28"/>
        </w:rPr>
        <w:t>
      Классификатор побочной / нежелательной реакции</w:t>
      </w:r>
    </w:p>
    <w:bookmarkEnd w:id="5185"/>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p>
      <w:pPr>
        <w:spacing w:after="0"/>
        <w:ind w:left="0"/>
        <w:jc w:val="left"/>
      </w:pPr>
      <w:r>
        <w:br/>
      </w:r>
      <w:r>
        <w:rPr>
          <w:rFonts w:ascii="Times New Roman"/>
          <w:b w:val="false"/>
          <w:i w:val="false"/>
          <w:color w:val="000000"/>
          <w:sz w:val="28"/>
        </w:rPr>
        <w:t>
</w:t>
      </w:r>
    </w:p>
    <w:bookmarkStart w:name="z5899" w:id="5186"/>
    <w:p>
      <w:pPr>
        <w:spacing w:after="0"/>
        <w:ind w:left="0"/>
        <w:jc w:val="left"/>
      </w:pPr>
      <w:r>
        <w:rPr>
          <w:rFonts w:ascii="Times New Roman"/>
          <w:b/>
          <w:i w:val="false"/>
          <w:color w:val="000000"/>
        </w:rPr>
        <w:t xml:space="preserve"> Протокол диагностических исследований/услуг</w:t>
      </w:r>
    </w:p>
    <w:bookmarkEnd w:id="5186"/>
    <w:bookmarkStart w:name="z5900" w:id="5187"/>
    <w:p>
      <w:pPr>
        <w:spacing w:after="0"/>
        <w:ind w:left="0"/>
        <w:jc w:val="both"/>
      </w:pPr>
      <w:r>
        <w:rPr>
          <w:rFonts w:ascii="Times New Roman"/>
          <w:b w:val="false"/>
          <w:i w:val="false"/>
          <w:color w:val="000000"/>
          <w:sz w:val="28"/>
        </w:rPr>
        <w:t>
      1. Дата и время проведения</w:t>
      </w:r>
    </w:p>
    <w:bookmarkEnd w:id="5187"/>
    <w:bookmarkStart w:name="z5901" w:id="5188"/>
    <w:p>
      <w:pPr>
        <w:spacing w:after="0"/>
        <w:ind w:left="0"/>
        <w:jc w:val="both"/>
      </w:pPr>
      <w:r>
        <w:rPr>
          <w:rFonts w:ascii="Times New Roman"/>
          <w:b w:val="false"/>
          <w:i w:val="false"/>
          <w:color w:val="000000"/>
          <w:sz w:val="28"/>
        </w:rPr>
        <w:t>
      2. Наименование услуги из тарификатора.</w:t>
      </w:r>
    </w:p>
    <w:bookmarkEnd w:id="5188"/>
    <w:bookmarkStart w:name="z5902" w:id="5189"/>
    <w:p>
      <w:pPr>
        <w:spacing w:after="0"/>
        <w:ind w:left="0"/>
        <w:jc w:val="both"/>
      </w:pPr>
      <w:r>
        <w:rPr>
          <w:rFonts w:ascii="Times New Roman"/>
          <w:b w:val="false"/>
          <w:i w:val="false"/>
          <w:color w:val="000000"/>
          <w:sz w:val="28"/>
        </w:rPr>
        <w:t>
      3. Данные описания проведенного исследования</w:t>
      </w:r>
    </w:p>
    <w:bookmarkEnd w:id="5189"/>
    <w:bookmarkStart w:name="z5903" w:id="5190"/>
    <w:p>
      <w:pPr>
        <w:spacing w:after="0"/>
        <w:ind w:left="0"/>
        <w:jc w:val="both"/>
      </w:pPr>
      <w:r>
        <w:rPr>
          <w:rFonts w:ascii="Times New Roman"/>
          <w:b w:val="false"/>
          <w:i w:val="false"/>
          <w:color w:val="000000"/>
          <w:sz w:val="28"/>
        </w:rPr>
        <w:t>
      4. Заключение</w:t>
      </w:r>
    </w:p>
    <w:bookmarkEnd w:id="5190"/>
    <w:bookmarkStart w:name="z5904" w:id="5191"/>
    <w:p>
      <w:pPr>
        <w:spacing w:after="0"/>
        <w:ind w:left="0"/>
        <w:jc w:val="both"/>
      </w:pPr>
      <w:r>
        <w:rPr>
          <w:rFonts w:ascii="Times New Roman"/>
          <w:b w:val="false"/>
          <w:i w:val="false"/>
          <w:color w:val="000000"/>
          <w:sz w:val="28"/>
        </w:rPr>
        <w:t>
      4. Идентификатор и ФИО (при его наличии) медицинского работника</w:t>
      </w:r>
    </w:p>
    <w:bookmarkEnd w:id="5191"/>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5906" w:id="5192"/>
    <w:p>
      <w:pPr>
        <w:spacing w:after="0"/>
        <w:ind w:left="0"/>
        <w:jc w:val="left"/>
      </w:pPr>
      <w:r>
        <w:rPr>
          <w:rFonts w:ascii="Times New Roman"/>
          <w:b/>
          <w:i w:val="false"/>
          <w:color w:val="000000"/>
        </w:rPr>
        <w:t xml:space="preserve"> Карта медицинского осмотра при обращении (поступлении) в организацию здравоохранения, оказывающую медицинскую помощь в амбулаторных условиях, по поводу получения телесных повреждений и (или) психологического воздействия в результате жестокого обращения</w:t>
      </w:r>
    </w:p>
    <w:bookmarkEnd w:id="5192"/>
    <w:bookmarkStart w:name="z5907" w:id="5193"/>
    <w:p>
      <w:pPr>
        <w:spacing w:after="0"/>
        <w:ind w:left="0"/>
        <w:jc w:val="both"/>
      </w:pPr>
      <w:r>
        <w:rPr>
          <w:rFonts w:ascii="Times New Roman"/>
          <w:b w:val="false"/>
          <w:i w:val="false"/>
          <w:color w:val="000000"/>
          <w:sz w:val="28"/>
        </w:rPr>
        <w:t>
      Дата и время обращения</w:t>
      </w:r>
    </w:p>
    <w:bookmarkEnd w:id="5193"/>
    <w:bookmarkStart w:name="z5908" w:id="5194"/>
    <w:p>
      <w:pPr>
        <w:spacing w:after="0"/>
        <w:ind w:left="0"/>
        <w:jc w:val="both"/>
      </w:pPr>
      <w:r>
        <w:rPr>
          <w:rFonts w:ascii="Times New Roman"/>
          <w:b w:val="false"/>
          <w:i w:val="false"/>
          <w:color w:val="000000"/>
          <w:sz w:val="28"/>
        </w:rPr>
        <w:t>
      Паспортные данные</w:t>
      </w:r>
    </w:p>
    <w:bookmarkEnd w:id="5194"/>
    <w:bookmarkStart w:name="z5909" w:id="5195"/>
    <w:p>
      <w:pPr>
        <w:spacing w:after="0"/>
        <w:ind w:left="0"/>
        <w:jc w:val="both"/>
      </w:pPr>
      <w:r>
        <w:rPr>
          <w:rFonts w:ascii="Times New Roman"/>
          <w:b w:val="false"/>
          <w:i w:val="false"/>
          <w:color w:val="000000"/>
          <w:sz w:val="28"/>
        </w:rPr>
        <w:t>
      1. ИИН</w:t>
      </w:r>
    </w:p>
    <w:bookmarkEnd w:id="5195"/>
    <w:bookmarkStart w:name="z5910" w:id="5196"/>
    <w:p>
      <w:pPr>
        <w:spacing w:after="0"/>
        <w:ind w:left="0"/>
        <w:jc w:val="both"/>
      </w:pPr>
      <w:r>
        <w:rPr>
          <w:rFonts w:ascii="Times New Roman"/>
          <w:b w:val="false"/>
          <w:i w:val="false"/>
          <w:color w:val="000000"/>
          <w:sz w:val="28"/>
        </w:rPr>
        <w:t>
      2. ФИО (при его наличии)</w:t>
      </w:r>
    </w:p>
    <w:bookmarkEnd w:id="5196"/>
    <w:bookmarkStart w:name="z5911" w:id="5197"/>
    <w:p>
      <w:pPr>
        <w:spacing w:after="0"/>
        <w:ind w:left="0"/>
        <w:jc w:val="both"/>
      </w:pPr>
      <w:r>
        <w:rPr>
          <w:rFonts w:ascii="Times New Roman"/>
          <w:b w:val="false"/>
          <w:i w:val="false"/>
          <w:color w:val="000000"/>
          <w:sz w:val="28"/>
        </w:rPr>
        <w:t>
      3. Дата рождения: число, месяц, год</w:t>
      </w:r>
    </w:p>
    <w:bookmarkEnd w:id="5197"/>
    <w:bookmarkStart w:name="z5912" w:id="5198"/>
    <w:p>
      <w:pPr>
        <w:spacing w:after="0"/>
        <w:ind w:left="0"/>
        <w:jc w:val="both"/>
      </w:pPr>
      <w:r>
        <w:rPr>
          <w:rFonts w:ascii="Times New Roman"/>
          <w:b w:val="false"/>
          <w:i w:val="false"/>
          <w:color w:val="000000"/>
          <w:sz w:val="28"/>
        </w:rPr>
        <w:t>
      4. Пол</w:t>
      </w:r>
    </w:p>
    <w:bookmarkEnd w:id="5198"/>
    <w:bookmarkStart w:name="z5913" w:id="5199"/>
    <w:p>
      <w:pPr>
        <w:spacing w:after="0"/>
        <w:ind w:left="0"/>
        <w:jc w:val="both"/>
      </w:pPr>
      <w:r>
        <w:rPr>
          <w:rFonts w:ascii="Times New Roman"/>
          <w:b w:val="false"/>
          <w:i w:val="false"/>
          <w:color w:val="000000"/>
          <w:sz w:val="28"/>
        </w:rPr>
        <w:t xml:space="preserve">
      </w:t>
      </w:r>
    </w:p>
    <w:bookmarkEnd w:id="519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4" w:id="5200"/>
    <w:p>
      <w:pPr>
        <w:spacing w:after="0"/>
        <w:ind w:left="0"/>
        <w:jc w:val="both"/>
      </w:pPr>
      <w:r>
        <w:rPr>
          <w:rFonts w:ascii="Times New Roman"/>
          <w:b w:val="false"/>
          <w:i w:val="false"/>
          <w:color w:val="000000"/>
          <w:sz w:val="28"/>
        </w:rPr>
        <w:t xml:space="preserve">
      мужской </w:t>
      </w:r>
    </w:p>
    <w:bookmarkEnd w:id="5200"/>
    <w:bookmarkStart w:name="z5915" w:id="5201"/>
    <w:p>
      <w:pPr>
        <w:spacing w:after="0"/>
        <w:ind w:left="0"/>
        <w:jc w:val="both"/>
      </w:pPr>
      <w:r>
        <w:rPr>
          <w:rFonts w:ascii="Times New Roman"/>
          <w:b w:val="false"/>
          <w:i w:val="false"/>
          <w:color w:val="000000"/>
          <w:sz w:val="28"/>
        </w:rPr>
        <w:t xml:space="preserve">
      </w:t>
      </w:r>
    </w:p>
    <w:bookmarkEnd w:id="520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6" w:id="5202"/>
    <w:p>
      <w:pPr>
        <w:spacing w:after="0"/>
        <w:ind w:left="0"/>
        <w:jc w:val="both"/>
      </w:pPr>
      <w:r>
        <w:rPr>
          <w:rFonts w:ascii="Times New Roman"/>
          <w:b w:val="false"/>
          <w:i w:val="false"/>
          <w:color w:val="000000"/>
          <w:sz w:val="28"/>
        </w:rPr>
        <w:t xml:space="preserve">
      женский </w:t>
      </w:r>
    </w:p>
    <w:bookmarkEnd w:id="5202"/>
    <w:bookmarkStart w:name="z5917" w:id="5203"/>
    <w:p>
      <w:pPr>
        <w:spacing w:after="0"/>
        <w:ind w:left="0"/>
        <w:jc w:val="both"/>
      </w:pPr>
      <w:r>
        <w:rPr>
          <w:rFonts w:ascii="Times New Roman"/>
          <w:b w:val="false"/>
          <w:i w:val="false"/>
          <w:color w:val="000000"/>
          <w:sz w:val="28"/>
        </w:rPr>
        <w:t>
      5. Возраст</w:t>
      </w:r>
    </w:p>
    <w:bookmarkEnd w:id="5203"/>
    <w:bookmarkStart w:name="z5918" w:id="5204"/>
    <w:p>
      <w:pPr>
        <w:spacing w:after="0"/>
        <w:ind w:left="0"/>
        <w:jc w:val="both"/>
      </w:pPr>
      <w:r>
        <w:rPr>
          <w:rFonts w:ascii="Times New Roman"/>
          <w:b w:val="false"/>
          <w:i w:val="false"/>
          <w:color w:val="000000"/>
          <w:sz w:val="28"/>
        </w:rPr>
        <w:t>
      6. Национальность</w:t>
      </w:r>
    </w:p>
    <w:bookmarkEnd w:id="5204"/>
    <w:bookmarkStart w:name="z5919" w:id="5205"/>
    <w:p>
      <w:pPr>
        <w:spacing w:after="0"/>
        <w:ind w:left="0"/>
        <w:jc w:val="both"/>
      </w:pPr>
      <w:r>
        <w:rPr>
          <w:rFonts w:ascii="Times New Roman"/>
          <w:b w:val="false"/>
          <w:i w:val="false"/>
          <w:color w:val="000000"/>
          <w:sz w:val="28"/>
        </w:rPr>
        <w:t>
      7. Житель</w:t>
      </w:r>
    </w:p>
    <w:bookmarkEnd w:id="5205"/>
    <w:bookmarkStart w:name="z5920" w:id="5206"/>
    <w:p>
      <w:pPr>
        <w:spacing w:after="0"/>
        <w:ind w:left="0"/>
        <w:jc w:val="both"/>
      </w:pPr>
      <w:r>
        <w:rPr>
          <w:rFonts w:ascii="Times New Roman"/>
          <w:b w:val="false"/>
          <w:i w:val="false"/>
          <w:color w:val="000000"/>
          <w:sz w:val="28"/>
        </w:rPr>
        <w:t xml:space="preserve">
      </w:t>
      </w:r>
    </w:p>
    <w:bookmarkEnd w:id="520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1" w:id="5207"/>
    <w:p>
      <w:pPr>
        <w:spacing w:after="0"/>
        <w:ind w:left="0"/>
        <w:jc w:val="both"/>
      </w:pPr>
      <w:r>
        <w:rPr>
          <w:rFonts w:ascii="Times New Roman"/>
          <w:b w:val="false"/>
          <w:i w:val="false"/>
          <w:color w:val="000000"/>
          <w:sz w:val="28"/>
        </w:rPr>
        <w:t xml:space="preserve">
      города </w:t>
      </w:r>
    </w:p>
    <w:bookmarkEnd w:id="5207"/>
    <w:bookmarkStart w:name="z5922" w:id="5208"/>
    <w:p>
      <w:pPr>
        <w:spacing w:after="0"/>
        <w:ind w:left="0"/>
        <w:jc w:val="both"/>
      </w:pPr>
      <w:r>
        <w:rPr>
          <w:rFonts w:ascii="Times New Roman"/>
          <w:b w:val="false"/>
          <w:i w:val="false"/>
          <w:color w:val="000000"/>
          <w:sz w:val="28"/>
        </w:rPr>
        <w:t xml:space="preserve">
      </w:t>
      </w:r>
    </w:p>
    <w:bookmarkEnd w:id="520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3" w:id="5209"/>
    <w:p>
      <w:pPr>
        <w:spacing w:after="0"/>
        <w:ind w:left="0"/>
        <w:jc w:val="both"/>
      </w:pPr>
      <w:r>
        <w:rPr>
          <w:rFonts w:ascii="Times New Roman"/>
          <w:b w:val="false"/>
          <w:i w:val="false"/>
          <w:color w:val="000000"/>
          <w:sz w:val="28"/>
        </w:rPr>
        <w:t xml:space="preserve">
      села </w:t>
      </w:r>
    </w:p>
    <w:bookmarkEnd w:id="5209"/>
    <w:bookmarkStart w:name="z5924" w:id="5210"/>
    <w:p>
      <w:pPr>
        <w:spacing w:after="0"/>
        <w:ind w:left="0"/>
        <w:jc w:val="both"/>
      </w:pPr>
      <w:r>
        <w:rPr>
          <w:rFonts w:ascii="Times New Roman"/>
          <w:b w:val="false"/>
          <w:i w:val="false"/>
          <w:color w:val="000000"/>
          <w:sz w:val="28"/>
        </w:rPr>
        <w:t>
      8. Гражданство, адрес проживания</w:t>
      </w:r>
    </w:p>
    <w:bookmarkEnd w:id="5210"/>
    <w:bookmarkStart w:name="z5925" w:id="5211"/>
    <w:p>
      <w:pPr>
        <w:spacing w:after="0"/>
        <w:ind w:left="0"/>
        <w:jc w:val="both"/>
      </w:pPr>
      <w:r>
        <w:rPr>
          <w:rFonts w:ascii="Times New Roman"/>
          <w:b w:val="false"/>
          <w:i w:val="false"/>
          <w:color w:val="000000"/>
          <w:sz w:val="28"/>
        </w:rPr>
        <w:t>
      9. Место работы и (или) учебы и (или) детского учреждения</w:t>
      </w:r>
    </w:p>
    <w:bookmarkEnd w:id="5211"/>
    <w:bookmarkStart w:name="z5926" w:id="5212"/>
    <w:p>
      <w:pPr>
        <w:spacing w:after="0"/>
        <w:ind w:left="0"/>
        <w:jc w:val="both"/>
      </w:pPr>
      <w:r>
        <w:rPr>
          <w:rFonts w:ascii="Times New Roman"/>
          <w:b w:val="false"/>
          <w:i w:val="false"/>
          <w:color w:val="000000"/>
          <w:sz w:val="28"/>
        </w:rPr>
        <w:t>
      Должность Образование</w:t>
      </w:r>
    </w:p>
    <w:bookmarkEnd w:id="5212"/>
    <w:bookmarkStart w:name="z5927" w:id="5213"/>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5213"/>
    <w:bookmarkStart w:name="z5928" w:id="5214"/>
    <w:p>
      <w:pPr>
        <w:spacing w:after="0"/>
        <w:ind w:left="0"/>
        <w:jc w:val="both"/>
      </w:pPr>
      <w:r>
        <w:rPr>
          <w:rFonts w:ascii="Times New Roman"/>
          <w:b w:val="false"/>
          <w:i w:val="false"/>
          <w:color w:val="000000"/>
          <w:sz w:val="28"/>
        </w:rPr>
        <w:t>
      11. Тип возмещения</w:t>
      </w:r>
    </w:p>
    <w:bookmarkEnd w:id="5214"/>
    <w:bookmarkStart w:name="z5929" w:id="5215"/>
    <w:p>
      <w:pPr>
        <w:spacing w:after="0"/>
        <w:ind w:left="0"/>
        <w:jc w:val="both"/>
      </w:pPr>
      <w:r>
        <w:rPr>
          <w:rFonts w:ascii="Times New Roman"/>
          <w:b w:val="false"/>
          <w:i w:val="false"/>
          <w:color w:val="000000"/>
          <w:sz w:val="28"/>
        </w:rPr>
        <w:t>
      12. Социальный статус</w:t>
      </w:r>
    </w:p>
    <w:bookmarkEnd w:id="5215"/>
    <w:bookmarkStart w:name="z5930" w:id="5216"/>
    <w:p>
      <w:pPr>
        <w:spacing w:after="0"/>
        <w:ind w:left="0"/>
        <w:jc w:val="both"/>
      </w:pPr>
      <w:r>
        <w:rPr>
          <w:rFonts w:ascii="Times New Roman"/>
          <w:b w:val="false"/>
          <w:i w:val="false"/>
          <w:color w:val="000000"/>
          <w:sz w:val="28"/>
        </w:rPr>
        <w:t>
      13. Повод обращения: телесное повреждение и (или) психологическое воздействие (подчеркнуть)</w:t>
      </w:r>
    </w:p>
    <w:bookmarkEnd w:id="5216"/>
    <w:bookmarkStart w:name="z5931" w:id="5217"/>
    <w:p>
      <w:pPr>
        <w:spacing w:after="0"/>
        <w:ind w:left="0"/>
        <w:jc w:val="both"/>
      </w:pPr>
      <w:r>
        <w:rPr>
          <w:rFonts w:ascii="Times New Roman"/>
          <w:b w:val="false"/>
          <w:i w:val="false"/>
          <w:color w:val="000000"/>
          <w:sz w:val="28"/>
        </w:rPr>
        <w:t>
      14. Жалобы</w:t>
      </w:r>
    </w:p>
    <w:bookmarkEnd w:id="5217"/>
    <w:bookmarkStart w:name="z5932" w:id="5218"/>
    <w:p>
      <w:pPr>
        <w:spacing w:after="0"/>
        <w:ind w:left="0"/>
        <w:jc w:val="both"/>
      </w:pPr>
      <w:r>
        <w:rPr>
          <w:rFonts w:ascii="Times New Roman"/>
          <w:b w:val="false"/>
          <w:i w:val="false"/>
          <w:color w:val="000000"/>
          <w:sz w:val="28"/>
        </w:rPr>
        <w:t>
      15. Анамнез:</w:t>
      </w:r>
    </w:p>
    <w:bookmarkEnd w:id="52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указать сведения: о случае применения физического и (или) психологического насилия с указанием времени и даты; о применении оружия и (или) предметов, использованных в качестве оружия.</w:t>
      </w:r>
    </w:p>
    <w:bookmarkStart w:name="z5934" w:id="5219"/>
    <w:p>
      <w:pPr>
        <w:spacing w:after="0"/>
        <w:ind w:left="0"/>
        <w:jc w:val="both"/>
      </w:pPr>
      <w:r>
        <w:rPr>
          <w:rFonts w:ascii="Times New Roman"/>
          <w:b w:val="false"/>
          <w:i w:val="false"/>
          <w:color w:val="000000"/>
          <w:sz w:val="28"/>
        </w:rPr>
        <w:t>
      16. Описание телесных повреждений:</w:t>
      </w:r>
    </w:p>
    <w:bookmarkEnd w:id="5219"/>
    <w:bookmarkStart w:name="z5935" w:id="5220"/>
    <w:p>
      <w:pPr>
        <w:spacing w:after="0"/>
        <w:ind w:left="0"/>
        <w:jc w:val="both"/>
      </w:pPr>
      <w:r>
        <w:rPr>
          <w:rFonts w:ascii="Times New Roman"/>
          <w:b w:val="false"/>
          <w:i w:val="false"/>
          <w:color w:val="000000"/>
          <w:sz w:val="28"/>
        </w:rPr>
        <w:t>
      Описание ссадины</w:t>
      </w:r>
    </w:p>
    <w:bookmarkEnd w:id="5220"/>
    <w:bookmarkStart w:name="z5936" w:id="5221"/>
    <w:p>
      <w:pPr>
        <w:spacing w:after="0"/>
        <w:ind w:left="0"/>
        <w:jc w:val="both"/>
      </w:pPr>
      <w:r>
        <w:rPr>
          <w:rFonts w:ascii="Times New Roman"/>
          <w:b w:val="false"/>
          <w:i w:val="false"/>
          <w:color w:val="000000"/>
          <w:sz w:val="28"/>
        </w:rPr>
        <w:t>
      1. Точная анатомическая локализация</w:t>
      </w:r>
    </w:p>
    <w:bookmarkEnd w:id="5221"/>
    <w:bookmarkStart w:name="z5937" w:id="5222"/>
    <w:p>
      <w:pPr>
        <w:spacing w:after="0"/>
        <w:ind w:left="0"/>
        <w:jc w:val="both"/>
      </w:pPr>
      <w:r>
        <w:rPr>
          <w:rFonts w:ascii="Times New Roman"/>
          <w:b w:val="false"/>
          <w:i w:val="false"/>
          <w:color w:val="000000"/>
          <w:sz w:val="28"/>
        </w:rPr>
        <w:t>
      2. Форма: линейная</w:t>
      </w:r>
    </w:p>
    <w:bookmarkEnd w:id="5222"/>
    <w:bookmarkStart w:name="z5938" w:id="5223"/>
    <w:p>
      <w:pPr>
        <w:spacing w:after="0"/>
        <w:ind w:left="0"/>
        <w:jc w:val="both"/>
      </w:pPr>
      <w:r>
        <w:rPr>
          <w:rFonts w:ascii="Times New Roman"/>
          <w:b w:val="false"/>
          <w:i w:val="false"/>
          <w:color w:val="000000"/>
          <w:sz w:val="28"/>
        </w:rPr>
        <w:t xml:space="preserve">
      </w:t>
      </w:r>
    </w:p>
    <w:bookmarkEnd w:id="522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39" w:id="5224"/>
    <w:p>
      <w:pPr>
        <w:spacing w:after="0"/>
        <w:ind w:left="0"/>
        <w:jc w:val="both"/>
      </w:pPr>
      <w:r>
        <w:rPr>
          <w:rFonts w:ascii="Times New Roman"/>
          <w:b w:val="false"/>
          <w:i w:val="false"/>
          <w:color w:val="000000"/>
          <w:sz w:val="28"/>
        </w:rPr>
        <w:t>
      , округлая</w:t>
      </w:r>
    </w:p>
    <w:bookmarkEnd w:id="5224"/>
    <w:bookmarkStart w:name="z5940" w:id="5225"/>
    <w:p>
      <w:pPr>
        <w:spacing w:after="0"/>
        <w:ind w:left="0"/>
        <w:jc w:val="both"/>
      </w:pPr>
      <w:r>
        <w:rPr>
          <w:rFonts w:ascii="Times New Roman"/>
          <w:b w:val="false"/>
          <w:i w:val="false"/>
          <w:color w:val="000000"/>
          <w:sz w:val="28"/>
        </w:rPr>
        <w:t xml:space="preserve">
      </w:t>
      </w:r>
    </w:p>
    <w:bookmarkEnd w:id="522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1" w:id="5226"/>
    <w:p>
      <w:pPr>
        <w:spacing w:after="0"/>
        <w:ind w:left="0"/>
        <w:jc w:val="both"/>
      </w:pPr>
      <w:r>
        <w:rPr>
          <w:rFonts w:ascii="Times New Roman"/>
          <w:b w:val="false"/>
          <w:i w:val="false"/>
          <w:color w:val="000000"/>
          <w:sz w:val="28"/>
        </w:rPr>
        <w:t>
      , овальная</w:t>
      </w:r>
    </w:p>
    <w:bookmarkEnd w:id="5226"/>
    <w:bookmarkStart w:name="z5942" w:id="5227"/>
    <w:p>
      <w:pPr>
        <w:spacing w:after="0"/>
        <w:ind w:left="0"/>
        <w:jc w:val="both"/>
      </w:pPr>
      <w:r>
        <w:rPr>
          <w:rFonts w:ascii="Times New Roman"/>
          <w:b w:val="false"/>
          <w:i w:val="false"/>
          <w:color w:val="000000"/>
          <w:sz w:val="28"/>
        </w:rPr>
        <w:t xml:space="preserve">
      </w:t>
      </w:r>
    </w:p>
    <w:bookmarkEnd w:id="522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3" w:id="5228"/>
    <w:p>
      <w:pPr>
        <w:spacing w:after="0"/>
        <w:ind w:left="0"/>
        <w:jc w:val="both"/>
      </w:pPr>
      <w:r>
        <w:rPr>
          <w:rFonts w:ascii="Times New Roman"/>
          <w:b w:val="false"/>
          <w:i w:val="false"/>
          <w:color w:val="000000"/>
          <w:sz w:val="28"/>
        </w:rPr>
        <w:t>
      , неправильная овальная</w:t>
      </w:r>
    </w:p>
    <w:bookmarkEnd w:id="5228"/>
    <w:bookmarkStart w:name="z5944" w:id="5229"/>
    <w:p>
      <w:pPr>
        <w:spacing w:after="0"/>
        <w:ind w:left="0"/>
        <w:jc w:val="both"/>
      </w:pPr>
      <w:r>
        <w:rPr>
          <w:rFonts w:ascii="Times New Roman"/>
          <w:b w:val="false"/>
          <w:i w:val="false"/>
          <w:color w:val="000000"/>
          <w:sz w:val="28"/>
        </w:rPr>
        <w:t xml:space="preserve">
      </w:t>
      </w:r>
    </w:p>
    <w:bookmarkEnd w:id="522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5" w:id="5230"/>
    <w:p>
      <w:pPr>
        <w:spacing w:after="0"/>
        <w:ind w:left="0"/>
        <w:jc w:val="both"/>
      </w:pPr>
      <w:r>
        <w:rPr>
          <w:rFonts w:ascii="Times New Roman"/>
          <w:b w:val="false"/>
          <w:i w:val="false"/>
          <w:color w:val="000000"/>
          <w:sz w:val="28"/>
        </w:rPr>
        <w:t>
      , треугольная</w:t>
      </w:r>
    </w:p>
    <w:bookmarkEnd w:id="5230"/>
    <w:bookmarkStart w:name="z5946" w:id="5231"/>
    <w:p>
      <w:pPr>
        <w:spacing w:after="0"/>
        <w:ind w:left="0"/>
        <w:jc w:val="both"/>
      </w:pPr>
      <w:r>
        <w:rPr>
          <w:rFonts w:ascii="Times New Roman"/>
          <w:b w:val="false"/>
          <w:i w:val="false"/>
          <w:color w:val="000000"/>
          <w:sz w:val="28"/>
        </w:rPr>
        <w:t xml:space="preserve">
      </w:t>
      </w:r>
    </w:p>
    <w:bookmarkEnd w:id="523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7" w:id="5232"/>
    <w:p>
      <w:pPr>
        <w:spacing w:after="0"/>
        <w:ind w:left="0"/>
        <w:jc w:val="both"/>
      </w:pPr>
      <w:r>
        <w:rPr>
          <w:rFonts w:ascii="Times New Roman"/>
          <w:b w:val="false"/>
          <w:i w:val="false"/>
          <w:color w:val="000000"/>
          <w:sz w:val="28"/>
        </w:rPr>
        <w:t>
      3. Направление: вертикальное</w:t>
      </w:r>
    </w:p>
    <w:bookmarkEnd w:id="5232"/>
    <w:bookmarkStart w:name="z5948" w:id="5233"/>
    <w:p>
      <w:pPr>
        <w:spacing w:after="0"/>
        <w:ind w:left="0"/>
        <w:jc w:val="both"/>
      </w:pPr>
      <w:r>
        <w:rPr>
          <w:rFonts w:ascii="Times New Roman"/>
          <w:b w:val="false"/>
          <w:i w:val="false"/>
          <w:color w:val="000000"/>
          <w:sz w:val="28"/>
        </w:rPr>
        <w:t xml:space="preserve">
      </w:t>
      </w:r>
    </w:p>
    <w:bookmarkEnd w:id="523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9" w:id="5234"/>
    <w:p>
      <w:pPr>
        <w:spacing w:after="0"/>
        <w:ind w:left="0"/>
        <w:jc w:val="both"/>
      </w:pPr>
      <w:r>
        <w:rPr>
          <w:rFonts w:ascii="Times New Roman"/>
          <w:b w:val="false"/>
          <w:i w:val="false"/>
          <w:color w:val="000000"/>
          <w:sz w:val="28"/>
        </w:rPr>
        <w:t>
      , горизонтальное</w:t>
      </w:r>
    </w:p>
    <w:bookmarkEnd w:id="5234"/>
    <w:bookmarkStart w:name="z5950" w:id="5235"/>
    <w:p>
      <w:pPr>
        <w:spacing w:after="0"/>
        <w:ind w:left="0"/>
        <w:jc w:val="both"/>
      </w:pPr>
      <w:r>
        <w:rPr>
          <w:rFonts w:ascii="Times New Roman"/>
          <w:b w:val="false"/>
          <w:i w:val="false"/>
          <w:color w:val="000000"/>
          <w:sz w:val="28"/>
        </w:rPr>
        <w:t xml:space="preserve">
      </w:t>
      </w:r>
    </w:p>
    <w:bookmarkEnd w:id="523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1" w:id="5236"/>
    <w:p>
      <w:pPr>
        <w:spacing w:after="0"/>
        <w:ind w:left="0"/>
        <w:jc w:val="both"/>
      </w:pPr>
      <w:r>
        <w:rPr>
          <w:rFonts w:ascii="Times New Roman"/>
          <w:b w:val="false"/>
          <w:i w:val="false"/>
          <w:color w:val="000000"/>
          <w:sz w:val="28"/>
        </w:rPr>
        <w:t>
      , косо-вертикальное в направлении сверху вниз, слева направо</w:t>
      </w:r>
    </w:p>
    <w:bookmarkEnd w:id="5236"/>
    <w:bookmarkStart w:name="z5952" w:id="5237"/>
    <w:p>
      <w:pPr>
        <w:spacing w:after="0"/>
        <w:ind w:left="0"/>
        <w:jc w:val="both"/>
      </w:pPr>
      <w:r>
        <w:rPr>
          <w:rFonts w:ascii="Times New Roman"/>
          <w:b w:val="false"/>
          <w:i w:val="false"/>
          <w:color w:val="000000"/>
          <w:sz w:val="28"/>
        </w:rPr>
        <w:t xml:space="preserve">
      </w:t>
      </w:r>
    </w:p>
    <w:bookmarkEnd w:id="523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3" w:id="5238"/>
    <w:p>
      <w:pPr>
        <w:spacing w:after="0"/>
        <w:ind w:left="0"/>
        <w:jc w:val="both"/>
      </w:pPr>
      <w:r>
        <w:rPr>
          <w:rFonts w:ascii="Times New Roman"/>
          <w:b w:val="false"/>
          <w:i w:val="false"/>
          <w:color w:val="000000"/>
          <w:sz w:val="28"/>
        </w:rPr>
        <w:t>
      ;</w:t>
      </w:r>
    </w:p>
    <w:bookmarkEnd w:id="5238"/>
    <w:bookmarkStart w:name="z5954" w:id="5239"/>
    <w:p>
      <w:pPr>
        <w:spacing w:after="0"/>
        <w:ind w:left="0"/>
        <w:jc w:val="both"/>
      </w:pPr>
      <w:r>
        <w:rPr>
          <w:rFonts w:ascii="Times New Roman"/>
          <w:b w:val="false"/>
          <w:i w:val="false"/>
          <w:color w:val="000000"/>
          <w:sz w:val="28"/>
        </w:rPr>
        <w:t>
      4. Размеры (длина ХХХ, ширина в ХХХ см);</w:t>
      </w:r>
    </w:p>
    <w:bookmarkEnd w:id="5239"/>
    <w:bookmarkStart w:name="z5955" w:id="5240"/>
    <w:p>
      <w:pPr>
        <w:spacing w:after="0"/>
        <w:ind w:left="0"/>
        <w:jc w:val="both"/>
      </w:pPr>
      <w:r>
        <w:rPr>
          <w:rFonts w:ascii="Times New Roman"/>
          <w:b w:val="false"/>
          <w:i w:val="false"/>
          <w:color w:val="000000"/>
          <w:sz w:val="28"/>
        </w:rPr>
        <w:t>
      5. Состояние дна либо покрывающей корочки - влажная</w:t>
      </w:r>
    </w:p>
    <w:bookmarkEnd w:id="5240"/>
    <w:bookmarkStart w:name="z5956" w:id="5241"/>
    <w:p>
      <w:pPr>
        <w:spacing w:after="0"/>
        <w:ind w:left="0"/>
        <w:jc w:val="both"/>
      </w:pPr>
      <w:r>
        <w:rPr>
          <w:rFonts w:ascii="Times New Roman"/>
          <w:b w:val="false"/>
          <w:i w:val="false"/>
          <w:color w:val="000000"/>
          <w:sz w:val="28"/>
        </w:rPr>
        <w:t xml:space="preserve">
      </w:t>
      </w:r>
    </w:p>
    <w:bookmarkEnd w:id="524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7" w:id="5242"/>
    <w:p>
      <w:pPr>
        <w:spacing w:after="0"/>
        <w:ind w:left="0"/>
        <w:jc w:val="both"/>
      </w:pPr>
      <w:r>
        <w:rPr>
          <w:rFonts w:ascii="Times New Roman"/>
          <w:b w:val="false"/>
          <w:i w:val="false"/>
          <w:color w:val="000000"/>
          <w:sz w:val="28"/>
        </w:rPr>
        <w:t>
      , западает по отношению к уровню окружающей кожи</w:t>
      </w:r>
    </w:p>
    <w:bookmarkEnd w:id="5242"/>
    <w:bookmarkStart w:name="z5958" w:id="5243"/>
    <w:p>
      <w:pPr>
        <w:spacing w:after="0"/>
        <w:ind w:left="0"/>
        <w:jc w:val="both"/>
      </w:pPr>
      <w:r>
        <w:rPr>
          <w:rFonts w:ascii="Times New Roman"/>
          <w:b w:val="false"/>
          <w:i w:val="false"/>
          <w:color w:val="000000"/>
          <w:sz w:val="28"/>
        </w:rPr>
        <w:t xml:space="preserve">
      </w:t>
      </w:r>
    </w:p>
    <w:bookmarkEnd w:id="524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9" w:id="5244"/>
    <w:p>
      <w:pPr>
        <w:spacing w:after="0"/>
        <w:ind w:left="0"/>
        <w:jc w:val="both"/>
      </w:pPr>
      <w:r>
        <w:rPr>
          <w:rFonts w:ascii="Times New Roman"/>
          <w:b w:val="false"/>
          <w:i w:val="false"/>
          <w:color w:val="000000"/>
          <w:sz w:val="28"/>
        </w:rPr>
        <w:t>
      ; на уровне окружающей кожи</w:t>
      </w:r>
    </w:p>
    <w:bookmarkEnd w:id="5244"/>
    <w:bookmarkStart w:name="z5960" w:id="5245"/>
    <w:p>
      <w:pPr>
        <w:spacing w:after="0"/>
        <w:ind w:left="0"/>
        <w:jc w:val="both"/>
      </w:pPr>
      <w:r>
        <w:rPr>
          <w:rFonts w:ascii="Times New Roman"/>
          <w:b w:val="false"/>
          <w:i w:val="false"/>
          <w:color w:val="000000"/>
          <w:sz w:val="28"/>
        </w:rPr>
        <w:t xml:space="preserve">
      </w:t>
      </w:r>
    </w:p>
    <w:bookmarkEnd w:id="524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1" w:id="5246"/>
    <w:p>
      <w:pPr>
        <w:spacing w:after="0"/>
        <w:ind w:left="0"/>
        <w:jc w:val="both"/>
      </w:pPr>
      <w:r>
        <w:rPr>
          <w:rFonts w:ascii="Times New Roman"/>
          <w:b w:val="false"/>
          <w:i w:val="false"/>
          <w:color w:val="000000"/>
          <w:sz w:val="28"/>
        </w:rPr>
        <w:t>
      ; выше уровня окружающей кожи</w:t>
      </w:r>
    </w:p>
    <w:bookmarkEnd w:id="5246"/>
    <w:bookmarkStart w:name="z5962" w:id="5247"/>
    <w:p>
      <w:pPr>
        <w:spacing w:after="0"/>
        <w:ind w:left="0"/>
        <w:jc w:val="both"/>
      </w:pPr>
      <w:r>
        <w:rPr>
          <w:rFonts w:ascii="Times New Roman"/>
          <w:b w:val="false"/>
          <w:i w:val="false"/>
          <w:color w:val="000000"/>
          <w:sz w:val="28"/>
        </w:rPr>
        <w:t xml:space="preserve">
      </w:t>
      </w:r>
    </w:p>
    <w:bookmarkEnd w:id="524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3" w:id="5248"/>
    <w:p>
      <w:pPr>
        <w:spacing w:after="0"/>
        <w:ind w:left="0"/>
        <w:jc w:val="both"/>
      </w:pPr>
      <w:r>
        <w:rPr>
          <w:rFonts w:ascii="Times New Roman"/>
          <w:b w:val="false"/>
          <w:i w:val="false"/>
          <w:color w:val="000000"/>
          <w:sz w:val="28"/>
        </w:rPr>
        <w:t>
      , отпадает по периферии</w:t>
      </w:r>
    </w:p>
    <w:bookmarkEnd w:id="5248"/>
    <w:bookmarkStart w:name="z5964" w:id="5249"/>
    <w:p>
      <w:pPr>
        <w:spacing w:after="0"/>
        <w:ind w:left="0"/>
        <w:jc w:val="both"/>
      </w:pPr>
      <w:r>
        <w:rPr>
          <w:rFonts w:ascii="Times New Roman"/>
          <w:b w:val="false"/>
          <w:i w:val="false"/>
          <w:color w:val="000000"/>
          <w:sz w:val="28"/>
        </w:rPr>
        <w:t xml:space="preserve">
      </w:t>
      </w:r>
    </w:p>
    <w:bookmarkEnd w:id="524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5" w:id="5250"/>
    <w:p>
      <w:pPr>
        <w:spacing w:after="0"/>
        <w:ind w:left="0"/>
        <w:jc w:val="both"/>
      </w:pPr>
      <w:r>
        <w:rPr>
          <w:rFonts w:ascii="Times New Roman"/>
          <w:b w:val="false"/>
          <w:i w:val="false"/>
          <w:color w:val="000000"/>
          <w:sz w:val="28"/>
        </w:rPr>
        <w:t>
      , участок гиперпигментации</w:t>
      </w:r>
    </w:p>
    <w:bookmarkEnd w:id="5250"/>
    <w:bookmarkStart w:name="z5966" w:id="5251"/>
    <w:p>
      <w:pPr>
        <w:spacing w:after="0"/>
        <w:ind w:left="0"/>
        <w:jc w:val="both"/>
      </w:pPr>
      <w:r>
        <w:rPr>
          <w:rFonts w:ascii="Times New Roman"/>
          <w:b w:val="false"/>
          <w:i w:val="false"/>
          <w:color w:val="000000"/>
          <w:sz w:val="28"/>
        </w:rPr>
        <w:t xml:space="preserve">
      </w:t>
      </w:r>
    </w:p>
    <w:bookmarkEnd w:id="525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7" w:id="5252"/>
    <w:p>
      <w:pPr>
        <w:spacing w:after="0"/>
        <w:ind w:left="0"/>
        <w:jc w:val="both"/>
      </w:pPr>
      <w:r>
        <w:rPr>
          <w:rFonts w:ascii="Times New Roman"/>
          <w:b w:val="false"/>
          <w:i w:val="false"/>
          <w:color w:val="000000"/>
          <w:sz w:val="28"/>
        </w:rPr>
        <w:t>
      гипопигментации</w:t>
      </w:r>
    </w:p>
    <w:bookmarkEnd w:id="5252"/>
    <w:bookmarkStart w:name="z5968" w:id="5253"/>
    <w:p>
      <w:pPr>
        <w:spacing w:after="0"/>
        <w:ind w:left="0"/>
        <w:jc w:val="both"/>
      </w:pPr>
      <w:r>
        <w:rPr>
          <w:rFonts w:ascii="Times New Roman"/>
          <w:b w:val="false"/>
          <w:i w:val="false"/>
          <w:color w:val="000000"/>
          <w:sz w:val="28"/>
        </w:rPr>
        <w:t xml:space="preserve">
      </w:t>
      </w:r>
    </w:p>
    <w:bookmarkEnd w:id="525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9" w:id="5254"/>
    <w:p>
      <w:pPr>
        <w:spacing w:after="0"/>
        <w:ind w:left="0"/>
        <w:jc w:val="both"/>
      </w:pPr>
      <w:r>
        <w:rPr>
          <w:rFonts w:ascii="Times New Roman"/>
          <w:b w:val="false"/>
          <w:i w:val="false"/>
          <w:color w:val="000000"/>
          <w:sz w:val="28"/>
        </w:rPr>
        <w:t>
      6. Особенности состояния окружающих мягких тканей: припухлость</w:t>
      </w:r>
    </w:p>
    <w:bookmarkEnd w:id="5254"/>
    <w:bookmarkStart w:name="z5970" w:id="5255"/>
    <w:p>
      <w:pPr>
        <w:spacing w:after="0"/>
        <w:ind w:left="0"/>
        <w:jc w:val="both"/>
      </w:pPr>
      <w:r>
        <w:rPr>
          <w:rFonts w:ascii="Times New Roman"/>
          <w:b w:val="false"/>
          <w:i w:val="false"/>
          <w:color w:val="000000"/>
          <w:sz w:val="28"/>
        </w:rPr>
        <w:t xml:space="preserve">
      </w:t>
      </w:r>
    </w:p>
    <w:bookmarkEnd w:id="525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1" w:id="5256"/>
    <w:p>
      <w:pPr>
        <w:spacing w:after="0"/>
        <w:ind w:left="0"/>
        <w:jc w:val="both"/>
      </w:pPr>
      <w:r>
        <w:rPr>
          <w:rFonts w:ascii="Times New Roman"/>
          <w:b w:val="false"/>
          <w:i w:val="false"/>
          <w:color w:val="000000"/>
          <w:sz w:val="28"/>
        </w:rPr>
        <w:t>
      , гиперемированы</w:t>
      </w:r>
    </w:p>
    <w:bookmarkEnd w:id="5256"/>
    <w:bookmarkStart w:name="z5972" w:id="5257"/>
    <w:p>
      <w:pPr>
        <w:spacing w:after="0"/>
        <w:ind w:left="0"/>
        <w:jc w:val="both"/>
      </w:pPr>
      <w:r>
        <w:rPr>
          <w:rFonts w:ascii="Times New Roman"/>
          <w:b w:val="false"/>
          <w:i w:val="false"/>
          <w:color w:val="000000"/>
          <w:sz w:val="28"/>
        </w:rPr>
        <w:t xml:space="preserve">
      </w:t>
      </w:r>
    </w:p>
    <w:bookmarkEnd w:id="525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3" w:id="5258"/>
    <w:p>
      <w:pPr>
        <w:spacing w:after="0"/>
        <w:ind w:left="0"/>
        <w:jc w:val="both"/>
      </w:pPr>
      <w:r>
        <w:rPr>
          <w:rFonts w:ascii="Times New Roman"/>
          <w:b w:val="false"/>
          <w:i w:val="false"/>
          <w:color w:val="000000"/>
          <w:sz w:val="28"/>
        </w:rPr>
        <w:t>
      , с наложением крови</w:t>
      </w:r>
    </w:p>
    <w:bookmarkEnd w:id="5258"/>
    <w:bookmarkStart w:name="z5974" w:id="5259"/>
    <w:p>
      <w:pPr>
        <w:spacing w:after="0"/>
        <w:ind w:left="0"/>
        <w:jc w:val="both"/>
      </w:pPr>
      <w:r>
        <w:rPr>
          <w:rFonts w:ascii="Times New Roman"/>
          <w:b w:val="false"/>
          <w:i w:val="false"/>
          <w:color w:val="000000"/>
          <w:sz w:val="28"/>
        </w:rPr>
        <w:t xml:space="preserve">
      </w:t>
      </w:r>
    </w:p>
    <w:bookmarkEnd w:id="525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5" w:id="5260"/>
    <w:p>
      <w:pPr>
        <w:spacing w:after="0"/>
        <w:ind w:left="0"/>
        <w:jc w:val="both"/>
      </w:pPr>
      <w:r>
        <w:rPr>
          <w:rFonts w:ascii="Times New Roman"/>
          <w:b w:val="false"/>
          <w:i w:val="false"/>
          <w:color w:val="000000"/>
          <w:sz w:val="28"/>
        </w:rPr>
        <w:t>
      , почвы</w:t>
      </w:r>
    </w:p>
    <w:bookmarkEnd w:id="5260"/>
    <w:bookmarkStart w:name="z5976" w:id="5261"/>
    <w:p>
      <w:pPr>
        <w:spacing w:after="0"/>
        <w:ind w:left="0"/>
        <w:jc w:val="both"/>
      </w:pPr>
      <w:r>
        <w:rPr>
          <w:rFonts w:ascii="Times New Roman"/>
          <w:b w:val="false"/>
          <w:i w:val="false"/>
          <w:color w:val="000000"/>
          <w:sz w:val="28"/>
        </w:rPr>
        <w:t xml:space="preserve">
      </w:t>
      </w:r>
    </w:p>
    <w:bookmarkEnd w:id="526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7" w:id="5262"/>
    <w:p>
      <w:pPr>
        <w:spacing w:after="0"/>
        <w:ind w:left="0"/>
        <w:jc w:val="both"/>
      </w:pPr>
      <w:r>
        <w:rPr>
          <w:rFonts w:ascii="Times New Roman"/>
          <w:b w:val="false"/>
          <w:i w:val="false"/>
          <w:color w:val="000000"/>
          <w:sz w:val="28"/>
        </w:rPr>
        <w:t>
      Описание кровоподтека</w:t>
      </w:r>
    </w:p>
    <w:bookmarkEnd w:id="5262"/>
    <w:bookmarkStart w:name="z5978" w:id="5263"/>
    <w:p>
      <w:pPr>
        <w:spacing w:after="0"/>
        <w:ind w:left="0"/>
        <w:jc w:val="both"/>
      </w:pPr>
      <w:r>
        <w:rPr>
          <w:rFonts w:ascii="Times New Roman"/>
          <w:b w:val="false"/>
          <w:i w:val="false"/>
          <w:color w:val="000000"/>
          <w:sz w:val="28"/>
        </w:rPr>
        <w:t>
      1. Точная анатомическая локализация</w:t>
      </w:r>
    </w:p>
    <w:bookmarkEnd w:id="5263"/>
    <w:bookmarkStart w:name="z5979" w:id="5264"/>
    <w:p>
      <w:pPr>
        <w:spacing w:after="0"/>
        <w:ind w:left="0"/>
        <w:jc w:val="both"/>
      </w:pPr>
      <w:r>
        <w:rPr>
          <w:rFonts w:ascii="Times New Roman"/>
          <w:b w:val="false"/>
          <w:i w:val="false"/>
          <w:color w:val="000000"/>
          <w:sz w:val="28"/>
        </w:rPr>
        <w:t>
      2. Форма: линейная</w:t>
      </w:r>
    </w:p>
    <w:bookmarkEnd w:id="5264"/>
    <w:bookmarkStart w:name="z5980" w:id="5265"/>
    <w:p>
      <w:pPr>
        <w:spacing w:after="0"/>
        <w:ind w:left="0"/>
        <w:jc w:val="both"/>
      </w:pPr>
      <w:r>
        <w:rPr>
          <w:rFonts w:ascii="Times New Roman"/>
          <w:b w:val="false"/>
          <w:i w:val="false"/>
          <w:color w:val="000000"/>
          <w:sz w:val="28"/>
        </w:rPr>
        <w:t xml:space="preserve">
      </w:t>
      </w:r>
    </w:p>
    <w:bookmarkEnd w:id="526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1" w:id="5266"/>
    <w:p>
      <w:pPr>
        <w:spacing w:after="0"/>
        <w:ind w:left="0"/>
        <w:jc w:val="both"/>
      </w:pPr>
      <w:r>
        <w:rPr>
          <w:rFonts w:ascii="Times New Roman"/>
          <w:b w:val="false"/>
          <w:i w:val="false"/>
          <w:color w:val="000000"/>
          <w:sz w:val="28"/>
        </w:rPr>
        <w:t>
      , округлая</w:t>
      </w:r>
    </w:p>
    <w:bookmarkEnd w:id="5266"/>
    <w:bookmarkStart w:name="z5982" w:id="5267"/>
    <w:p>
      <w:pPr>
        <w:spacing w:after="0"/>
        <w:ind w:left="0"/>
        <w:jc w:val="both"/>
      </w:pPr>
      <w:r>
        <w:rPr>
          <w:rFonts w:ascii="Times New Roman"/>
          <w:b w:val="false"/>
          <w:i w:val="false"/>
          <w:color w:val="000000"/>
          <w:sz w:val="28"/>
        </w:rPr>
        <w:t xml:space="preserve">
      </w:t>
      </w:r>
    </w:p>
    <w:bookmarkEnd w:id="526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3" w:id="5268"/>
    <w:p>
      <w:pPr>
        <w:spacing w:after="0"/>
        <w:ind w:left="0"/>
        <w:jc w:val="both"/>
      </w:pPr>
      <w:r>
        <w:rPr>
          <w:rFonts w:ascii="Times New Roman"/>
          <w:b w:val="false"/>
          <w:i w:val="false"/>
          <w:color w:val="000000"/>
          <w:sz w:val="28"/>
        </w:rPr>
        <w:t>
      , овальная</w:t>
      </w:r>
    </w:p>
    <w:bookmarkEnd w:id="5268"/>
    <w:bookmarkStart w:name="z5984" w:id="5269"/>
    <w:p>
      <w:pPr>
        <w:spacing w:after="0"/>
        <w:ind w:left="0"/>
        <w:jc w:val="both"/>
      </w:pPr>
      <w:r>
        <w:rPr>
          <w:rFonts w:ascii="Times New Roman"/>
          <w:b w:val="false"/>
          <w:i w:val="false"/>
          <w:color w:val="000000"/>
          <w:sz w:val="28"/>
        </w:rPr>
        <w:t xml:space="preserve">
      </w:t>
      </w:r>
    </w:p>
    <w:bookmarkEnd w:id="526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5" w:id="5270"/>
    <w:p>
      <w:pPr>
        <w:spacing w:after="0"/>
        <w:ind w:left="0"/>
        <w:jc w:val="both"/>
      </w:pPr>
      <w:r>
        <w:rPr>
          <w:rFonts w:ascii="Times New Roman"/>
          <w:b w:val="false"/>
          <w:i w:val="false"/>
          <w:color w:val="000000"/>
          <w:sz w:val="28"/>
        </w:rPr>
        <w:t>
      , неправильная овальная</w:t>
      </w:r>
    </w:p>
    <w:bookmarkEnd w:id="5270"/>
    <w:bookmarkStart w:name="z5986" w:id="5271"/>
    <w:p>
      <w:pPr>
        <w:spacing w:after="0"/>
        <w:ind w:left="0"/>
        <w:jc w:val="both"/>
      </w:pPr>
      <w:r>
        <w:rPr>
          <w:rFonts w:ascii="Times New Roman"/>
          <w:b w:val="false"/>
          <w:i w:val="false"/>
          <w:color w:val="000000"/>
          <w:sz w:val="28"/>
        </w:rPr>
        <w:t xml:space="preserve">
      </w:t>
      </w:r>
    </w:p>
    <w:bookmarkEnd w:id="527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7" w:id="5272"/>
    <w:p>
      <w:pPr>
        <w:spacing w:after="0"/>
        <w:ind w:left="0"/>
        <w:jc w:val="both"/>
      </w:pPr>
      <w:r>
        <w:rPr>
          <w:rFonts w:ascii="Times New Roman"/>
          <w:b w:val="false"/>
          <w:i w:val="false"/>
          <w:color w:val="000000"/>
          <w:sz w:val="28"/>
        </w:rPr>
        <w:t>
      , треугольная</w:t>
      </w:r>
    </w:p>
    <w:bookmarkEnd w:id="5272"/>
    <w:bookmarkStart w:name="z5988" w:id="5273"/>
    <w:p>
      <w:pPr>
        <w:spacing w:after="0"/>
        <w:ind w:left="0"/>
        <w:jc w:val="both"/>
      </w:pPr>
      <w:r>
        <w:rPr>
          <w:rFonts w:ascii="Times New Roman"/>
          <w:b w:val="false"/>
          <w:i w:val="false"/>
          <w:color w:val="000000"/>
          <w:sz w:val="28"/>
        </w:rPr>
        <w:t xml:space="preserve">
      </w:t>
      </w:r>
    </w:p>
    <w:bookmarkEnd w:id="527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9" w:id="5274"/>
    <w:p>
      <w:pPr>
        <w:spacing w:after="0"/>
        <w:ind w:left="0"/>
        <w:jc w:val="both"/>
      </w:pPr>
      <w:r>
        <w:rPr>
          <w:rFonts w:ascii="Times New Roman"/>
          <w:b w:val="false"/>
          <w:i w:val="false"/>
          <w:color w:val="000000"/>
          <w:sz w:val="28"/>
        </w:rPr>
        <w:t>
      ,</w:t>
      </w:r>
    </w:p>
    <w:bookmarkEnd w:id="5274"/>
    <w:bookmarkStart w:name="z5990" w:id="5275"/>
    <w:p>
      <w:pPr>
        <w:spacing w:after="0"/>
        <w:ind w:left="0"/>
        <w:jc w:val="both"/>
      </w:pPr>
      <w:r>
        <w:rPr>
          <w:rFonts w:ascii="Times New Roman"/>
          <w:b w:val="false"/>
          <w:i w:val="false"/>
          <w:color w:val="000000"/>
          <w:sz w:val="28"/>
        </w:rPr>
        <w:t>
      3. Направление: вертикальное</w:t>
      </w:r>
    </w:p>
    <w:bookmarkEnd w:id="5275"/>
    <w:bookmarkStart w:name="z5991" w:id="5276"/>
    <w:p>
      <w:pPr>
        <w:spacing w:after="0"/>
        <w:ind w:left="0"/>
        <w:jc w:val="both"/>
      </w:pPr>
      <w:r>
        <w:rPr>
          <w:rFonts w:ascii="Times New Roman"/>
          <w:b w:val="false"/>
          <w:i w:val="false"/>
          <w:color w:val="000000"/>
          <w:sz w:val="28"/>
        </w:rPr>
        <w:t xml:space="preserve">
      </w:t>
      </w:r>
    </w:p>
    <w:bookmarkEnd w:id="527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2" w:id="5277"/>
    <w:p>
      <w:pPr>
        <w:spacing w:after="0"/>
        <w:ind w:left="0"/>
        <w:jc w:val="both"/>
      </w:pPr>
      <w:r>
        <w:rPr>
          <w:rFonts w:ascii="Times New Roman"/>
          <w:b w:val="false"/>
          <w:i w:val="false"/>
          <w:color w:val="000000"/>
          <w:sz w:val="28"/>
        </w:rPr>
        <w:t>
      , горизонтальное</w:t>
      </w:r>
    </w:p>
    <w:bookmarkEnd w:id="5277"/>
    <w:bookmarkStart w:name="z5993" w:id="5278"/>
    <w:p>
      <w:pPr>
        <w:spacing w:after="0"/>
        <w:ind w:left="0"/>
        <w:jc w:val="both"/>
      </w:pPr>
      <w:r>
        <w:rPr>
          <w:rFonts w:ascii="Times New Roman"/>
          <w:b w:val="false"/>
          <w:i w:val="false"/>
          <w:color w:val="000000"/>
          <w:sz w:val="28"/>
        </w:rPr>
        <w:t xml:space="preserve">
      </w:t>
      </w:r>
    </w:p>
    <w:bookmarkEnd w:id="527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4" w:id="5279"/>
    <w:p>
      <w:pPr>
        <w:spacing w:after="0"/>
        <w:ind w:left="0"/>
        <w:jc w:val="both"/>
      </w:pPr>
      <w:r>
        <w:rPr>
          <w:rFonts w:ascii="Times New Roman"/>
          <w:b w:val="false"/>
          <w:i w:val="false"/>
          <w:color w:val="000000"/>
          <w:sz w:val="28"/>
        </w:rPr>
        <w:t>
      , косо-вертикальное в направлении сверху вниз, слева направо</w:t>
      </w:r>
    </w:p>
    <w:bookmarkEnd w:id="5279"/>
    <w:bookmarkStart w:name="z5995" w:id="5280"/>
    <w:p>
      <w:pPr>
        <w:spacing w:after="0"/>
        <w:ind w:left="0"/>
        <w:jc w:val="both"/>
      </w:pPr>
      <w:r>
        <w:rPr>
          <w:rFonts w:ascii="Times New Roman"/>
          <w:b w:val="false"/>
          <w:i w:val="false"/>
          <w:color w:val="000000"/>
          <w:sz w:val="28"/>
        </w:rPr>
        <w:t xml:space="preserve">
      </w:t>
      </w:r>
    </w:p>
    <w:bookmarkEnd w:id="528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6" w:id="5281"/>
    <w:p>
      <w:pPr>
        <w:spacing w:after="0"/>
        <w:ind w:left="0"/>
        <w:jc w:val="both"/>
      </w:pPr>
      <w:r>
        <w:rPr>
          <w:rFonts w:ascii="Times New Roman"/>
          <w:b w:val="false"/>
          <w:i w:val="false"/>
          <w:color w:val="000000"/>
          <w:sz w:val="28"/>
        </w:rPr>
        <w:t>
      ;</w:t>
      </w:r>
    </w:p>
    <w:bookmarkEnd w:id="5281"/>
    <w:bookmarkStart w:name="z5997" w:id="5282"/>
    <w:p>
      <w:pPr>
        <w:spacing w:after="0"/>
        <w:ind w:left="0"/>
        <w:jc w:val="both"/>
      </w:pPr>
      <w:r>
        <w:rPr>
          <w:rFonts w:ascii="Times New Roman"/>
          <w:b w:val="false"/>
          <w:i w:val="false"/>
          <w:color w:val="000000"/>
          <w:sz w:val="28"/>
        </w:rPr>
        <w:t>
      4. Размеры (длина ХХХ, ширина ХХХ в см);</w:t>
      </w:r>
    </w:p>
    <w:bookmarkEnd w:id="5282"/>
    <w:bookmarkStart w:name="z5998" w:id="5283"/>
    <w:p>
      <w:pPr>
        <w:spacing w:after="0"/>
        <w:ind w:left="0"/>
        <w:jc w:val="both"/>
      </w:pPr>
      <w:r>
        <w:rPr>
          <w:rFonts w:ascii="Times New Roman"/>
          <w:b w:val="false"/>
          <w:i w:val="false"/>
          <w:color w:val="000000"/>
          <w:sz w:val="28"/>
        </w:rPr>
        <w:t>
      5. Цвет кровоподтека - красно-багровый</w:t>
      </w:r>
    </w:p>
    <w:bookmarkEnd w:id="5283"/>
    <w:bookmarkStart w:name="z5999" w:id="5284"/>
    <w:p>
      <w:pPr>
        <w:spacing w:after="0"/>
        <w:ind w:left="0"/>
        <w:jc w:val="both"/>
      </w:pPr>
      <w:r>
        <w:rPr>
          <w:rFonts w:ascii="Times New Roman"/>
          <w:b w:val="false"/>
          <w:i w:val="false"/>
          <w:color w:val="000000"/>
          <w:sz w:val="28"/>
        </w:rPr>
        <w:t xml:space="preserve">
      </w:t>
      </w:r>
    </w:p>
    <w:bookmarkEnd w:id="528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00" w:id="5285"/>
    <w:p>
      <w:pPr>
        <w:spacing w:after="0"/>
        <w:ind w:left="0"/>
        <w:jc w:val="both"/>
      </w:pPr>
      <w:r>
        <w:rPr>
          <w:rFonts w:ascii="Times New Roman"/>
          <w:b w:val="false"/>
          <w:i w:val="false"/>
          <w:color w:val="000000"/>
          <w:sz w:val="28"/>
        </w:rPr>
        <w:t>
      , синюшно- фиолетовый</w:t>
      </w:r>
    </w:p>
    <w:bookmarkEnd w:id="5285"/>
    <w:bookmarkStart w:name="z6001" w:id="5286"/>
    <w:p>
      <w:pPr>
        <w:spacing w:after="0"/>
        <w:ind w:left="0"/>
        <w:jc w:val="both"/>
      </w:pPr>
      <w:r>
        <w:rPr>
          <w:rFonts w:ascii="Times New Roman"/>
          <w:b w:val="false"/>
          <w:i w:val="false"/>
          <w:color w:val="000000"/>
          <w:sz w:val="28"/>
        </w:rPr>
        <w:t xml:space="preserve">
      </w:t>
      </w:r>
    </w:p>
    <w:bookmarkEnd w:id="528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02" w:id="5287"/>
    <w:p>
      <w:pPr>
        <w:spacing w:after="0"/>
        <w:ind w:left="0"/>
        <w:jc w:val="both"/>
      </w:pPr>
      <w:r>
        <w:rPr>
          <w:rFonts w:ascii="Times New Roman"/>
          <w:b w:val="false"/>
          <w:i w:val="false"/>
          <w:color w:val="000000"/>
          <w:sz w:val="28"/>
        </w:rPr>
        <w:t>
      , бурый</w:t>
      </w:r>
    </w:p>
    <w:bookmarkEnd w:id="5287"/>
    <w:bookmarkStart w:name="z6003" w:id="5288"/>
    <w:p>
      <w:pPr>
        <w:spacing w:after="0"/>
        <w:ind w:left="0"/>
        <w:jc w:val="both"/>
      </w:pPr>
      <w:r>
        <w:rPr>
          <w:rFonts w:ascii="Times New Roman"/>
          <w:b w:val="false"/>
          <w:i w:val="false"/>
          <w:color w:val="000000"/>
          <w:sz w:val="28"/>
        </w:rPr>
        <w:t xml:space="preserve">
      </w:t>
      </w:r>
    </w:p>
    <w:bookmarkEnd w:id="528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04" w:id="5289"/>
    <w:p>
      <w:pPr>
        <w:spacing w:after="0"/>
        <w:ind w:left="0"/>
        <w:jc w:val="both"/>
      </w:pPr>
      <w:r>
        <w:rPr>
          <w:rFonts w:ascii="Times New Roman"/>
          <w:b w:val="false"/>
          <w:i w:val="false"/>
          <w:color w:val="000000"/>
          <w:sz w:val="28"/>
        </w:rPr>
        <w:t>
      , зеленоватый</w:t>
      </w:r>
    </w:p>
    <w:bookmarkEnd w:id="5289"/>
    <w:bookmarkStart w:name="z6005" w:id="5290"/>
    <w:p>
      <w:pPr>
        <w:spacing w:after="0"/>
        <w:ind w:left="0"/>
        <w:jc w:val="both"/>
      </w:pPr>
      <w:r>
        <w:rPr>
          <w:rFonts w:ascii="Times New Roman"/>
          <w:b w:val="false"/>
          <w:i w:val="false"/>
          <w:color w:val="000000"/>
          <w:sz w:val="28"/>
        </w:rPr>
        <w:t xml:space="preserve">
      </w:t>
      </w:r>
    </w:p>
    <w:bookmarkEnd w:id="529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06" w:id="5291"/>
    <w:p>
      <w:pPr>
        <w:spacing w:after="0"/>
        <w:ind w:left="0"/>
        <w:jc w:val="both"/>
      </w:pPr>
      <w:r>
        <w:rPr>
          <w:rFonts w:ascii="Times New Roman"/>
          <w:b w:val="false"/>
          <w:i w:val="false"/>
          <w:color w:val="000000"/>
          <w:sz w:val="28"/>
        </w:rPr>
        <w:t>
      , желтый</w:t>
      </w:r>
    </w:p>
    <w:bookmarkEnd w:id="5291"/>
    <w:bookmarkStart w:name="z6007" w:id="5292"/>
    <w:p>
      <w:pPr>
        <w:spacing w:after="0"/>
        <w:ind w:left="0"/>
        <w:jc w:val="both"/>
      </w:pPr>
      <w:r>
        <w:rPr>
          <w:rFonts w:ascii="Times New Roman"/>
          <w:b w:val="false"/>
          <w:i w:val="false"/>
          <w:color w:val="000000"/>
          <w:sz w:val="28"/>
        </w:rPr>
        <w:t xml:space="preserve">
      </w:t>
      </w:r>
    </w:p>
    <w:bookmarkEnd w:id="529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08" w:id="5293"/>
    <w:p>
      <w:pPr>
        <w:spacing w:after="0"/>
        <w:ind w:left="0"/>
        <w:jc w:val="both"/>
      </w:pPr>
      <w:r>
        <w:rPr>
          <w:rFonts w:ascii="Times New Roman"/>
          <w:b w:val="false"/>
          <w:i w:val="false"/>
          <w:color w:val="000000"/>
          <w:sz w:val="28"/>
        </w:rPr>
        <w:t>
      ;</w:t>
      </w:r>
    </w:p>
    <w:bookmarkEnd w:id="5293"/>
    <w:bookmarkStart w:name="z6009" w:id="5294"/>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w:t>
      </w:r>
    </w:p>
    <w:bookmarkEnd w:id="5294"/>
    <w:bookmarkStart w:name="z6010" w:id="5295"/>
    <w:p>
      <w:pPr>
        <w:spacing w:after="0"/>
        <w:ind w:left="0"/>
        <w:jc w:val="both"/>
      </w:pPr>
      <w:r>
        <w:rPr>
          <w:rFonts w:ascii="Times New Roman"/>
          <w:b w:val="false"/>
          <w:i w:val="false"/>
          <w:color w:val="000000"/>
          <w:sz w:val="28"/>
        </w:rPr>
        <w:t xml:space="preserve">
      </w:t>
      </w:r>
    </w:p>
    <w:bookmarkEnd w:id="529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1" w:id="5296"/>
    <w:p>
      <w:pPr>
        <w:spacing w:after="0"/>
        <w:ind w:left="0"/>
        <w:jc w:val="both"/>
      </w:pPr>
      <w:r>
        <w:rPr>
          <w:rFonts w:ascii="Times New Roman"/>
          <w:b w:val="false"/>
          <w:i w:val="false"/>
          <w:color w:val="000000"/>
          <w:sz w:val="28"/>
        </w:rPr>
        <w:t>
      , с наложением крови</w:t>
      </w:r>
    </w:p>
    <w:bookmarkEnd w:id="5296"/>
    <w:bookmarkStart w:name="z6012" w:id="5297"/>
    <w:p>
      <w:pPr>
        <w:spacing w:after="0"/>
        <w:ind w:left="0"/>
        <w:jc w:val="both"/>
      </w:pPr>
      <w:r>
        <w:rPr>
          <w:rFonts w:ascii="Times New Roman"/>
          <w:b w:val="false"/>
          <w:i w:val="false"/>
          <w:color w:val="000000"/>
          <w:sz w:val="28"/>
        </w:rPr>
        <w:t xml:space="preserve">
      </w:t>
      </w:r>
    </w:p>
    <w:bookmarkEnd w:id="529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3" w:id="5298"/>
    <w:p>
      <w:pPr>
        <w:spacing w:after="0"/>
        <w:ind w:left="0"/>
        <w:jc w:val="both"/>
      </w:pPr>
      <w:r>
        <w:rPr>
          <w:rFonts w:ascii="Times New Roman"/>
          <w:b w:val="false"/>
          <w:i w:val="false"/>
          <w:color w:val="000000"/>
          <w:sz w:val="28"/>
        </w:rPr>
        <w:t>
      , почвы</w:t>
      </w:r>
    </w:p>
    <w:bookmarkEnd w:id="5298"/>
    <w:bookmarkStart w:name="z6014" w:id="5299"/>
    <w:p>
      <w:pPr>
        <w:spacing w:after="0"/>
        <w:ind w:left="0"/>
        <w:jc w:val="both"/>
      </w:pPr>
      <w:r>
        <w:rPr>
          <w:rFonts w:ascii="Times New Roman"/>
          <w:b w:val="false"/>
          <w:i w:val="false"/>
          <w:color w:val="000000"/>
          <w:sz w:val="28"/>
        </w:rPr>
        <w:t xml:space="preserve">
      </w:t>
      </w:r>
    </w:p>
    <w:bookmarkEnd w:id="529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5" w:id="5300"/>
    <w:p>
      <w:pPr>
        <w:spacing w:after="0"/>
        <w:ind w:left="0"/>
        <w:jc w:val="both"/>
      </w:pPr>
      <w:r>
        <w:rPr>
          <w:rFonts w:ascii="Times New Roman"/>
          <w:b w:val="false"/>
          <w:i w:val="false"/>
          <w:color w:val="000000"/>
          <w:sz w:val="28"/>
        </w:rPr>
        <w:t xml:space="preserve">
       </w:t>
      </w:r>
    </w:p>
    <w:bookmarkEnd w:id="5300"/>
    <w:bookmarkStart w:name="z6016" w:id="5301"/>
    <w:p>
      <w:pPr>
        <w:spacing w:after="0"/>
        <w:ind w:left="0"/>
        <w:jc w:val="both"/>
      </w:pPr>
      <w:r>
        <w:rPr>
          <w:rFonts w:ascii="Times New Roman"/>
          <w:b w:val="false"/>
          <w:i w:val="false"/>
          <w:color w:val="000000"/>
          <w:sz w:val="28"/>
        </w:rPr>
        <w:t>
      .</w:t>
      </w:r>
    </w:p>
    <w:bookmarkEnd w:id="5301"/>
    <w:bookmarkStart w:name="z6017" w:id="5302"/>
    <w:p>
      <w:pPr>
        <w:spacing w:after="0"/>
        <w:ind w:left="0"/>
        <w:jc w:val="both"/>
      </w:pPr>
      <w:r>
        <w:rPr>
          <w:rFonts w:ascii="Times New Roman"/>
          <w:b w:val="false"/>
          <w:i w:val="false"/>
          <w:color w:val="000000"/>
          <w:sz w:val="28"/>
        </w:rPr>
        <w:t>
      Описание раны</w:t>
      </w:r>
    </w:p>
    <w:bookmarkEnd w:id="5302"/>
    <w:bookmarkStart w:name="z6018" w:id="5303"/>
    <w:p>
      <w:pPr>
        <w:spacing w:after="0"/>
        <w:ind w:left="0"/>
        <w:jc w:val="both"/>
      </w:pPr>
      <w:r>
        <w:rPr>
          <w:rFonts w:ascii="Times New Roman"/>
          <w:b w:val="false"/>
          <w:i w:val="false"/>
          <w:color w:val="000000"/>
          <w:sz w:val="28"/>
        </w:rPr>
        <w:t>
      1. Точная анатомическая локализация</w:t>
      </w:r>
    </w:p>
    <w:bookmarkEnd w:id="5303"/>
    <w:bookmarkStart w:name="z6019" w:id="5304"/>
    <w:p>
      <w:pPr>
        <w:spacing w:after="0"/>
        <w:ind w:left="0"/>
        <w:jc w:val="both"/>
      </w:pPr>
      <w:r>
        <w:rPr>
          <w:rFonts w:ascii="Times New Roman"/>
          <w:b w:val="false"/>
          <w:i w:val="false"/>
          <w:color w:val="000000"/>
          <w:sz w:val="28"/>
        </w:rPr>
        <w:t>
      2. Форма и размеры раны при зиянии и сближении краев: линейная</w:t>
      </w:r>
    </w:p>
    <w:bookmarkEnd w:id="5304"/>
    <w:bookmarkStart w:name="z6020" w:id="5305"/>
    <w:p>
      <w:pPr>
        <w:spacing w:after="0"/>
        <w:ind w:left="0"/>
        <w:jc w:val="both"/>
      </w:pPr>
      <w:r>
        <w:rPr>
          <w:rFonts w:ascii="Times New Roman"/>
          <w:b w:val="false"/>
          <w:i w:val="false"/>
          <w:color w:val="000000"/>
          <w:sz w:val="28"/>
        </w:rPr>
        <w:t xml:space="preserve">
      </w:t>
      </w:r>
    </w:p>
    <w:bookmarkEnd w:id="530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1" w:id="5306"/>
    <w:p>
      <w:pPr>
        <w:spacing w:after="0"/>
        <w:ind w:left="0"/>
        <w:jc w:val="both"/>
      </w:pPr>
      <w:r>
        <w:rPr>
          <w:rFonts w:ascii="Times New Roman"/>
          <w:b w:val="false"/>
          <w:i w:val="false"/>
          <w:color w:val="000000"/>
          <w:sz w:val="28"/>
        </w:rPr>
        <w:t>
      , веретенообразная</w:t>
      </w:r>
    </w:p>
    <w:bookmarkEnd w:id="5306"/>
    <w:bookmarkStart w:name="z6022" w:id="5307"/>
    <w:p>
      <w:pPr>
        <w:spacing w:after="0"/>
        <w:ind w:left="0"/>
        <w:jc w:val="both"/>
      </w:pPr>
      <w:r>
        <w:rPr>
          <w:rFonts w:ascii="Times New Roman"/>
          <w:b w:val="false"/>
          <w:i w:val="false"/>
          <w:color w:val="000000"/>
          <w:sz w:val="28"/>
        </w:rPr>
        <w:t xml:space="preserve">
      </w:t>
      </w:r>
    </w:p>
    <w:bookmarkEnd w:id="530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3" w:id="5308"/>
    <w:p>
      <w:pPr>
        <w:spacing w:after="0"/>
        <w:ind w:left="0"/>
        <w:jc w:val="both"/>
      </w:pPr>
      <w:r>
        <w:rPr>
          <w:rFonts w:ascii="Times New Roman"/>
          <w:b w:val="false"/>
          <w:i w:val="false"/>
          <w:color w:val="000000"/>
          <w:sz w:val="28"/>
        </w:rPr>
        <w:t xml:space="preserve">
       </w:t>
      </w:r>
    </w:p>
    <w:bookmarkEnd w:id="5308"/>
    <w:bookmarkStart w:name="z6024" w:id="5309"/>
    <w:p>
      <w:pPr>
        <w:spacing w:after="0"/>
        <w:ind w:left="0"/>
        <w:jc w:val="both"/>
      </w:pPr>
      <w:r>
        <w:rPr>
          <w:rFonts w:ascii="Times New Roman"/>
          <w:b w:val="false"/>
          <w:i w:val="false"/>
          <w:color w:val="000000"/>
          <w:sz w:val="28"/>
        </w:rPr>
        <w:t>
      ;</w:t>
      </w:r>
    </w:p>
    <w:bookmarkEnd w:id="5309"/>
    <w:bookmarkStart w:name="z6025" w:id="5310"/>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5310"/>
    <w:bookmarkStart w:name="z6026" w:id="5311"/>
    <w:p>
      <w:pPr>
        <w:spacing w:after="0"/>
        <w:ind w:left="0"/>
        <w:jc w:val="both"/>
      </w:pPr>
      <w:r>
        <w:rPr>
          <w:rFonts w:ascii="Times New Roman"/>
          <w:b w:val="false"/>
          <w:i w:val="false"/>
          <w:color w:val="000000"/>
          <w:sz w:val="28"/>
        </w:rPr>
        <w:t xml:space="preserve">
      </w:t>
      </w:r>
    </w:p>
    <w:bookmarkEnd w:id="531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7" w:id="5312"/>
    <w:p>
      <w:pPr>
        <w:spacing w:after="0"/>
        <w:ind w:left="0"/>
        <w:jc w:val="both"/>
      </w:pPr>
      <w:r>
        <w:rPr>
          <w:rFonts w:ascii="Times New Roman"/>
          <w:b w:val="false"/>
          <w:i w:val="false"/>
          <w:color w:val="000000"/>
          <w:sz w:val="28"/>
        </w:rPr>
        <w:t>
      ;</w:t>
      </w:r>
    </w:p>
    <w:bookmarkEnd w:id="5312"/>
    <w:bookmarkStart w:name="z6028" w:id="5313"/>
    <w:p>
      <w:pPr>
        <w:spacing w:after="0"/>
        <w:ind w:left="0"/>
        <w:jc w:val="both"/>
      </w:pPr>
      <w:r>
        <w:rPr>
          <w:rFonts w:ascii="Times New Roman"/>
          <w:b w:val="false"/>
          <w:i w:val="false"/>
          <w:color w:val="000000"/>
          <w:sz w:val="28"/>
        </w:rPr>
        <w:t>
      4. Особенности краев: осадненность</w:t>
      </w:r>
    </w:p>
    <w:bookmarkEnd w:id="5313"/>
    <w:bookmarkStart w:name="z6029" w:id="5314"/>
    <w:p>
      <w:pPr>
        <w:spacing w:after="0"/>
        <w:ind w:left="0"/>
        <w:jc w:val="both"/>
      </w:pPr>
      <w:r>
        <w:rPr>
          <w:rFonts w:ascii="Times New Roman"/>
          <w:b w:val="false"/>
          <w:i w:val="false"/>
          <w:color w:val="000000"/>
          <w:sz w:val="28"/>
        </w:rPr>
        <w:t xml:space="preserve">
      </w:t>
      </w:r>
    </w:p>
    <w:bookmarkEnd w:id="531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30" w:id="5315"/>
    <w:p>
      <w:pPr>
        <w:spacing w:after="0"/>
        <w:ind w:left="0"/>
        <w:jc w:val="both"/>
      </w:pPr>
      <w:r>
        <w:rPr>
          <w:rFonts w:ascii="Times New Roman"/>
          <w:b w:val="false"/>
          <w:i w:val="false"/>
          <w:color w:val="000000"/>
          <w:sz w:val="28"/>
        </w:rPr>
        <w:t>
      , кровоподтечность</w:t>
      </w:r>
    </w:p>
    <w:bookmarkEnd w:id="5315"/>
    <w:bookmarkStart w:name="z6031" w:id="5316"/>
    <w:p>
      <w:pPr>
        <w:spacing w:after="0"/>
        <w:ind w:left="0"/>
        <w:jc w:val="both"/>
      </w:pPr>
      <w:r>
        <w:rPr>
          <w:rFonts w:ascii="Times New Roman"/>
          <w:b w:val="false"/>
          <w:i w:val="false"/>
          <w:color w:val="000000"/>
          <w:sz w:val="28"/>
        </w:rPr>
        <w:t xml:space="preserve">
      </w:t>
      </w:r>
    </w:p>
    <w:bookmarkEnd w:id="531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32" w:id="5317"/>
    <w:p>
      <w:pPr>
        <w:spacing w:after="0"/>
        <w:ind w:left="0"/>
        <w:jc w:val="both"/>
      </w:pPr>
      <w:r>
        <w:rPr>
          <w:rFonts w:ascii="Times New Roman"/>
          <w:b w:val="false"/>
          <w:i w:val="false"/>
          <w:color w:val="000000"/>
          <w:sz w:val="28"/>
        </w:rPr>
        <w:t>
      , отслоенность</w:t>
      </w:r>
    </w:p>
    <w:bookmarkEnd w:id="5317"/>
    <w:bookmarkStart w:name="z6033" w:id="5318"/>
    <w:p>
      <w:pPr>
        <w:spacing w:after="0"/>
        <w:ind w:left="0"/>
        <w:jc w:val="both"/>
      </w:pPr>
      <w:r>
        <w:rPr>
          <w:rFonts w:ascii="Times New Roman"/>
          <w:b w:val="false"/>
          <w:i w:val="false"/>
          <w:color w:val="000000"/>
          <w:sz w:val="28"/>
        </w:rPr>
        <w:t xml:space="preserve">
      </w:t>
      </w:r>
    </w:p>
    <w:bookmarkEnd w:id="531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34" w:id="5319"/>
    <w:p>
      <w:pPr>
        <w:spacing w:after="0"/>
        <w:ind w:left="0"/>
        <w:jc w:val="both"/>
      </w:pPr>
      <w:r>
        <w:rPr>
          <w:rFonts w:ascii="Times New Roman"/>
          <w:b w:val="false"/>
          <w:i w:val="false"/>
          <w:color w:val="000000"/>
          <w:sz w:val="28"/>
        </w:rPr>
        <w:t>
      , загрязненность</w:t>
      </w:r>
    </w:p>
    <w:bookmarkEnd w:id="5319"/>
    <w:bookmarkStart w:name="z6035" w:id="5320"/>
    <w:p>
      <w:pPr>
        <w:spacing w:after="0"/>
        <w:ind w:left="0"/>
        <w:jc w:val="both"/>
      </w:pPr>
      <w:r>
        <w:rPr>
          <w:rFonts w:ascii="Times New Roman"/>
          <w:b w:val="false"/>
          <w:i w:val="false"/>
          <w:color w:val="000000"/>
          <w:sz w:val="28"/>
        </w:rPr>
        <w:t xml:space="preserve">
      </w:t>
      </w:r>
    </w:p>
    <w:bookmarkEnd w:id="532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36" w:id="5321"/>
    <w:p>
      <w:pPr>
        <w:spacing w:after="0"/>
        <w:ind w:left="0"/>
        <w:jc w:val="both"/>
      </w:pPr>
      <w:r>
        <w:rPr>
          <w:rFonts w:ascii="Times New Roman"/>
          <w:b w:val="false"/>
          <w:i w:val="false"/>
          <w:color w:val="000000"/>
          <w:sz w:val="28"/>
        </w:rPr>
        <w:t>
      , инородные включения</w:t>
      </w:r>
    </w:p>
    <w:bookmarkEnd w:id="5321"/>
    <w:bookmarkStart w:name="z6037" w:id="5322"/>
    <w:p>
      <w:pPr>
        <w:spacing w:after="0"/>
        <w:ind w:left="0"/>
        <w:jc w:val="both"/>
      </w:pPr>
      <w:r>
        <w:rPr>
          <w:rFonts w:ascii="Times New Roman"/>
          <w:b w:val="false"/>
          <w:i w:val="false"/>
          <w:color w:val="000000"/>
          <w:sz w:val="28"/>
        </w:rPr>
        <w:t xml:space="preserve">
      </w:t>
      </w:r>
    </w:p>
    <w:bookmarkEnd w:id="53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38" w:id="5323"/>
    <w:p>
      <w:pPr>
        <w:spacing w:after="0"/>
        <w:ind w:left="0"/>
        <w:jc w:val="both"/>
      </w:pPr>
      <w:r>
        <w:rPr>
          <w:rFonts w:ascii="Times New Roman"/>
          <w:b w:val="false"/>
          <w:i w:val="false"/>
          <w:color w:val="000000"/>
          <w:sz w:val="28"/>
        </w:rPr>
        <w:t>
      ;</w:t>
      </w:r>
    </w:p>
    <w:bookmarkEnd w:id="5323"/>
    <w:bookmarkStart w:name="z6039" w:id="5324"/>
    <w:p>
      <w:pPr>
        <w:spacing w:after="0"/>
        <w:ind w:left="0"/>
        <w:jc w:val="both"/>
      </w:pPr>
      <w:r>
        <w:rPr>
          <w:rFonts w:ascii="Times New Roman"/>
          <w:b w:val="false"/>
          <w:i w:val="false"/>
          <w:color w:val="000000"/>
          <w:sz w:val="28"/>
        </w:rPr>
        <w:t>
      5. Рельеф скошенности стенок: ровные</w:t>
      </w:r>
    </w:p>
    <w:bookmarkEnd w:id="5324"/>
    <w:bookmarkStart w:name="z6040" w:id="5325"/>
    <w:p>
      <w:pPr>
        <w:spacing w:after="0"/>
        <w:ind w:left="0"/>
        <w:jc w:val="both"/>
      </w:pPr>
      <w:r>
        <w:rPr>
          <w:rFonts w:ascii="Times New Roman"/>
          <w:b w:val="false"/>
          <w:i w:val="false"/>
          <w:color w:val="000000"/>
          <w:sz w:val="28"/>
        </w:rPr>
        <w:t xml:space="preserve">
      </w:t>
      </w:r>
    </w:p>
    <w:bookmarkEnd w:id="532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1" w:id="5326"/>
    <w:p>
      <w:pPr>
        <w:spacing w:after="0"/>
        <w:ind w:left="0"/>
        <w:jc w:val="both"/>
      </w:pPr>
      <w:r>
        <w:rPr>
          <w:rFonts w:ascii="Times New Roman"/>
          <w:b w:val="false"/>
          <w:i w:val="false"/>
          <w:color w:val="000000"/>
          <w:sz w:val="28"/>
        </w:rPr>
        <w:t>
      , гладкие</w:t>
      </w:r>
    </w:p>
    <w:bookmarkEnd w:id="5326"/>
    <w:bookmarkStart w:name="z6042" w:id="5327"/>
    <w:p>
      <w:pPr>
        <w:spacing w:after="0"/>
        <w:ind w:left="0"/>
        <w:jc w:val="both"/>
      </w:pPr>
      <w:r>
        <w:rPr>
          <w:rFonts w:ascii="Times New Roman"/>
          <w:b w:val="false"/>
          <w:i w:val="false"/>
          <w:color w:val="000000"/>
          <w:sz w:val="28"/>
        </w:rPr>
        <w:t xml:space="preserve">
      </w:t>
      </w:r>
    </w:p>
    <w:bookmarkEnd w:id="532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3" w:id="5328"/>
    <w:p>
      <w:pPr>
        <w:spacing w:after="0"/>
        <w:ind w:left="0"/>
        <w:jc w:val="both"/>
      </w:pPr>
      <w:r>
        <w:rPr>
          <w:rFonts w:ascii="Times New Roman"/>
          <w:b w:val="false"/>
          <w:i w:val="false"/>
          <w:color w:val="000000"/>
          <w:sz w:val="28"/>
        </w:rPr>
        <w:t>
      , располагаются отвесно</w:t>
      </w:r>
    </w:p>
    <w:bookmarkEnd w:id="5328"/>
    <w:bookmarkStart w:name="z6044" w:id="5329"/>
    <w:p>
      <w:pPr>
        <w:spacing w:after="0"/>
        <w:ind w:left="0"/>
        <w:jc w:val="both"/>
      </w:pPr>
      <w:r>
        <w:rPr>
          <w:rFonts w:ascii="Times New Roman"/>
          <w:b w:val="false"/>
          <w:i w:val="false"/>
          <w:color w:val="000000"/>
          <w:sz w:val="28"/>
        </w:rPr>
        <w:t xml:space="preserve">
      </w:t>
      </w:r>
    </w:p>
    <w:bookmarkEnd w:id="532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5" w:id="5330"/>
    <w:p>
      <w:pPr>
        <w:spacing w:after="0"/>
        <w:ind w:left="0"/>
        <w:jc w:val="both"/>
      </w:pPr>
      <w:r>
        <w:rPr>
          <w:rFonts w:ascii="Times New Roman"/>
          <w:b w:val="false"/>
          <w:i w:val="false"/>
          <w:color w:val="000000"/>
          <w:sz w:val="28"/>
        </w:rPr>
        <w:t>
      одна стенка скошена, а другая подрыта</w:t>
      </w:r>
    </w:p>
    <w:bookmarkEnd w:id="5330"/>
    <w:bookmarkStart w:name="z6046" w:id="5331"/>
    <w:p>
      <w:pPr>
        <w:spacing w:after="0"/>
        <w:ind w:left="0"/>
        <w:jc w:val="both"/>
      </w:pPr>
      <w:r>
        <w:rPr>
          <w:rFonts w:ascii="Times New Roman"/>
          <w:b w:val="false"/>
          <w:i w:val="false"/>
          <w:color w:val="000000"/>
          <w:sz w:val="28"/>
        </w:rPr>
        <w:t xml:space="preserve">
      </w:t>
      </w:r>
    </w:p>
    <w:bookmarkEnd w:id="533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7" w:id="5332"/>
    <w:p>
      <w:pPr>
        <w:spacing w:after="0"/>
        <w:ind w:left="0"/>
        <w:jc w:val="both"/>
      </w:pPr>
      <w:r>
        <w:rPr>
          <w:rFonts w:ascii="Times New Roman"/>
          <w:b w:val="false"/>
          <w:i w:val="false"/>
          <w:color w:val="000000"/>
          <w:sz w:val="28"/>
        </w:rPr>
        <w:t>
      ;</w:t>
      </w:r>
    </w:p>
    <w:bookmarkEnd w:id="5332"/>
    <w:bookmarkStart w:name="z6048" w:id="5333"/>
    <w:p>
      <w:pPr>
        <w:spacing w:after="0"/>
        <w:ind w:left="0"/>
        <w:jc w:val="both"/>
      </w:pPr>
      <w:r>
        <w:rPr>
          <w:rFonts w:ascii="Times New Roman"/>
          <w:b w:val="false"/>
          <w:i w:val="false"/>
          <w:color w:val="000000"/>
          <w:sz w:val="28"/>
        </w:rPr>
        <w:t>
      6. Осадненность концов</w:t>
      </w:r>
    </w:p>
    <w:bookmarkEnd w:id="5333"/>
    <w:bookmarkStart w:name="z6049" w:id="5334"/>
    <w:p>
      <w:pPr>
        <w:spacing w:after="0"/>
        <w:ind w:left="0"/>
        <w:jc w:val="both"/>
      </w:pPr>
      <w:r>
        <w:rPr>
          <w:rFonts w:ascii="Times New Roman"/>
          <w:b w:val="false"/>
          <w:i w:val="false"/>
          <w:color w:val="000000"/>
          <w:sz w:val="28"/>
        </w:rPr>
        <w:t xml:space="preserve">
      </w:t>
      </w:r>
    </w:p>
    <w:bookmarkEnd w:id="533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0" w:id="5335"/>
    <w:p>
      <w:pPr>
        <w:spacing w:after="0"/>
        <w:ind w:left="0"/>
        <w:jc w:val="both"/>
      </w:pPr>
      <w:r>
        <w:rPr>
          <w:rFonts w:ascii="Times New Roman"/>
          <w:b w:val="false"/>
          <w:i w:val="false"/>
          <w:color w:val="000000"/>
          <w:sz w:val="28"/>
        </w:rPr>
        <w:t>
      ;</w:t>
      </w:r>
    </w:p>
    <w:bookmarkEnd w:id="5335"/>
    <w:bookmarkStart w:name="z6051" w:id="5336"/>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w:t>
      </w:r>
    </w:p>
    <w:bookmarkEnd w:id="5336"/>
    <w:bookmarkStart w:name="z6052" w:id="5337"/>
    <w:p>
      <w:pPr>
        <w:spacing w:after="0"/>
        <w:ind w:left="0"/>
        <w:jc w:val="both"/>
      </w:pPr>
      <w:r>
        <w:rPr>
          <w:rFonts w:ascii="Times New Roman"/>
          <w:b w:val="false"/>
          <w:i w:val="false"/>
          <w:color w:val="000000"/>
          <w:sz w:val="28"/>
        </w:rPr>
        <w:t xml:space="preserve">
      </w:t>
      </w:r>
    </w:p>
    <w:bookmarkEnd w:id="533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3" w:id="5338"/>
    <w:p>
      <w:pPr>
        <w:spacing w:after="0"/>
        <w:ind w:left="0"/>
        <w:jc w:val="both"/>
      </w:pPr>
      <w:r>
        <w:rPr>
          <w:rFonts w:ascii="Times New Roman"/>
          <w:b w:val="false"/>
          <w:i w:val="false"/>
          <w:color w:val="000000"/>
          <w:sz w:val="28"/>
        </w:rPr>
        <w:t>
      , повреждений мышц</w:t>
      </w:r>
    </w:p>
    <w:bookmarkEnd w:id="5338"/>
    <w:bookmarkStart w:name="z6054" w:id="5339"/>
    <w:p>
      <w:pPr>
        <w:spacing w:after="0"/>
        <w:ind w:left="0"/>
        <w:jc w:val="both"/>
      </w:pPr>
      <w:r>
        <w:rPr>
          <w:rFonts w:ascii="Times New Roman"/>
          <w:b w:val="false"/>
          <w:i w:val="false"/>
          <w:color w:val="000000"/>
          <w:sz w:val="28"/>
        </w:rPr>
        <w:t xml:space="preserve">
      </w:t>
      </w:r>
    </w:p>
    <w:bookmarkEnd w:id="533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5" w:id="5340"/>
    <w:p>
      <w:pPr>
        <w:spacing w:after="0"/>
        <w:ind w:left="0"/>
        <w:jc w:val="both"/>
      </w:pPr>
      <w:r>
        <w:rPr>
          <w:rFonts w:ascii="Times New Roman"/>
          <w:b w:val="false"/>
          <w:i w:val="false"/>
          <w:color w:val="000000"/>
          <w:sz w:val="28"/>
        </w:rPr>
        <w:t>
      , костей</w:t>
      </w:r>
    </w:p>
    <w:bookmarkEnd w:id="5340"/>
    <w:bookmarkStart w:name="z6056" w:id="5341"/>
    <w:p>
      <w:pPr>
        <w:spacing w:after="0"/>
        <w:ind w:left="0"/>
        <w:jc w:val="both"/>
      </w:pPr>
      <w:r>
        <w:rPr>
          <w:rFonts w:ascii="Times New Roman"/>
          <w:b w:val="false"/>
          <w:i w:val="false"/>
          <w:color w:val="000000"/>
          <w:sz w:val="28"/>
        </w:rPr>
        <w:t xml:space="preserve">
      </w:t>
      </w:r>
    </w:p>
    <w:bookmarkEnd w:id="534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7" w:id="5342"/>
    <w:p>
      <w:pPr>
        <w:spacing w:after="0"/>
        <w:ind w:left="0"/>
        <w:jc w:val="both"/>
      </w:pPr>
      <w:r>
        <w:rPr>
          <w:rFonts w:ascii="Times New Roman"/>
          <w:b w:val="false"/>
          <w:i w:val="false"/>
          <w:color w:val="000000"/>
          <w:sz w:val="28"/>
        </w:rPr>
        <w:t>
      ;</w:t>
      </w:r>
    </w:p>
    <w:bookmarkEnd w:id="5342"/>
    <w:bookmarkStart w:name="z6058" w:id="5343"/>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w:t>
      </w:r>
    </w:p>
    <w:bookmarkEnd w:id="5343"/>
    <w:bookmarkStart w:name="z6059" w:id="5344"/>
    <w:p>
      <w:pPr>
        <w:spacing w:after="0"/>
        <w:ind w:left="0"/>
        <w:jc w:val="both"/>
      </w:pPr>
      <w:r>
        <w:rPr>
          <w:rFonts w:ascii="Times New Roman"/>
          <w:b w:val="false"/>
          <w:i w:val="false"/>
          <w:color w:val="000000"/>
          <w:sz w:val="28"/>
        </w:rPr>
        <w:t xml:space="preserve">
      </w:t>
      </w:r>
    </w:p>
    <w:bookmarkEnd w:id="534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0" w:id="5345"/>
    <w:p>
      <w:pPr>
        <w:spacing w:after="0"/>
        <w:ind w:left="0"/>
        <w:jc w:val="both"/>
      </w:pPr>
      <w:r>
        <w:rPr>
          <w:rFonts w:ascii="Times New Roman"/>
          <w:b w:val="false"/>
          <w:i w:val="false"/>
          <w:color w:val="000000"/>
          <w:sz w:val="28"/>
        </w:rPr>
        <w:t>
      , в конечном отрезке волоса</w:t>
      </w:r>
    </w:p>
    <w:bookmarkEnd w:id="5345"/>
    <w:bookmarkStart w:name="z6061" w:id="5346"/>
    <w:p>
      <w:pPr>
        <w:spacing w:after="0"/>
        <w:ind w:left="0"/>
        <w:jc w:val="both"/>
      </w:pPr>
      <w:r>
        <w:rPr>
          <w:rFonts w:ascii="Times New Roman"/>
          <w:b w:val="false"/>
          <w:i w:val="false"/>
          <w:color w:val="000000"/>
          <w:sz w:val="28"/>
        </w:rPr>
        <w:t xml:space="preserve">
      </w:t>
      </w:r>
    </w:p>
    <w:bookmarkEnd w:id="534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2" w:id="5347"/>
    <w:p>
      <w:pPr>
        <w:spacing w:after="0"/>
        <w:ind w:left="0"/>
        <w:jc w:val="both"/>
      </w:pPr>
      <w:r>
        <w:rPr>
          <w:rFonts w:ascii="Times New Roman"/>
          <w:b w:val="false"/>
          <w:i w:val="false"/>
          <w:color w:val="000000"/>
          <w:sz w:val="28"/>
        </w:rPr>
        <w:t>
      с вывороченными луковицами</w:t>
      </w:r>
    </w:p>
    <w:bookmarkEnd w:id="5347"/>
    <w:bookmarkStart w:name="z6063" w:id="5348"/>
    <w:p>
      <w:pPr>
        <w:spacing w:after="0"/>
        <w:ind w:left="0"/>
        <w:jc w:val="both"/>
      </w:pPr>
      <w:r>
        <w:rPr>
          <w:rFonts w:ascii="Times New Roman"/>
          <w:b w:val="false"/>
          <w:i w:val="false"/>
          <w:color w:val="000000"/>
          <w:sz w:val="28"/>
        </w:rPr>
        <w:t xml:space="preserve">
      </w:t>
      </w:r>
    </w:p>
    <w:bookmarkEnd w:id="534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4" w:id="5349"/>
    <w:p>
      <w:pPr>
        <w:spacing w:after="0"/>
        <w:ind w:left="0"/>
        <w:jc w:val="both"/>
      </w:pPr>
      <w:r>
        <w:rPr>
          <w:rFonts w:ascii="Times New Roman"/>
          <w:b w:val="false"/>
          <w:i w:val="false"/>
          <w:color w:val="000000"/>
          <w:sz w:val="28"/>
        </w:rPr>
        <w:t>
      .</w:t>
      </w:r>
    </w:p>
    <w:bookmarkEnd w:id="5349"/>
    <w:bookmarkStart w:name="z6065" w:id="5350"/>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w:t>
      </w:r>
    </w:p>
    <w:bookmarkEnd w:id="5350"/>
    <w:bookmarkStart w:name="z6066" w:id="5351"/>
    <w:p>
      <w:pPr>
        <w:spacing w:after="0"/>
        <w:ind w:left="0"/>
        <w:jc w:val="both"/>
      </w:pPr>
      <w:r>
        <w:rPr>
          <w:rFonts w:ascii="Times New Roman"/>
          <w:b w:val="false"/>
          <w:i w:val="false"/>
          <w:color w:val="000000"/>
          <w:sz w:val="28"/>
        </w:rPr>
        <w:t xml:space="preserve">
      </w:t>
      </w:r>
    </w:p>
    <w:bookmarkEnd w:id="535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7" w:id="5352"/>
    <w:p>
      <w:pPr>
        <w:spacing w:after="0"/>
        <w:ind w:left="0"/>
        <w:jc w:val="both"/>
      </w:pPr>
      <w:r>
        <w:rPr>
          <w:rFonts w:ascii="Times New Roman"/>
          <w:b w:val="false"/>
          <w:i w:val="false"/>
          <w:color w:val="000000"/>
          <w:sz w:val="28"/>
        </w:rPr>
        <w:t>
      , не ровный</w:t>
      </w:r>
    </w:p>
    <w:bookmarkEnd w:id="5352"/>
    <w:bookmarkStart w:name="z6068" w:id="5353"/>
    <w:p>
      <w:pPr>
        <w:spacing w:after="0"/>
        <w:ind w:left="0"/>
        <w:jc w:val="both"/>
      </w:pPr>
      <w:r>
        <w:rPr>
          <w:rFonts w:ascii="Times New Roman"/>
          <w:b w:val="false"/>
          <w:i w:val="false"/>
          <w:color w:val="000000"/>
          <w:sz w:val="28"/>
        </w:rPr>
        <w:t xml:space="preserve">
      </w:t>
      </w:r>
    </w:p>
    <w:bookmarkEnd w:id="535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9" w:id="5354"/>
    <w:p>
      <w:pPr>
        <w:spacing w:after="0"/>
        <w:ind w:left="0"/>
        <w:jc w:val="both"/>
      </w:pPr>
      <w:r>
        <w:rPr>
          <w:rFonts w:ascii="Times New Roman"/>
          <w:b w:val="false"/>
          <w:i w:val="false"/>
          <w:color w:val="000000"/>
          <w:sz w:val="28"/>
        </w:rPr>
        <w:t>
      , зазубренный</w:t>
      </w:r>
    </w:p>
    <w:bookmarkEnd w:id="5354"/>
    <w:bookmarkStart w:name="z6070" w:id="5355"/>
    <w:p>
      <w:pPr>
        <w:spacing w:after="0"/>
        <w:ind w:left="0"/>
        <w:jc w:val="both"/>
      </w:pPr>
      <w:r>
        <w:rPr>
          <w:rFonts w:ascii="Times New Roman"/>
          <w:b w:val="false"/>
          <w:i w:val="false"/>
          <w:color w:val="000000"/>
          <w:sz w:val="28"/>
        </w:rPr>
        <w:t xml:space="preserve">
      </w:t>
      </w:r>
    </w:p>
    <w:bookmarkEnd w:id="535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1" w:id="5356"/>
    <w:p>
      <w:pPr>
        <w:spacing w:after="0"/>
        <w:ind w:left="0"/>
        <w:jc w:val="both"/>
      </w:pPr>
      <w:r>
        <w:rPr>
          <w:rFonts w:ascii="Times New Roman"/>
          <w:b w:val="false"/>
          <w:i w:val="false"/>
          <w:color w:val="000000"/>
          <w:sz w:val="28"/>
        </w:rPr>
        <w:t>
      .</w:t>
      </w:r>
    </w:p>
    <w:bookmarkEnd w:id="5356"/>
    <w:bookmarkStart w:name="z6072" w:id="5357"/>
    <w:p>
      <w:pPr>
        <w:spacing w:after="0"/>
        <w:ind w:left="0"/>
        <w:jc w:val="both"/>
      </w:pPr>
      <w:r>
        <w:rPr>
          <w:rFonts w:ascii="Times New Roman"/>
          <w:b w:val="false"/>
          <w:i w:val="false"/>
          <w:color w:val="000000"/>
          <w:sz w:val="28"/>
        </w:rPr>
        <w:t>
      Описание перелома (открытый)</w:t>
      </w:r>
    </w:p>
    <w:bookmarkEnd w:id="5357"/>
    <w:bookmarkStart w:name="z6073" w:id="5358"/>
    <w:p>
      <w:pPr>
        <w:spacing w:after="0"/>
        <w:ind w:left="0"/>
        <w:jc w:val="both"/>
      </w:pPr>
      <w:r>
        <w:rPr>
          <w:rFonts w:ascii="Times New Roman"/>
          <w:b w:val="false"/>
          <w:i w:val="false"/>
          <w:color w:val="000000"/>
          <w:sz w:val="28"/>
        </w:rPr>
        <w:t>
      1. Точная анатомическая локализация;</w:t>
      </w:r>
    </w:p>
    <w:bookmarkEnd w:id="5358"/>
    <w:bookmarkStart w:name="z6074" w:id="5359"/>
    <w:p>
      <w:pPr>
        <w:spacing w:after="0"/>
        <w:ind w:left="0"/>
        <w:jc w:val="both"/>
      </w:pPr>
      <w:r>
        <w:rPr>
          <w:rFonts w:ascii="Times New Roman"/>
          <w:b w:val="false"/>
          <w:i w:val="false"/>
          <w:color w:val="000000"/>
          <w:sz w:val="28"/>
        </w:rPr>
        <w:t>
      2. Форма линейная</w:t>
      </w:r>
    </w:p>
    <w:bookmarkEnd w:id="5359"/>
    <w:bookmarkStart w:name="z6075" w:id="5360"/>
    <w:p>
      <w:pPr>
        <w:spacing w:after="0"/>
        <w:ind w:left="0"/>
        <w:jc w:val="both"/>
      </w:pPr>
      <w:r>
        <w:rPr>
          <w:rFonts w:ascii="Times New Roman"/>
          <w:b w:val="false"/>
          <w:i w:val="false"/>
          <w:color w:val="000000"/>
          <w:sz w:val="28"/>
        </w:rPr>
        <w:t xml:space="preserve">
      </w:t>
      </w:r>
    </w:p>
    <w:bookmarkEnd w:id="536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6" w:id="5361"/>
    <w:p>
      <w:pPr>
        <w:spacing w:after="0"/>
        <w:ind w:left="0"/>
        <w:jc w:val="both"/>
      </w:pPr>
      <w:r>
        <w:rPr>
          <w:rFonts w:ascii="Times New Roman"/>
          <w:b w:val="false"/>
          <w:i w:val="false"/>
          <w:color w:val="000000"/>
          <w:sz w:val="28"/>
        </w:rPr>
        <w:t>
      , неправильная</w:t>
      </w:r>
    </w:p>
    <w:bookmarkEnd w:id="5361"/>
    <w:bookmarkStart w:name="z6077" w:id="5362"/>
    <w:p>
      <w:pPr>
        <w:spacing w:after="0"/>
        <w:ind w:left="0"/>
        <w:jc w:val="both"/>
      </w:pPr>
      <w:r>
        <w:rPr>
          <w:rFonts w:ascii="Times New Roman"/>
          <w:b w:val="false"/>
          <w:i w:val="false"/>
          <w:color w:val="000000"/>
          <w:sz w:val="28"/>
        </w:rPr>
        <w:t xml:space="preserve">
      </w:t>
      </w:r>
    </w:p>
    <w:bookmarkEnd w:id="536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8" w:id="5363"/>
    <w:p>
      <w:pPr>
        <w:spacing w:after="0"/>
        <w:ind w:left="0"/>
        <w:jc w:val="both"/>
      </w:pPr>
      <w:r>
        <w:rPr>
          <w:rFonts w:ascii="Times New Roman"/>
          <w:b w:val="false"/>
          <w:i w:val="false"/>
          <w:color w:val="000000"/>
          <w:sz w:val="28"/>
        </w:rPr>
        <w:t>
      , многооскольчатая</w:t>
      </w:r>
    </w:p>
    <w:bookmarkEnd w:id="5363"/>
    <w:bookmarkStart w:name="z6079" w:id="5364"/>
    <w:p>
      <w:pPr>
        <w:spacing w:after="0"/>
        <w:ind w:left="0"/>
        <w:jc w:val="both"/>
      </w:pPr>
      <w:r>
        <w:rPr>
          <w:rFonts w:ascii="Times New Roman"/>
          <w:b w:val="false"/>
          <w:i w:val="false"/>
          <w:color w:val="000000"/>
          <w:sz w:val="28"/>
        </w:rPr>
        <w:t xml:space="preserve">
      </w:t>
      </w:r>
    </w:p>
    <w:bookmarkEnd w:id="53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0" w:id="5365"/>
    <w:p>
      <w:pPr>
        <w:spacing w:after="0"/>
        <w:ind w:left="0"/>
        <w:jc w:val="both"/>
      </w:pPr>
      <w:r>
        <w:rPr>
          <w:rFonts w:ascii="Times New Roman"/>
          <w:b w:val="false"/>
          <w:i w:val="false"/>
          <w:color w:val="000000"/>
          <w:sz w:val="28"/>
        </w:rPr>
        <w:t>
      3. Размеры ХХХ см,</w:t>
      </w:r>
    </w:p>
    <w:bookmarkEnd w:id="5365"/>
    <w:bookmarkStart w:name="z6081" w:id="5366"/>
    <w:p>
      <w:pPr>
        <w:spacing w:after="0"/>
        <w:ind w:left="0"/>
        <w:jc w:val="both"/>
      </w:pPr>
      <w:r>
        <w:rPr>
          <w:rFonts w:ascii="Times New Roman"/>
          <w:b w:val="false"/>
          <w:i w:val="false"/>
          <w:color w:val="000000"/>
          <w:sz w:val="28"/>
        </w:rPr>
        <w:t>
      4. Направление линий перелома (трещин) вертикальное</w:t>
      </w:r>
    </w:p>
    <w:bookmarkEnd w:id="5366"/>
    <w:bookmarkStart w:name="z6082" w:id="5367"/>
    <w:p>
      <w:pPr>
        <w:spacing w:after="0"/>
        <w:ind w:left="0"/>
        <w:jc w:val="both"/>
      </w:pPr>
      <w:r>
        <w:rPr>
          <w:rFonts w:ascii="Times New Roman"/>
          <w:b w:val="false"/>
          <w:i w:val="false"/>
          <w:color w:val="000000"/>
          <w:sz w:val="28"/>
        </w:rPr>
        <w:t xml:space="preserve">
      </w:t>
      </w:r>
    </w:p>
    <w:bookmarkEnd w:id="536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3" w:id="5368"/>
    <w:p>
      <w:pPr>
        <w:spacing w:after="0"/>
        <w:ind w:left="0"/>
        <w:jc w:val="both"/>
      </w:pPr>
      <w:r>
        <w:rPr>
          <w:rFonts w:ascii="Times New Roman"/>
          <w:b w:val="false"/>
          <w:i w:val="false"/>
          <w:color w:val="000000"/>
          <w:sz w:val="28"/>
        </w:rPr>
        <w:t>
      , горизонтальное</w:t>
      </w:r>
    </w:p>
    <w:bookmarkEnd w:id="5368"/>
    <w:bookmarkStart w:name="z6084" w:id="5369"/>
    <w:p>
      <w:pPr>
        <w:spacing w:after="0"/>
        <w:ind w:left="0"/>
        <w:jc w:val="both"/>
      </w:pPr>
      <w:r>
        <w:rPr>
          <w:rFonts w:ascii="Times New Roman"/>
          <w:b w:val="false"/>
          <w:i w:val="false"/>
          <w:color w:val="000000"/>
          <w:sz w:val="28"/>
        </w:rPr>
        <w:t xml:space="preserve">
      </w:t>
      </w:r>
    </w:p>
    <w:bookmarkEnd w:id="536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5" w:id="5370"/>
    <w:p>
      <w:pPr>
        <w:spacing w:after="0"/>
        <w:ind w:left="0"/>
        <w:jc w:val="both"/>
      </w:pPr>
      <w:r>
        <w:rPr>
          <w:rFonts w:ascii="Times New Roman"/>
          <w:b w:val="false"/>
          <w:i w:val="false"/>
          <w:color w:val="000000"/>
          <w:sz w:val="28"/>
        </w:rPr>
        <w:t>
      , косо-вертикальное в направлении сверху вниз, слева направо</w:t>
      </w:r>
    </w:p>
    <w:bookmarkEnd w:id="5370"/>
    <w:bookmarkStart w:name="z6086" w:id="5371"/>
    <w:p>
      <w:pPr>
        <w:spacing w:after="0"/>
        <w:ind w:left="0"/>
        <w:jc w:val="both"/>
      </w:pPr>
      <w:r>
        <w:rPr>
          <w:rFonts w:ascii="Times New Roman"/>
          <w:b w:val="false"/>
          <w:i w:val="false"/>
          <w:color w:val="000000"/>
          <w:sz w:val="28"/>
        </w:rPr>
        <w:t xml:space="preserve">
      </w:t>
      </w:r>
    </w:p>
    <w:bookmarkEnd w:id="537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7" w:id="5372"/>
    <w:p>
      <w:pPr>
        <w:spacing w:after="0"/>
        <w:ind w:left="0"/>
        <w:jc w:val="both"/>
      </w:pPr>
      <w:r>
        <w:rPr>
          <w:rFonts w:ascii="Times New Roman"/>
          <w:b w:val="false"/>
          <w:i w:val="false"/>
          <w:color w:val="000000"/>
          <w:sz w:val="28"/>
        </w:rPr>
        <w:t>
      ;</w:t>
      </w:r>
    </w:p>
    <w:bookmarkEnd w:id="5372"/>
    <w:bookmarkStart w:name="z6088" w:id="5373"/>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5373"/>
    <w:bookmarkStart w:name="z6089" w:id="5374"/>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5374"/>
    <w:bookmarkStart w:name="z6090" w:id="5375"/>
    <w:p>
      <w:pPr>
        <w:spacing w:after="0"/>
        <w:ind w:left="0"/>
        <w:jc w:val="both"/>
      </w:pPr>
      <w:r>
        <w:rPr>
          <w:rFonts w:ascii="Times New Roman"/>
          <w:b w:val="false"/>
          <w:i w:val="false"/>
          <w:color w:val="000000"/>
          <w:sz w:val="28"/>
        </w:rPr>
        <w:t>
      Схема анатомической локализации</w:t>
      </w:r>
    </w:p>
    <w:bookmarkEnd w:id="5375"/>
    <w:bookmarkStart w:name="z6091" w:id="5376"/>
    <w:p>
      <w:pPr>
        <w:spacing w:after="0"/>
        <w:ind w:left="0"/>
        <w:jc w:val="both"/>
      </w:pPr>
      <w:r>
        <w:rPr>
          <w:rFonts w:ascii="Times New Roman"/>
          <w:b w:val="false"/>
          <w:i w:val="false"/>
          <w:color w:val="000000"/>
          <w:sz w:val="28"/>
        </w:rPr>
        <w:t>
      Схема мужчина</w:t>
      </w:r>
    </w:p>
    <w:bookmarkEnd w:id="53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3" w:id="5377"/>
    <w:p>
      <w:pPr>
        <w:spacing w:after="0"/>
        <w:ind w:left="0"/>
        <w:jc w:val="both"/>
      </w:pPr>
      <w:r>
        <w:rPr>
          <w:rFonts w:ascii="Times New Roman"/>
          <w:b w:val="false"/>
          <w:i w:val="false"/>
          <w:color w:val="000000"/>
          <w:sz w:val="28"/>
        </w:rPr>
        <w:t>
      Схема женщина</w:t>
      </w:r>
    </w:p>
    <w:bookmarkEnd w:id="53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5" w:id="5378"/>
    <w:p>
      <w:pPr>
        <w:spacing w:after="0"/>
        <w:ind w:left="0"/>
        <w:jc w:val="both"/>
      </w:pPr>
      <w:r>
        <w:rPr>
          <w:rFonts w:ascii="Times New Roman"/>
          <w:b w:val="false"/>
          <w:i w:val="false"/>
          <w:color w:val="000000"/>
          <w:sz w:val="28"/>
        </w:rPr>
        <w:t>
      17. Обследование психического состояния</w:t>
      </w:r>
    </w:p>
    <w:bookmarkEnd w:id="5378"/>
    <w:bookmarkStart w:name="z6096" w:id="5379"/>
    <w:p>
      <w:pPr>
        <w:spacing w:after="0"/>
        <w:ind w:left="0"/>
        <w:jc w:val="both"/>
      </w:pPr>
      <w:r>
        <w:rPr>
          <w:rFonts w:ascii="Times New Roman"/>
          <w:b w:val="false"/>
          <w:i w:val="false"/>
          <w:color w:val="000000"/>
          <w:sz w:val="28"/>
        </w:rPr>
        <w:t>
      1. Сознание</w:t>
      </w:r>
    </w:p>
    <w:bookmarkEnd w:id="5379"/>
    <w:bookmarkStart w:name="z6097" w:id="5380"/>
    <w:p>
      <w:pPr>
        <w:spacing w:after="0"/>
        <w:ind w:left="0"/>
        <w:jc w:val="both"/>
      </w:pPr>
      <w:r>
        <w:rPr>
          <w:rFonts w:ascii="Times New Roman"/>
          <w:b w:val="false"/>
          <w:i w:val="false"/>
          <w:color w:val="000000"/>
          <w:sz w:val="28"/>
        </w:rPr>
        <w:t>
      1.1 Сознание ясное, не нарушено</w:t>
      </w:r>
    </w:p>
    <w:bookmarkEnd w:id="5380"/>
    <w:bookmarkStart w:name="z6098" w:id="5381"/>
    <w:p>
      <w:pPr>
        <w:spacing w:after="0"/>
        <w:ind w:left="0"/>
        <w:jc w:val="both"/>
      </w:pPr>
      <w:r>
        <w:rPr>
          <w:rFonts w:ascii="Times New Roman"/>
          <w:b w:val="false"/>
          <w:i w:val="false"/>
          <w:color w:val="000000"/>
          <w:sz w:val="28"/>
        </w:rPr>
        <w:t xml:space="preserve">
      </w:t>
      </w:r>
    </w:p>
    <w:bookmarkEnd w:id="5381"/>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9" w:id="5382"/>
    <w:p>
      <w:pPr>
        <w:spacing w:after="0"/>
        <w:ind w:left="0"/>
        <w:jc w:val="both"/>
      </w:pPr>
      <w:r>
        <w:rPr>
          <w:rFonts w:ascii="Times New Roman"/>
          <w:b w:val="false"/>
          <w:i w:val="false"/>
          <w:color w:val="000000"/>
          <w:sz w:val="28"/>
        </w:rPr>
        <w:t>
      ;</w:t>
      </w:r>
    </w:p>
    <w:bookmarkEnd w:id="5382"/>
    <w:bookmarkStart w:name="z6100" w:id="5383"/>
    <w:p>
      <w:pPr>
        <w:spacing w:after="0"/>
        <w:ind w:left="0"/>
        <w:jc w:val="both"/>
      </w:pPr>
      <w:r>
        <w:rPr>
          <w:rFonts w:ascii="Times New Roman"/>
          <w:b w:val="false"/>
          <w:i w:val="false"/>
          <w:color w:val="000000"/>
          <w:sz w:val="28"/>
        </w:rPr>
        <w:t>
      1.2 Сознание нарушено, дезориентирован:</w:t>
      </w:r>
    </w:p>
    <w:bookmarkEnd w:id="5383"/>
    <w:bookmarkStart w:name="z6101" w:id="5384"/>
    <w:p>
      <w:pPr>
        <w:spacing w:after="0"/>
        <w:ind w:left="0"/>
        <w:jc w:val="both"/>
      </w:pPr>
      <w:r>
        <w:rPr>
          <w:rFonts w:ascii="Times New Roman"/>
          <w:b w:val="false"/>
          <w:i w:val="false"/>
          <w:color w:val="000000"/>
          <w:sz w:val="28"/>
        </w:rPr>
        <w:t>
      во времени</w:t>
      </w:r>
    </w:p>
    <w:bookmarkEnd w:id="5384"/>
    <w:bookmarkStart w:name="z6102" w:id="5385"/>
    <w:p>
      <w:pPr>
        <w:spacing w:after="0"/>
        <w:ind w:left="0"/>
        <w:jc w:val="both"/>
      </w:pPr>
      <w:r>
        <w:rPr>
          <w:rFonts w:ascii="Times New Roman"/>
          <w:b w:val="false"/>
          <w:i w:val="false"/>
          <w:color w:val="000000"/>
          <w:sz w:val="28"/>
        </w:rPr>
        <w:t xml:space="preserve">
      </w:t>
      </w:r>
    </w:p>
    <w:bookmarkEnd w:id="538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03" w:id="5386"/>
    <w:p>
      <w:pPr>
        <w:spacing w:after="0"/>
        <w:ind w:left="0"/>
        <w:jc w:val="both"/>
      </w:pPr>
      <w:r>
        <w:rPr>
          <w:rFonts w:ascii="Times New Roman"/>
          <w:b w:val="false"/>
          <w:i w:val="false"/>
          <w:color w:val="000000"/>
          <w:sz w:val="28"/>
        </w:rPr>
        <w:t>
      ,</w:t>
      </w:r>
    </w:p>
    <w:bookmarkEnd w:id="5386"/>
    <w:bookmarkStart w:name="z6104" w:id="5387"/>
    <w:p>
      <w:pPr>
        <w:spacing w:after="0"/>
        <w:ind w:left="0"/>
        <w:jc w:val="both"/>
      </w:pPr>
      <w:r>
        <w:rPr>
          <w:rFonts w:ascii="Times New Roman"/>
          <w:b w:val="false"/>
          <w:i w:val="false"/>
          <w:color w:val="000000"/>
          <w:sz w:val="28"/>
        </w:rPr>
        <w:t>
      в месте</w:t>
      </w:r>
    </w:p>
    <w:bookmarkEnd w:id="5387"/>
    <w:bookmarkStart w:name="z6105" w:id="5388"/>
    <w:p>
      <w:pPr>
        <w:spacing w:after="0"/>
        <w:ind w:left="0"/>
        <w:jc w:val="both"/>
      </w:pPr>
      <w:r>
        <w:rPr>
          <w:rFonts w:ascii="Times New Roman"/>
          <w:b w:val="false"/>
          <w:i w:val="false"/>
          <w:color w:val="000000"/>
          <w:sz w:val="28"/>
        </w:rPr>
        <w:t xml:space="preserve">
      </w:t>
      </w:r>
    </w:p>
    <w:bookmarkEnd w:id="538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06" w:id="5389"/>
    <w:p>
      <w:pPr>
        <w:spacing w:after="0"/>
        <w:ind w:left="0"/>
        <w:jc w:val="both"/>
      </w:pPr>
      <w:r>
        <w:rPr>
          <w:rFonts w:ascii="Times New Roman"/>
          <w:b w:val="false"/>
          <w:i w:val="false"/>
          <w:color w:val="000000"/>
          <w:sz w:val="28"/>
        </w:rPr>
        <w:t>
      ,</w:t>
      </w:r>
    </w:p>
    <w:bookmarkEnd w:id="5389"/>
    <w:bookmarkStart w:name="z6107" w:id="5390"/>
    <w:p>
      <w:pPr>
        <w:spacing w:after="0"/>
        <w:ind w:left="0"/>
        <w:jc w:val="both"/>
      </w:pPr>
      <w:r>
        <w:rPr>
          <w:rFonts w:ascii="Times New Roman"/>
          <w:b w:val="false"/>
          <w:i w:val="false"/>
          <w:color w:val="000000"/>
          <w:sz w:val="28"/>
        </w:rPr>
        <w:t>
      в собственной личности</w:t>
      </w:r>
    </w:p>
    <w:bookmarkEnd w:id="5390"/>
    <w:bookmarkStart w:name="z6108" w:id="5391"/>
    <w:p>
      <w:pPr>
        <w:spacing w:after="0"/>
        <w:ind w:left="0"/>
        <w:jc w:val="both"/>
      </w:pPr>
      <w:r>
        <w:rPr>
          <w:rFonts w:ascii="Times New Roman"/>
          <w:b w:val="false"/>
          <w:i w:val="false"/>
          <w:color w:val="000000"/>
          <w:sz w:val="28"/>
        </w:rPr>
        <w:t xml:space="preserve">
      </w:t>
      </w:r>
    </w:p>
    <w:bookmarkEnd w:id="539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09" w:id="5392"/>
    <w:p>
      <w:pPr>
        <w:spacing w:after="0"/>
        <w:ind w:left="0"/>
        <w:jc w:val="both"/>
      </w:pPr>
      <w:r>
        <w:rPr>
          <w:rFonts w:ascii="Times New Roman"/>
          <w:b w:val="false"/>
          <w:i w:val="false"/>
          <w:color w:val="000000"/>
          <w:sz w:val="28"/>
        </w:rPr>
        <w:t>
      ;</w:t>
      </w:r>
    </w:p>
    <w:bookmarkEnd w:id="5392"/>
    <w:bookmarkStart w:name="z6110" w:id="5393"/>
    <w:p>
      <w:pPr>
        <w:spacing w:after="0"/>
        <w:ind w:left="0"/>
        <w:jc w:val="both"/>
      </w:pPr>
      <w:r>
        <w:rPr>
          <w:rFonts w:ascii="Times New Roman"/>
          <w:b w:val="false"/>
          <w:i w:val="false"/>
          <w:color w:val="000000"/>
          <w:sz w:val="28"/>
        </w:rPr>
        <w:t>
      1.3 Дополнения и (или) разъяснения (при наличии)</w:t>
      </w:r>
    </w:p>
    <w:bookmarkEnd w:id="5393"/>
    <w:bookmarkStart w:name="z6111" w:id="5394"/>
    <w:p>
      <w:pPr>
        <w:spacing w:after="0"/>
        <w:ind w:left="0"/>
        <w:jc w:val="both"/>
      </w:pPr>
      <w:r>
        <w:rPr>
          <w:rFonts w:ascii="Times New Roman"/>
          <w:b w:val="false"/>
          <w:i w:val="false"/>
          <w:color w:val="000000"/>
          <w:sz w:val="28"/>
        </w:rPr>
        <w:t>
      2. Поведение</w:t>
      </w:r>
    </w:p>
    <w:bookmarkEnd w:id="5394"/>
    <w:bookmarkStart w:name="z6112" w:id="5395"/>
    <w:p>
      <w:pPr>
        <w:spacing w:after="0"/>
        <w:ind w:left="0"/>
        <w:jc w:val="both"/>
      </w:pPr>
      <w:r>
        <w:rPr>
          <w:rFonts w:ascii="Times New Roman"/>
          <w:b w:val="false"/>
          <w:i w:val="false"/>
          <w:color w:val="000000"/>
          <w:sz w:val="28"/>
        </w:rPr>
        <w:t>
      2.1 Адекватный</w:t>
      </w:r>
    </w:p>
    <w:bookmarkEnd w:id="5395"/>
    <w:bookmarkStart w:name="z6113" w:id="5396"/>
    <w:p>
      <w:pPr>
        <w:spacing w:after="0"/>
        <w:ind w:left="0"/>
        <w:jc w:val="both"/>
      </w:pPr>
      <w:r>
        <w:rPr>
          <w:rFonts w:ascii="Times New Roman"/>
          <w:b w:val="false"/>
          <w:i w:val="false"/>
          <w:color w:val="000000"/>
          <w:sz w:val="28"/>
        </w:rPr>
        <w:t xml:space="preserve">
      </w:t>
      </w:r>
    </w:p>
    <w:bookmarkEnd w:id="539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4" w:id="5397"/>
    <w:p>
      <w:pPr>
        <w:spacing w:after="0"/>
        <w:ind w:left="0"/>
        <w:jc w:val="both"/>
      </w:pPr>
      <w:r>
        <w:rPr>
          <w:rFonts w:ascii="Times New Roman"/>
          <w:b w:val="false"/>
          <w:i w:val="false"/>
          <w:color w:val="000000"/>
          <w:sz w:val="28"/>
        </w:rPr>
        <w:t>
      ;</w:t>
      </w:r>
    </w:p>
    <w:bookmarkEnd w:id="5397"/>
    <w:bookmarkStart w:name="z6115" w:id="5398"/>
    <w:p>
      <w:pPr>
        <w:spacing w:after="0"/>
        <w:ind w:left="0"/>
        <w:jc w:val="both"/>
      </w:pPr>
      <w:r>
        <w:rPr>
          <w:rFonts w:ascii="Times New Roman"/>
          <w:b w:val="false"/>
          <w:i w:val="false"/>
          <w:color w:val="000000"/>
          <w:sz w:val="28"/>
        </w:rPr>
        <w:t>
      2.2 Пассивный, заторможенный</w:t>
      </w:r>
    </w:p>
    <w:bookmarkEnd w:id="5398"/>
    <w:bookmarkStart w:name="z6116" w:id="5399"/>
    <w:p>
      <w:pPr>
        <w:spacing w:after="0"/>
        <w:ind w:left="0"/>
        <w:jc w:val="both"/>
      </w:pPr>
      <w:r>
        <w:rPr>
          <w:rFonts w:ascii="Times New Roman"/>
          <w:b w:val="false"/>
          <w:i w:val="false"/>
          <w:color w:val="000000"/>
          <w:sz w:val="28"/>
        </w:rPr>
        <w:t xml:space="preserve">
      </w:t>
      </w:r>
    </w:p>
    <w:bookmarkEnd w:id="539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7" w:id="5400"/>
    <w:p>
      <w:pPr>
        <w:spacing w:after="0"/>
        <w:ind w:left="0"/>
        <w:jc w:val="both"/>
      </w:pPr>
      <w:r>
        <w:rPr>
          <w:rFonts w:ascii="Times New Roman"/>
          <w:b w:val="false"/>
          <w:i w:val="false"/>
          <w:color w:val="000000"/>
          <w:sz w:val="28"/>
        </w:rPr>
        <w:t>
      ;</w:t>
      </w:r>
    </w:p>
    <w:bookmarkEnd w:id="5400"/>
    <w:bookmarkStart w:name="z6118" w:id="5401"/>
    <w:p>
      <w:pPr>
        <w:spacing w:after="0"/>
        <w:ind w:left="0"/>
        <w:jc w:val="both"/>
      </w:pPr>
      <w:r>
        <w:rPr>
          <w:rFonts w:ascii="Times New Roman"/>
          <w:b w:val="false"/>
          <w:i w:val="false"/>
          <w:color w:val="000000"/>
          <w:sz w:val="28"/>
        </w:rPr>
        <w:t>
      2.3 Оцепенение</w:t>
      </w:r>
    </w:p>
    <w:bookmarkEnd w:id="5401"/>
    <w:bookmarkStart w:name="z6119" w:id="5402"/>
    <w:p>
      <w:pPr>
        <w:spacing w:after="0"/>
        <w:ind w:left="0"/>
        <w:jc w:val="both"/>
      </w:pPr>
      <w:r>
        <w:rPr>
          <w:rFonts w:ascii="Times New Roman"/>
          <w:b w:val="false"/>
          <w:i w:val="false"/>
          <w:color w:val="000000"/>
          <w:sz w:val="28"/>
        </w:rPr>
        <w:t xml:space="preserve">
      </w:t>
      </w:r>
    </w:p>
    <w:bookmarkEnd w:id="540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0" w:id="5403"/>
    <w:p>
      <w:pPr>
        <w:spacing w:after="0"/>
        <w:ind w:left="0"/>
        <w:jc w:val="both"/>
      </w:pPr>
      <w:r>
        <w:rPr>
          <w:rFonts w:ascii="Times New Roman"/>
          <w:b w:val="false"/>
          <w:i w:val="false"/>
          <w:color w:val="000000"/>
          <w:sz w:val="28"/>
        </w:rPr>
        <w:t>
      ;</w:t>
      </w:r>
    </w:p>
    <w:bookmarkEnd w:id="5403"/>
    <w:bookmarkStart w:name="z6121" w:id="5404"/>
    <w:p>
      <w:pPr>
        <w:spacing w:after="0"/>
        <w:ind w:left="0"/>
        <w:jc w:val="both"/>
      </w:pPr>
      <w:r>
        <w:rPr>
          <w:rFonts w:ascii="Times New Roman"/>
          <w:b w:val="false"/>
          <w:i w:val="false"/>
          <w:color w:val="000000"/>
          <w:sz w:val="28"/>
        </w:rPr>
        <w:t>
      2.4 Возбужденный</w:t>
      </w:r>
    </w:p>
    <w:bookmarkEnd w:id="5404"/>
    <w:bookmarkStart w:name="z6122" w:id="5405"/>
    <w:p>
      <w:pPr>
        <w:spacing w:after="0"/>
        <w:ind w:left="0"/>
        <w:jc w:val="both"/>
      </w:pPr>
      <w:r>
        <w:rPr>
          <w:rFonts w:ascii="Times New Roman"/>
          <w:b w:val="false"/>
          <w:i w:val="false"/>
          <w:color w:val="000000"/>
          <w:sz w:val="28"/>
        </w:rPr>
        <w:t xml:space="preserve">
      </w:t>
      </w:r>
    </w:p>
    <w:bookmarkEnd w:id="540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3" w:id="5406"/>
    <w:p>
      <w:pPr>
        <w:spacing w:after="0"/>
        <w:ind w:left="0"/>
        <w:jc w:val="both"/>
      </w:pPr>
      <w:r>
        <w:rPr>
          <w:rFonts w:ascii="Times New Roman"/>
          <w:b w:val="false"/>
          <w:i w:val="false"/>
          <w:color w:val="000000"/>
          <w:sz w:val="28"/>
        </w:rPr>
        <w:t>
      ;</w:t>
      </w:r>
    </w:p>
    <w:bookmarkEnd w:id="5406"/>
    <w:bookmarkStart w:name="z6124" w:id="5407"/>
    <w:p>
      <w:pPr>
        <w:spacing w:after="0"/>
        <w:ind w:left="0"/>
        <w:jc w:val="both"/>
      </w:pPr>
      <w:r>
        <w:rPr>
          <w:rFonts w:ascii="Times New Roman"/>
          <w:b w:val="false"/>
          <w:i w:val="false"/>
          <w:color w:val="000000"/>
          <w:sz w:val="28"/>
        </w:rPr>
        <w:t>
      2.5 Пугливый</w:t>
      </w:r>
    </w:p>
    <w:bookmarkEnd w:id="5407"/>
    <w:bookmarkStart w:name="z6125" w:id="5408"/>
    <w:p>
      <w:pPr>
        <w:spacing w:after="0"/>
        <w:ind w:left="0"/>
        <w:jc w:val="both"/>
      </w:pPr>
      <w:r>
        <w:rPr>
          <w:rFonts w:ascii="Times New Roman"/>
          <w:b w:val="false"/>
          <w:i w:val="false"/>
          <w:color w:val="000000"/>
          <w:sz w:val="28"/>
        </w:rPr>
        <w:t xml:space="preserve">
      </w:t>
      </w:r>
    </w:p>
    <w:bookmarkEnd w:id="540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6" w:id="5409"/>
    <w:p>
      <w:pPr>
        <w:spacing w:after="0"/>
        <w:ind w:left="0"/>
        <w:jc w:val="both"/>
      </w:pPr>
      <w:r>
        <w:rPr>
          <w:rFonts w:ascii="Times New Roman"/>
          <w:b w:val="false"/>
          <w:i w:val="false"/>
          <w:color w:val="000000"/>
          <w:sz w:val="28"/>
        </w:rPr>
        <w:t>
      ;</w:t>
      </w:r>
    </w:p>
    <w:bookmarkEnd w:id="5409"/>
    <w:bookmarkStart w:name="z6127" w:id="5410"/>
    <w:p>
      <w:pPr>
        <w:spacing w:after="0"/>
        <w:ind w:left="0"/>
        <w:jc w:val="both"/>
      </w:pPr>
      <w:r>
        <w:rPr>
          <w:rFonts w:ascii="Times New Roman"/>
          <w:b w:val="false"/>
          <w:i w:val="false"/>
          <w:color w:val="000000"/>
          <w:sz w:val="28"/>
        </w:rPr>
        <w:t>
      2.6 Плаксивый</w:t>
      </w:r>
    </w:p>
    <w:bookmarkEnd w:id="5410"/>
    <w:bookmarkStart w:name="z6128" w:id="5411"/>
    <w:p>
      <w:pPr>
        <w:spacing w:after="0"/>
        <w:ind w:left="0"/>
        <w:jc w:val="both"/>
      </w:pPr>
      <w:r>
        <w:rPr>
          <w:rFonts w:ascii="Times New Roman"/>
          <w:b w:val="false"/>
          <w:i w:val="false"/>
          <w:color w:val="000000"/>
          <w:sz w:val="28"/>
        </w:rPr>
        <w:t xml:space="preserve">
      </w:t>
      </w:r>
    </w:p>
    <w:bookmarkEnd w:id="541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9" w:id="5412"/>
    <w:p>
      <w:pPr>
        <w:spacing w:after="0"/>
        <w:ind w:left="0"/>
        <w:jc w:val="both"/>
      </w:pPr>
      <w:r>
        <w:rPr>
          <w:rFonts w:ascii="Times New Roman"/>
          <w:b w:val="false"/>
          <w:i w:val="false"/>
          <w:color w:val="000000"/>
          <w:sz w:val="28"/>
        </w:rPr>
        <w:t>
      ;</w:t>
      </w:r>
    </w:p>
    <w:bookmarkEnd w:id="5412"/>
    <w:bookmarkStart w:name="z6130" w:id="5413"/>
    <w:p>
      <w:pPr>
        <w:spacing w:after="0"/>
        <w:ind w:left="0"/>
        <w:jc w:val="both"/>
      </w:pPr>
      <w:r>
        <w:rPr>
          <w:rFonts w:ascii="Times New Roman"/>
          <w:b w:val="false"/>
          <w:i w:val="false"/>
          <w:color w:val="000000"/>
          <w:sz w:val="28"/>
        </w:rPr>
        <w:t>
      2.7 Дополнения и (или) разъяснения (при наличии)</w:t>
      </w:r>
    </w:p>
    <w:bookmarkEnd w:id="5413"/>
    <w:bookmarkStart w:name="z6131" w:id="5414"/>
    <w:p>
      <w:pPr>
        <w:spacing w:after="0"/>
        <w:ind w:left="0"/>
        <w:jc w:val="both"/>
      </w:pPr>
      <w:r>
        <w:rPr>
          <w:rFonts w:ascii="Times New Roman"/>
          <w:b w:val="false"/>
          <w:i w:val="false"/>
          <w:color w:val="000000"/>
          <w:sz w:val="28"/>
        </w:rPr>
        <w:t>
      3. Настроение и эмоции</w:t>
      </w:r>
    </w:p>
    <w:bookmarkEnd w:id="5414"/>
    <w:bookmarkStart w:name="z6132" w:id="5415"/>
    <w:p>
      <w:pPr>
        <w:spacing w:after="0"/>
        <w:ind w:left="0"/>
        <w:jc w:val="both"/>
      </w:pPr>
      <w:r>
        <w:rPr>
          <w:rFonts w:ascii="Times New Roman"/>
          <w:b w:val="false"/>
          <w:i w:val="false"/>
          <w:color w:val="000000"/>
          <w:sz w:val="28"/>
        </w:rPr>
        <w:t>
      3.1 Ровный фон настроения</w:t>
      </w:r>
    </w:p>
    <w:bookmarkEnd w:id="5415"/>
    <w:bookmarkStart w:name="z6133" w:id="5416"/>
    <w:p>
      <w:pPr>
        <w:spacing w:after="0"/>
        <w:ind w:left="0"/>
        <w:jc w:val="both"/>
      </w:pPr>
      <w:r>
        <w:rPr>
          <w:rFonts w:ascii="Times New Roman"/>
          <w:b w:val="false"/>
          <w:i w:val="false"/>
          <w:color w:val="000000"/>
          <w:sz w:val="28"/>
        </w:rPr>
        <w:t xml:space="preserve">
      </w:t>
      </w:r>
    </w:p>
    <w:bookmarkEnd w:id="541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4" w:id="5417"/>
    <w:p>
      <w:pPr>
        <w:spacing w:after="0"/>
        <w:ind w:left="0"/>
        <w:jc w:val="both"/>
      </w:pPr>
      <w:r>
        <w:rPr>
          <w:rFonts w:ascii="Times New Roman"/>
          <w:b w:val="false"/>
          <w:i w:val="false"/>
          <w:color w:val="000000"/>
          <w:sz w:val="28"/>
        </w:rPr>
        <w:t>
      ;</w:t>
      </w:r>
    </w:p>
    <w:bookmarkEnd w:id="5417"/>
    <w:bookmarkStart w:name="z6135" w:id="5418"/>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5418"/>
    <w:bookmarkStart w:name="z6136" w:id="5419"/>
    <w:p>
      <w:pPr>
        <w:spacing w:after="0"/>
        <w:ind w:left="0"/>
        <w:jc w:val="both"/>
      </w:pPr>
      <w:r>
        <w:rPr>
          <w:rFonts w:ascii="Times New Roman"/>
          <w:b w:val="false"/>
          <w:i w:val="false"/>
          <w:color w:val="000000"/>
          <w:sz w:val="28"/>
        </w:rPr>
        <w:t xml:space="preserve">
      </w:t>
      </w:r>
    </w:p>
    <w:bookmarkEnd w:id="541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7" w:id="5420"/>
    <w:p>
      <w:pPr>
        <w:spacing w:after="0"/>
        <w:ind w:left="0"/>
        <w:jc w:val="both"/>
      </w:pPr>
      <w:r>
        <w:rPr>
          <w:rFonts w:ascii="Times New Roman"/>
          <w:b w:val="false"/>
          <w:i w:val="false"/>
          <w:color w:val="000000"/>
          <w:sz w:val="28"/>
        </w:rPr>
        <w:t>
      ;</w:t>
      </w:r>
    </w:p>
    <w:bookmarkEnd w:id="5420"/>
    <w:bookmarkStart w:name="z6138" w:id="5421"/>
    <w:p>
      <w:pPr>
        <w:spacing w:after="0"/>
        <w:ind w:left="0"/>
        <w:jc w:val="both"/>
      </w:pPr>
      <w:r>
        <w:rPr>
          <w:rFonts w:ascii="Times New Roman"/>
          <w:b w:val="false"/>
          <w:i w:val="false"/>
          <w:color w:val="000000"/>
          <w:sz w:val="28"/>
        </w:rPr>
        <w:t>
      3.3 Раздражительность и (или) гневливость</w:t>
      </w:r>
    </w:p>
    <w:bookmarkEnd w:id="5421"/>
    <w:bookmarkStart w:name="z6139" w:id="5422"/>
    <w:p>
      <w:pPr>
        <w:spacing w:after="0"/>
        <w:ind w:left="0"/>
        <w:jc w:val="both"/>
      </w:pPr>
      <w:r>
        <w:rPr>
          <w:rFonts w:ascii="Times New Roman"/>
          <w:b w:val="false"/>
          <w:i w:val="false"/>
          <w:color w:val="000000"/>
          <w:sz w:val="28"/>
        </w:rPr>
        <w:t xml:space="preserve">
      </w:t>
      </w:r>
    </w:p>
    <w:bookmarkEnd w:id="54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0" w:id="5423"/>
    <w:p>
      <w:pPr>
        <w:spacing w:after="0"/>
        <w:ind w:left="0"/>
        <w:jc w:val="both"/>
      </w:pPr>
      <w:r>
        <w:rPr>
          <w:rFonts w:ascii="Times New Roman"/>
          <w:b w:val="false"/>
          <w:i w:val="false"/>
          <w:color w:val="000000"/>
          <w:sz w:val="28"/>
        </w:rPr>
        <w:t>
      ;</w:t>
      </w:r>
    </w:p>
    <w:bookmarkEnd w:id="5423"/>
    <w:bookmarkStart w:name="z6141" w:id="5424"/>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5424"/>
    <w:bookmarkStart w:name="z6142" w:id="5425"/>
    <w:p>
      <w:pPr>
        <w:spacing w:after="0"/>
        <w:ind w:left="0"/>
        <w:jc w:val="both"/>
      </w:pPr>
      <w:r>
        <w:rPr>
          <w:rFonts w:ascii="Times New Roman"/>
          <w:b w:val="false"/>
          <w:i w:val="false"/>
          <w:color w:val="000000"/>
          <w:sz w:val="28"/>
        </w:rPr>
        <w:t xml:space="preserve">
      </w:t>
      </w:r>
    </w:p>
    <w:bookmarkEnd w:id="542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3" w:id="5426"/>
    <w:p>
      <w:pPr>
        <w:spacing w:after="0"/>
        <w:ind w:left="0"/>
        <w:jc w:val="both"/>
      </w:pPr>
      <w:r>
        <w:rPr>
          <w:rFonts w:ascii="Times New Roman"/>
          <w:b w:val="false"/>
          <w:i w:val="false"/>
          <w:color w:val="000000"/>
          <w:sz w:val="28"/>
        </w:rPr>
        <w:t>
      ;</w:t>
      </w:r>
    </w:p>
    <w:bookmarkEnd w:id="5426"/>
    <w:bookmarkStart w:name="z6144" w:id="5427"/>
    <w:p>
      <w:pPr>
        <w:spacing w:after="0"/>
        <w:ind w:left="0"/>
        <w:jc w:val="both"/>
      </w:pPr>
      <w:r>
        <w:rPr>
          <w:rFonts w:ascii="Times New Roman"/>
          <w:b w:val="false"/>
          <w:i w:val="false"/>
          <w:color w:val="000000"/>
          <w:sz w:val="28"/>
        </w:rPr>
        <w:t>
      3.5 Страх, тревога</w:t>
      </w:r>
    </w:p>
    <w:bookmarkEnd w:id="5427"/>
    <w:bookmarkStart w:name="z6145" w:id="5428"/>
    <w:p>
      <w:pPr>
        <w:spacing w:after="0"/>
        <w:ind w:left="0"/>
        <w:jc w:val="both"/>
      </w:pPr>
      <w:r>
        <w:rPr>
          <w:rFonts w:ascii="Times New Roman"/>
          <w:b w:val="false"/>
          <w:i w:val="false"/>
          <w:color w:val="000000"/>
          <w:sz w:val="28"/>
        </w:rPr>
        <w:t xml:space="preserve">
      </w:t>
      </w:r>
    </w:p>
    <w:bookmarkEnd w:id="54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6" w:id="5429"/>
    <w:p>
      <w:pPr>
        <w:spacing w:after="0"/>
        <w:ind w:left="0"/>
        <w:jc w:val="both"/>
      </w:pPr>
      <w:r>
        <w:rPr>
          <w:rFonts w:ascii="Times New Roman"/>
          <w:b w:val="false"/>
          <w:i w:val="false"/>
          <w:color w:val="000000"/>
          <w:sz w:val="28"/>
        </w:rPr>
        <w:t>
      ;</w:t>
      </w:r>
    </w:p>
    <w:bookmarkEnd w:id="5429"/>
    <w:bookmarkStart w:name="z6147" w:id="5430"/>
    <w:p>
      <w:pPr>
        <w:spacing w:after="0"/>
        <w:ind w:left="0"/>
        <w:jc w:val="both"/>
      </w:pPr>
      <w:r>
        <w:rPr>
          <w:rFonts w:ascii="Times New Roman"/>
          <w:b w:val="false"/>
          <w:i w:val="false"/>
          <w:color w:val="000000"/>
          <w:sz w:val="28"/>
        </w:rPr>
        <w:t>
      3.6 Дополнения и (или) разъяснения (при наличии)</w:t>
      </w:r>
    </w:p>
    <w:bookmarkEnd w:id="5430"/>
    <w:bookmarkStart w:name="z6148" w:id="5431"/>
    <w:p>
      <w:pPr>
        <w:spacing w:after="0"/>
        <w:ind w:left="0"/>
        <w:jc w:val="both"/>
      </w:pPr>
      <w:r>
        <w:rPr>
          <w:rFonts w:ascii="Times New Roman"/>
          <w:b w:val="false"/>
          <w:i w:val="false"/>
          <w:color w:val="000000"/>
          <w:sz w:val="28"/>
        </w:rPr>
        <w:t>
      4. Мышление, память, речь (нужное подчеркнуть);</w:t>
      </w:r>
    </w:p>
    <w:bookmarkEnd w:id="5431"/>
    <w:bookmarkStart w:name="z6149" w:id="5432"/>
    <w:p>
      <w:pPr>
        <w:spacing w:after="0"/>
        <w:ind w:left="0"/>
        <w:jc w:val="both"/>
      </w:pPr>
      <w:r>
        <w:rPr>
          <w:rFonts w:ascii="Times New Roman"/>
          <w:b w:val="false"/>
          <w:i w:val="false"/>
          <w:color w:val="000000"/>
          <w:sz w:val="28"/>
        </w:rPr>
        <w:t>
      4.1 Без особенностей</w:t>
      </w:r>
    </w:p>
    <w:bookmarkEnd w:id="5432"/>
    <w:bookmarkStart w:name="z6150" w:id="5433"/>
    <w:p>
      <w:pPr>
        <w:spacing w:after="0"/>
        <w:ind w:left="0"/>
        <w:jc w:val="both"/>
      </w:pPr>
      <w:r>
        <w:rPr>
          <w:rFonts w:ascii="Times New Roman"/>
          <w:b w:val="false"/>
          <w:i w:val="false"/>
          <w:color w:val="000000"/>
          <w:sz w:val="28"/>
        </w:rPr>
        <w:t xml:space="preserve">
      </w:t>
      </w:r>
    </w:p>
    <w:bookmarkEnd w:id="543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1" w:id="5434"/>
    <w:p>
      <w:pPr>
        <w:spacing w:after="0"/>
        <w:ind w:left="0"/>
        <w:jc w:val="both"/>
      </w:pPr>
      <w:r>
        <w:rPr>
          <w:rFonts w:ascii="Times New Roman"/>
          <w:b w:val="false"/>
          <w:i w:val="false"/>
          <w:color w:val="000000"/>
          <w:sz w:val="28"/>
        </w:rPr>
        <w:t>
      ;</w:t>
      </w:r>
    </w:p>
    <w:bookmarkEnd w:id="5434"/>
    <w:bookmarkStart w:name="z6152" w:id="5435"/>
    <w:p>
      <w:pPr>
        <w:spacing w:after="0"/>
        <w:ind w:left="0"/>
        <w:jc w:val="both"/>
      </w:pPr>
      <w:r>
        <w:rPr>
          <w:rFonts w:ascii="Times New Roman"/>
          <w:b w:val="false"/>
          <w:i w:val="false"/>
          <w:color w:val="000000"/>
          <w:sz w:val="28"/>
        </w:rPr>
        <w:t>
      4.2 Замедленное мышление, речь</w:t>
      </w:r>
    </w:p>
    <w:bookmarkEnd w:id="5435"/>
    <w:bookmarkStart w:name="z6153" w:id="5436"/>
    <w:p>
      <w:pPr>
        <w:spacing w:after="0"/>
        <w:ind w:left="0"/>
        <w:jc w:val="both"/>
      </w:pPr>
      <w:r>
        <w:rPr>
          <w:rFonts w:ascii="Times New Roman"/>
          <w:b w:val="false"/>
          <w:i w:val="false"/>
          <w:color w:val="000000"/>
          <w:sz w:val="28"/>
        </w:rPr>
        <w:t xml:space="preserve">
      </w:t>
      </w:r>
    </w:p>
    <w:bookmarkEnd w:id="543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4" w:id="5437"/>
    <w:p>
      <w:pPr>
        <w:spacing w:after="0"/>
        <w:ind w:left="0"/>
        <w:jc w:val="both"/>
      </w:pPr>
      <w:r>
        <w:rPr>
          <w:rFonts w:ascii="Times New Roman"/>
          <w:b w:val="false"/>
          <w:i w:val="false"/>
          <w:color w:val="000000"/>
          <w:sz w:val="28"/>
        </w:rPr>
        <w:t>
      ;</w:t>
      </w:r>
    </w:p>
    <w:bookmarkEnd w:id="5437"/>
    <w:bookmarkStart w:name="z6155" w:id="5438"/>
    <w:p>
      <w:pPr>
        <w:spacing w:after="0"/>
        <w:ind w:left="0"/>
        <w:jc w:val="both"/>
      </w:pPr>
      <w:r>
        <w:rPr>
          <w:rFonts w:ascii="Times New Roman"/>
          <w:b w:val="false"/>
          <w:i w:val="false"/>
          <w:color w:val="000000"/>
          <w:sz w:val="28"/>
        </w:rPr>
        <w:t>
      4.3 Ускоренное мышление, речь</w:t>
      </w:r>
    </w:p>
    <w:bookmarkEnd w:id="5438"/>
    <w:bookmarkStart w:name="z6156" w:id="5439"/>
    <w:p>
      <w:pPr>
        <w:spacing w:after="0"/>
        <w:ind w:left="0"/>
        <w:jc w:val="both"/>
      </w:pPr>
      <w:r>
        <w:rPr>
          <w:rFonts w:ascii="Times New Roman"/>
          <w:b w:val="false"/>
          <w:i w:val="false"/>
          <w:color w:val="000000"/>
          <w:sz w:val="28"/>
        </w:rPr>
        <w:t xml:space="preserve">
      </w:t>
      </w:r>
    </w:p>
    <w:bookmarkEnd w:id="543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7" w:id="5440"/>
    <w:p>
      <w:pPr>
        <w:spacing w:after="0"/>
        <w:ind w:left="0"/>
        <w:jc w:val="both"/>
      </w:pPr>
      <w:r>
        <w:rPr>
          <w:rFonts w:ascii="Times New Roman"/>
          <w:b w:val="false"/>
          <w:i w:val="false"/>
          <w:color w:val="000000"/>
          <w:sz w:val="28"/>
        </w:rPr>
        <w:t>
      ;</w:t>
      </w:r>
    </w:p>
    <w:bookmarkEnd w:id="5440"/>
    <w:bookmarkStart w:name="z6158" w:id="5441"/>
    <w:p>
      <w:pPr>
        <w:spacing w:after="0"/>
        <w:ind w:left="0"/>
        <w:jc w:val="both"/>
      </w:pPr>
      <w:r>
        <w:rPr>
          <w:rFonts w:ascii="Times New Roman"/>
          <w:b w:val="false"/>
          <w:i w:val="false"/>
          <w:color w:val="000000"/>
          <w:sz w:val="28"/>
        </w:rPr>
        <w:t>
      4.4 Обстоятельное (детализированное) мышление, речь</w:t>
      </w:r>
    </w:p>
    <w:bookmarkEnd w:id="5441"/>
    <w:bookmarkStart w:name="z6159" w:id="5442"/>
    <w:p>
      <w:pPr>
        <w:spacing w:after="0"/>
        <w:ind w:left="0"/>
        <w:jc w:val="both"/>
      </w:pPr>
      <w:r>
        <w:rPr>
          <w:rFonts w:ascii="Times New Roman"/>
          <w:b w:val="false"/>
          <w:i w:val="false"/>
          <w:color w:val="000000"/>
          <w:sz w:val="28"/>
        </w:rPr>
        <w:t xml:space="preserve">
      </w:t>
      </w:r>
    </w:p>
    <w:bookmarkEnd w:id="544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0" w:id="5443"/>
    <w:p>
      <w:pPr>
        <w:spacing w:after="0"/>
        <w:ind w:left="0"/>
        <w:jc w:val="both"/>
      </w:pPr>
      <w:r>
        <w:rPr>
          <w:rFonts w:ascii="Times New Roman"/>
          <w:b w:val="false"/>
          <w:i w:val="false"/>
          <w:color w:val="000000"/>
          <w:sz w:val="28"/>
        </w:rPr>
        <w:t>
      ;</w:t>
      </w:r>
    </w:p>
    <w:bookmarkEnd w:id="5443"/>
    <w:bookmarkStart w:name="z6161" w:id="5444"/>
    <w:p>
      <w:pPr>
        <w:spacing w:after="0"/>
        <w:ind w:left="0"/>
        <w:jc w:val="both"/>
      </w:pPr>
      <w:r>
        <w:rPr>
          <w:rFonts w:ascii="Times New Roman"/>
          <w:b w:val="false"/>
          <w:i w:val="false"/>
          <w:color w:val="000000"/>
          <w:sz w:val="28"/>
        </w:rPr>
        <w:t>
      4.5 Бессвязное мышление</w:t>
      </w:r>
    </w:p>
    <w:bookmarkEnd w:id="5444"/>
    <w:bookmarkStart w:name="z6162" w:id="5445"/>
    <w:p>
      <w:pPr>
        <w:spacing w:after="0"/>
        <w:ind w:left="0"/>
        <w:jc w:val="both"/>
      </w:pPr>
      <w:r>
        <w:rPr>
          <w:rFonts w:ascii="Times New Roman"/>
          <w:b w:val="false"/>
          <w:i w:val="false"/>
          <w:color w:val="000000"/>
          <w:sz w:val="28"/>
        </w:rPr>
        <w:t xml:space="preserve">
      </w:t>
      </w:r>
    </w:p>
    <w:bookmarkEnd w:id="544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3" w:id="5446"/>
    <w:p>
      <w:pPr>
        <w:spacing w:after="0"/>
        <w:ind w:left="0"/>
        <w:jc w:val="both"/>
      </w:pPr>
      <w:r>
        <w:rPr>
          <w:rFonts w:ascii="Times New Roman"/>
          <w:b w:val="false"/>
          <w:i w:val="false"/>
          <w:color w:val="000000"/>
          <w:sz w:val="28"/>
        </w:rPr>
        <w:t>
      ;</w:t>
      </w:r>
    </w:p>
    <w:bookmarkEnd w:id="5446"/>
    <w:bookmarkStart w:name="z6164" w:id="5447"/>
    <w:p>
      <w:pPr>
        <w:spacing w:after="0"/>
        <w:ind w:left="0"/>
        <w:jc w:val="both"/>
      </w:pPr>
      <w:r>
        <w:rPr>
          <w:rFonts w:ascii="Times New Roman"/>
          <w:b w:val="false"/>
          <w:i w:val="false"/>
          <w:color w:val="000000"/>
          <w:sz w:val="28"/>
        </w:rPr>
        <w:t>
      4.6 Бредовые идеи</w:t>
      </w:r>
    </w:p>
    <w:bookmarkEnd w:id="5447"/>
    <w:bookmarkStart w:name="z6165" w:id="5448"/>
    <w:p>
      <w:pPr>
        <w:spacing w:after="0"/>
        <w:ind w:left="0"/>
        <w:jc w:val="both"/>
      </w:pPr>
      <w:r>
        <w:rPr>
          <w:rFonts w:ascii="Times New Roman"/>
          <w:b w:val="false"/>
          <w:i w:val="false"/>
          <w:color w:val="000000"/>
          <w:sz w:val="28"/>
        </w:rPr>
        <w:t xml:space="preserve">
      </w:t>
      </w:r>
    </w:p>
    <w:bookmarkEnd w:id="544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6" w:id="5449"/>
    <w:p>
      <w:pPr>
        <w:spacing w:after="0"/>
        <w:ind w:left="0"/>
        <w:jc w:val="both"/>
      </w:pPr>
      <w:r>
        <w:rPr>
          <w:rFonts w:ascii="Times New Roman"/>
          <w:b w:val="false"/>
          <w:i w:val="false"/>
          <w:color w:val="000000"/>
          <w:sz w:val="28"/>
        </w:rPr>
        <w:t>
      ;</w:t>
      </w:r>
    </w:p>
    <w:bookmarkEnd w:id="5449"/>
    <w:bookmarkStart w:name="z6167" w:id="5450"/>
    <w:p>
      <w:pPr>
        <w:spacing w:after="0"/>
        <w:ind w:left="0"/>
        <w:jc w:val="both"/>
      </w:pPr>
      <w:r>
        <w:rPr>
          <w:rFonts w:ascii="Times New Roman"/>
          <w:b w:val="false"/>
          <w:i w:val="false"/>
          <w:color w:val="000000"/>
          <w:sz w:val="28"/>
        </w:rPr>
        <w:t>
      4.7 Мысли о смерти, самоубийстве</w:t>
      </w:r>
    </w:p>
    <w:bookmarkEnd w:id="5450"/>
    <w:bookmarkStart w:name="z6168" w:id="5451"/>
    <w:p>
      <w:pPr>
        <w:spacing w:after="0"/>
        <w:ind w:left="0"/>
        <w:jc w:val="both"/>
      </w:pPr>
      <w:r>
        <w:rPr>
          <w:rFonts w:ascii="Times New Roman"/>
          <w:b w:val="false"/>
          <w:i w:val="false"/>
          <w:color w:val="000000"/>
          <w:sz w:val="28"/>
        </w:rPr>
        <w:t xml:space="preserve">
      </w:t>
      </w:r>
    </w:p>
    <w:bookmarkEnd w:id="545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9" w:id="5452"/>
    <w:p>
      <w:pPr>
        <w:spacing w:after="0"/>
        <w:ind w:left="0"/>
        <w:jc w:val="both"/>
      </w:pPr>
      <w:r>
        <w:rPr>
          <w:rFonts w:ascii="Times New Roman"/>
          <w:b w:val="false"/>
          <w:i w:val="false"/>
          <w:color w:val="000000"/>
          <w:sz w:val="28"/>
        </w:rPr>
        <w:t>
      ;</w:t>
      </w:r>
    </w:p>
    <w:bookmarkEnd w:id="5452"/>
    <w:bookmarkStart w:name="z6170" w:id="5453"/>
    <w:p>
      <w:pPr>
        <w:spacing w:after="0"/>
        <w:ind w:left="0"/>
        <w:jc w:val="both"/>
      </w:pPr>
      <w:r>
        <w:rPr>
          <w:rFonts w:ascii="Times New Roman"/>
          <w:b w:val="false"/>
          <w:i w:val="false"/>
          <w:color w:val="000000"/>
          <w:sz w:val="28"/>
        </w:rPr>
        <w:t>
      4.8 Нарушение памяти</w:t>
      </w:r>
    </w:p>
    <w:bookmarkEnd w:id="5453"/>
    <w:bookmarkStart w:name="z6171" w:id="5454"/>
    <w:p>
      <w:pPr>
        <w:spacing w:after="0"/>
        <w:ind w:left="0"/>
        <w:jc w:val="both"/>
      </w:pPr>
      <w:r>
        <w:rPr>
          <w:rFonts w:ascii="Times New Roman"/>
          <w:b w:val="false"/>
          <w:i w:val="false"/>
          <w:color w:val="000000"/>
          <w:sz w:val="28"/>
        </w:rPr>
        <w:t xml:space="preserve">
      </w:t>
      </w:r>
    </w:p>
    <w:bookmarkEnd w:id="545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2" w:id="5455"/>
    <w:p>
      <w:pPr>
        <w:spacing w:after="0"/>
        <w:ind w:left="0"/>
        <w:jc w:val="both"/>
      </w:pPr>
      <w:r>
        <w:rPr>
          <w:rFonts w:ascii="Times New Roman"/>
          <w:b w:val="false"/>
          <w:i w:val="false"/>
          <w:color w:val="000000"/>
          <w:sz w:val="28"/>
        </w:rPr>
        <w:t>
      ;</w:t>
      </w:r>
    </w:p>
    <w:bookmarkEnd w:id="5455"/>
    <w:bookmarkStart w:name="z6173" w:id="5456"/>
    <w:p>
      <w:pPr>
        <w:spacing w:after="0"/>
        <w:ind w:left="0"/>
        <w:jc w:val="both"/>
      </w:pPr>
      <w:r>
        <w:rPr>
          <w:rFonts w:ascii="Times New Roman"/>
          <w:b w:val="false"/>
          <w:i w:val="false"/>
          <w:color w:val="000000"/>
          <w:sz w:val="28"/>
        </w:rPr>
        <w:t>
      4.9 Нарушение внимания</w:t>
      </w:r>
    </w:p>
    <w:bookmarkEnd w:id="5456"/>
    <w:bookmarkStart w:name="z6174" w:id="5457"/>
    <w:p>
      <w:pPr>
        <w:spacing w:after="0"/>
        <w:ind w:left="0"/>
        <w:jc w:val="both"/>
      </w:pPr>
      <w:r>
        <w:rPr>
          <w:rFonts w:ascii="Times New Roman"/>
          <w:b w:val="false"/>
          <w:i w:val="false"/>
          <w:color w:val="000000"/>
          <w:sz w:val="28"/>
        </w:rPr>
        <w:t xml:space="preserve">
      </w:t>
      </w:r>
    </w:p>
    <w:bookmarkEnd w:id="545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5" w:id="5458"/>
    <w:p>
      <w:pPr>
        <w:spacing w:after="0"/>
        <w:ind w:left="0"/>
        <w:jc w:val="both"/>
      </w:pPr>
      <w:r>
        <w:rPr>
          <w:rFonts w:ascii="Times New Roman"/>
          <w:b w:val="false"/>
          <w:i w:val="false"/>
          <w:color w:val="000000"/>
          <w:sz w:val="28"/>
        </w:rPr>
        <w:t>
      ;</w:t>
      </w:r>
    </w:p>
    <w:bookmarkEnd w:id="5458"/>
    <w:bookmarkStart w:name="z6176" w:id="5459"/>
    <w:p>
      <w:pPr>
        <w:spacing w:after="0"/>
        <w:ind w:left="0"/>
        <w:jc w:val="both"/>
      </w:pPr>
      <w:r>
        <w:rPr>
          <w:rFonts w:ascii="Times New Roman"/>
          <w:b w:val="false"/>
          <w:i w:val="false"/>
          <w:color w:val="000000"/>
          <w:sz w:val="28"/>
        </w:rPr>
        <w:t>
      4.10 Дополнения и (или) разъяснения (при наличии)</w:t>
      </w:r>
    </w:p>
    <w:bookmarkEnd w:id="5459"/>
    <w:bookmarkStart w:name="z6177" w:id="5460"/>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5460"/>
    <w:bookmarkStart w:name="z6178" w:id="5461"/>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5461"/>
    <w:bookmarkStart w:name="z6179" w:id="5462"/>
    <w:p>
      <w:pPr>
        <w:spacing w:after="0"/>
        <w:ind w:left="0"/>
        <w:jc w:val="both"/>
      </w:pPr>
      <w:r>
        <w:rPr>
          <w:rFonts w:ascii="Times New Roman"/>
          <w:b w:val="false"/>
          <w:i w:val="false"/>
          <w:color w:val="000000"/>
          <w:sz w:val="28"/>
        </w:rPr>
        <w:t xml:space="preserve">
      </w:t>
      </w:r>
    </w:p>
    <w:bookmarkEnd w:id="546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80" w:id="5463"/>
    <w:p>
      <w:pPr>
        <w:spacing w:after="0"/>
        <w:ind w:left="0"/>
        <w:jc w:val="both"/>
      </w:pPr>
      <w:r>
        <w:rPr>
          <w:rFonts w:ascii="Times New Roman"/>
          <w:b w:val="false"/>
          <w:i w:val="false"/>
          <w:color w:val="000000"/>
          <w:sz w:val="28"/>
        </w:rPr>
        <w:t>
      ;</w:t>
      </w:r>
    </w:p>
    <w:bookmarkEnd w:id="5463"/>
    <w:bookmarkStart w:name="z6181" w:id="5464"/>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5464"/>
    <w:bookmarkStart w:name="z6182" w:id="5465"/>
    <w:p>
      <w:pPr>
        <w:spacing w:after="0"/>
        <w:ind w:left="0"/>
        <w:jc w:val="both"/>
      </w:pPr>
      <w:r>
        <w:rPr>
          <w:rFonts w:ascii="Times New Roman"/>
          <w:b w:val="false"/>
          <w:i w:val="false"/>
          <w:color w:val="000000"/>
          <w:sz w:val="28"/>
        </w:rPr>
        <w:t xml:space="preserve">
      </w:t>
      </w:r>
    </w:p>
    <w:bookmarkEnd w:id="546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83" w:id="5466"/>
    <w:p>
      <w:pPr>
        <w:spacing w:after="0"/>
        <w:ind w:left="0"/>
        <w:jc w:val="both"/>
      </w:pPr>
      <w:r>
        <w:rPr>
          <w:rFonts w:ascii="Times New Roman"/>
          <w:b w:val="false"/>
          <w:i w:val="false"/>
          <w:color w:val="000000"/>
          <w:sz w:val="28"/>
        </w:rPr>
        <w:t>
      ;</w:t>
      </w:r>
    </w:p>
    <w:bookmarkEnd w:id="5466"/>
    <w:bookmarkStart w:name="z6184" w:id="5467"/>
    <w:p>
      <w:pPr>
        <w:spacing w:after="0"/>
        <w:ind w:left="0"/>
        <w:jc w:val="both"/>
      </w:pPr>
      <w:r>
        <w:rPr>
          <w:rFonts w:ascii="Times New Roman"/>
          <w:b w:val="false"/>
          <w:i w:val="false"/>
          <w:color w:val="000000"/>
          <w:sz w:val="28"/>
        </w:rPr>
        <w:t>
      5.3 Дрожь в руках и (или) ногах и (или) в теле</w:t>
      </w:r>
    </w:p>
    <w:bookmarkEnd w:id="5467"/>
    <w:bookmarkStart w:name="z6185" w:id="5468"/>
    <w:p>
      <w:pPr>
        <w:spacing w:after="0"/>
        <w:ind w:left="0"/>
        <w:jc w:val="both"/>
      </w:pPr>
      <w:r>
        <w:rPr>
          <w:rFonts w:ascii="Times New Roman"/>
          <w:b w:val="false"/>
          <w:i w:val="false"/>
          <w:color w:val="000000"/>
          <w:sz w:val="28"/>
        </w:rPr>
        <w:t xml:space="preserve">
      </w:t>
      </w:r>
    </w:p>
    <w:bookmarkEnd w:id="546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86" w:id="5469"/>
    <w:p>
      <w:pPr>
        <w:spacing w:after="0"/>
        <w:ind w:left="0"/>
        <w:jc w:val="both"/>
      </w:pPr>
      <w:r>
        <w:rPr>
          <w:rFonts w:ascii="Times New Roman"/>
          <w:b w:val="false"/>
          <w:i w:val="false"/>
          <w:color w:val="000000"/>
          <w:sz w:val="28"/>
        </w:rPr>
        <w:t>
      ;</w:t>
      </w:r>
    </w:p>
    <w:bookmarkEnd w:id="5469"/>
    <w:bookmarkStart w:name="z6187" w:id="5470"/>
    <w:p>
      <w:pPr>
        <w:spacing w:after="0"/>
        <w:ind w:left="0"/>
        <w:jc w:val="both"/>
      </w:pPr>
      <w:r>
        <w:rPr>
          <w:rFonts w:ascii="Times New Roman"/>
          <w:b w:val="false"/>
          <w:i w:val="false"/>
          <w:color w:val="000000"/>
          <w:sz w:val="28"/>
        </w:rPr>
        <w:t>
      5.4 Мышечное напряжение, неспособность расслабиться</w:t>
      </w:r>
    </w:p>
    <w:bookmarkEnd w:id="5470"/>
    <w:bookmarkStart w:name="z6188" w:id="5471"/>
    <w:p>
      <w:pPr>
        <w:spacing w:after="0"/>
        <w:ind w:left="0"/>
        <w:jc w:val="both"/>
      </w:pPr>
      <w:r>
        <w:rPr>
          <w:rFonts w:ascii="Times New Roman"/>
          <w:b w:val="false"/>
          <w:i w:val="false"/>
          <w:color w:val="000000"/>
          <w:sz w:val="28"/>
        </w:rPr>
        <w:t xml:space="preserve">
      </w:t>
      </w:r>
    </w:p>
    <w:bookmarkEnd w:id="547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89" w:id="5472"/>
    <w:p>
      <w:pPr>
        <w:spacing w:after="0"/>
        <w:ind w:left="0"/>
        <w:jc w:val="both"/>
      </w:pPr>
      <w:r>
        <w:rPr>
          <w:rFonts w:ascii="Times New Roman"/>
          <w:b w:val="false"/>
          <w:i w:val="false"/>
          <w:color w:val="000000"/>
          <w:sz w:val="28"/>
        </w:rPr>
        <w:t>
      ;</w:t>
      </w:r>
    </w:p>
    <w:bookmarkEnd w:id="5472"/>
    <w:bookmarkStart w:name="z6190" w:id="5473"/>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5473"/>
    <w:bookmarkStart w:name="z6191" w:id="5474"/>
    <w:p>
      <w:pPr>
        <w:spacing w:after="0"/>
        <w:ind w:left="0"/>
        <w:jc w:val="both"/>
      </w:pPr>
      <w:r>
        <w:rPr>
          <w:rFonts w:ascii="Times New Roman"/>
          <w:b w:val="false"/>
          <w:i w:val="false"/>
          <w:color w:val="000000"/>
          <w:sz w:val="28"/>
        </w:rPr>
        <w:t xml:space="preserve">
      </w:t>
      </w:r>
    </w:p>
    <w:bookmarkEnd w:id="547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92" w:id="5475"/>
    <w:p>
      <w:pPr>
        <w:spacing w:after="0"/>
        <w:ind w:left="0"/>
        <w:jc w:val="both"/>
      </w:pPr>
      <w:r>
        <w:rPr>
          <w:rFonts w:ascii="Times New Roman"/>
          <w:b w:val="false"/>
          <w:i w:val="false"/>
          <w:color w:val="000000"/>
          <w:sz w:val="28"/>
        </w:rPr>
        <w:t>
      ;</w:t>
      </w:r>
    </w:p>
    <w:bookmarkEnd w:id="5475"/>
    <w:bookmarkStart w:name="z6193" w:id="5476"/>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5476"/>
    <w:bookmarkStart w:name="z6194" w:id="5477"/>
    <w:p>
      <w:pPr>
        <w:spacing w:after="0"/>
        <w:ind w:left="0"/>
        <w:jc w:val="both"/>
      </w:pPr>
      <w:r>
        <w:rPr>
          <w:rFonts w:ascii="Times New Roman"/>
          <w:b w:val="false"/>
          <w:i w:val="false"/>
          <w:color w:val="000000"/>
          <w:sz w:val="28"/>
        </w:rPr>
        <w:t xml:space="preserve">
      </w:t>
      </w:r>
    </w:p>
    <w:bookmarkEnd w:id="547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95" w:id="5478"/>
    <w:p>
      <w:pPr>
        <w:spacing w:after="0"/>
        <w:ind w:left="0"/>
        <w:jc w:val="both"/>
      </w:pPr>
      <w:r>
        <w:rPr>
          <w:rFonts w:ascii="Times New Roman"/>
          <w:b w:val="false"/>
          <w:i w:val="false"/>
          <w:color w:val="000000"/>
          <w:sz w:val="28"/>
        </w:rPr>
        <w:t>
      ;</w:t>
      </w:r>
    </w:p>
    <w:bookmarkEnd w:id="5478"/>
    <w:bookmarkStart w:name="z6196" w:id="5479"/>
    <w:p>
      <w:pPr>
        <w:spacing w:after="0"/>
        <w:ind w:left="0"/>
        <w:jc w:val="both"/>
      </w:pPr>
      <w:r>
        <w:rPr>
          <w:rFonts w:ascii="Times New Roman"/>
          <w:b w:val="false"/>
          <w:i w:val="false"/>
          <w:color w:val="000000"/>
          <w:sz w:val="28"/>
        </w:rPr>
        <w:t>
      5.7 Головокружение, головные боли</w:t>
      </w:r>
    </w:p>
    <w:bookmarkEnd w:id="5479"/>
    <w:bookmarkStart w:name="z6197" w:id="5480"/>
    <w:p>
      <w:pPr>
        <w:spacing w:after="0"/>
        <w:ind w:left="0"/>
        <w:jc w:val="both"/>
      </w:pPr>
      <w:r>
        <w:rPr>
          <w:rFonts w:ascii="Times New Roman"/>
          <w:b w:val="false"/>
          <w:i w:val="false"/>
          <w:color w:val="000000"/>
          <w:sz w:val="28"/>
        </w:rPr>
        <w:t xml:space="preserve">
      </w:t>
      </w:r>
    </w:p>
    <w:bookmarkEnd w:id="548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98" w:id="5481"/>
    <w:p>
      <w:pPr>
        <w:spacing w:after="0"/>
        <w:ind w:left="0"/>
        <w:jc w:val="both"/>
      </w:pPr>
      <w:r>
        <w:rPr>
          <w:rFonts w:ascii="Times New Roman"/>
          <w:b w:val="false"/>
          <w:i w:val="false"/>
          <w:color w:val="000000"/>
          <w:sz w:val="28"/>
        </w:rPr>
        <w:t>
      ;</w:t>
      </w:r>
    </w:p>
    <w:bookmarkEnd w:id="5481"/>
    <w:bookmarkStart w:name="z6199" w:id="5482"/>
    <w:p>
      <w:pPr>
        <w:spacing w:after="0"/>
        <w:ind w:left="0"/>
        <w:jc w:val="both"/>
      </w:pPr>
      <w:r>
        <w:rPr>
          <w:rFonts w:ascii="Times New Roman"/>
          <w:b w:val="false"/>
          <w:i w:val="false"/>
          <w:color w:val="000000"/>
          <w:sz w:val="28"/>
        </w:rPr>
        <w:t>
      5.8 Чувство слабости, утомляемости</w:t>
      </w:r>
    </w:p>
    <w:bookmarkEnd w:id="5482"/>
    <w:bookmarkStart w:name="z6200" w:id="5483"/>
    <w:p>
      <w:pPr>
        <w:spacing w:after="0"/>
        <w:ind w:left="0"/>
        <w:jc w:val="both"/>
      </w:pPr>
      <w:r>
        <w:rPr>
          <w:rFonts w:ascii="Times New Roman"/>
          <w:b w:val="false"/>
          <w:i w:val="false"/>
          <w:color w:val="000000"/>
          <w:sz w:val="28"/>
        </w:rPr>
        <w:t xml:space="preserve">
      </w:t>
      </w:r>
    </w:p>
    <w:bookmarkEnd w:id="548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1" w:id="5484"/>
    <w:p>
      <w:pPr>
        <w:spacing w:after="0"/>
        <w:ind w:left="0"/>
        <w:jc w:val="both"/>
      </w:pPr>
      <w:r>
        <w:rPr>
          <w:rFonts w:ascii="Times New Roman"/>
          <w:b w:val="false"/>
          <w:i w:val="false"/>
          <w:color w:val="000000"/>
          <w:sz w:val="28"/>
        </w:rPr>
        <w:t>
      ;</w:t>
      </w:r>
    </w:p>
    <w:bookmarkEnd w:id="5484"/>
    <w:bookmarkStart w:name="z6202" w:id="5485"/>
    <w:p>
      <w:pPr>
        <w:spacing w:after="0"/>
        <w:ind w:left="0"/>
        <w:jc w:val="both"/>
      </w:pPr>
      <w:r>
        <w:rPr>
          <w:rFonts w:ascii="Times New Roman"/>
          <w:b w:val="false"/>
          <w:i w:val="false"/>
          <w:color w:val="000000"/>
          <w:sz w:val="28"/>
        </w:rPr>
        <w:t>
      5.9 Ощущение онемения и (или) покалывания</w:t>
      </w:r>
    </w:p>
    <w:bookmarkEnd w:id="5485"/>
    <w:bookmarkStart w:name="z6203" w:id="5486"/>
    <w:p>
      <w:pPr>
        <w:spacing w:after="0"/>
        <w:ind w:left="0"/>
        <w:jc w:val="both"/>
      </w:pPr>
      <w:r>
        <w:rPr>
          <w:rFonts w:ascii="Times New Roman"/>
          <w:b w:val="false"/>
          <w:i w:val="false"/>
          <w:color w:val="000000"/>
          <w:sz w:val="28"/>
        </w:rPr>
        <w:t xml:space="preserve">
      </w:t>
      </w:r>
    </w:p>
    <w:bookmarkEnd w:id="548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4" w:id="5487"/>
    <w:p>
      <w:pPr>
        <w:spacing w:after="0"/>
        <w:ind w:left="0"/>
        <w:jc w:val="both"/>
      </w:pPr>
      <w:r>
        <w:rPr>
          <w:rFonts w:ascii="Times New Roman"/>
          <w:b w:val="false"/>
          <w:i w:val="false"/>
          <w:color w:val="000000"/>
          <w:sz w:val="28"/>
        </w:rPr>
        <w:t>
      ,</w:t>
      </w:r>
    </w:p>
    <w:bookmarkEnd w:id="5487"/>
    <w:bookmarkStart w:name="z6205" w:id="5488"/>
    <w:p>
      <w:pPr>
        <w:spacing w:after="0"/>
        <w:ind w:left="0"/>
        <w:jc w:val="both"/>
      </w:pPr>
      <w:r>
        <w:rPr>
          <w:rFonts w:ascii="Times New Roman"/>
          <w:b w:val="false"/>
          <w:i w:val="false"/>
          <w:color w:val="000000"/>
          <w:sz w:val="28"/>
        </w:rPr>
        <w:t>
      5.10 Дополнения и (или) разъяснения (при наличии)</w:t>
      </w:r>
    </w:p>
    <w:bookmarkEnd w:id="5488"/>
    <w:bookmarkStart w:name="z6206" w:id="5489"/>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5489"/>
    <w:bookmarkStart w:name="z6207" w:id="5490"/>
    <w:p>
      <w:pPr>
        <w:spacing w:after="0"/>
        <w:ind w:left="0"/>
        <w:jc w:val="both"/>
      </w:pPr>
      <w:r>
        <w:rPr>
          <w:rFonts w:ascii="Times New Roman"/>
          <w:b w:val="false"/>
          <w:i w:val="false"/>
          <w:color w:val="000000"/>
          <w:sz w:val="28"/>
        </w:rPr>
        <w:t>
      6.1 Нарушения сна</w:t>
      </w:r>
    </w:p>
    <w:bookmarkEnd w:id="5490"/>
    <w:bookmarkStart w:name="z6208" w:id="5491"/>
    <w:p>
      <w:pPr>
        <w:spacing w:after="0"/>
        <w:ind w:left="0"/>
        <w:jc w:val="both"/>
      </w:pPr>
      <w:r>
        <w:rPr>
          <w:rFonts w:ascii="Times New Roman"/>
          <w:b w:val="false"/>
          <w:i w:val="false"/>
          <w:color w:val="000000"/>
          <w:sz w:val="28"/>
        </w:rPr>
        <w:t xml:space="preserve">
      </w:t>
      </w:r>
    </w:p>
    <w:bookmarkEnd w:id="549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9" w:id="5492"/>
    <w:p>
      <w:pPr>
        <w:spacing w:after="0"/>
        <w:ind w:left="0"/>
        <w:jc w:val="both"/>
      </w:pPr>
      <w:r>
        <w:rPr>
          <w:rFonts w:ascii="Times New Roman"/>
          <w:b w:val="false"/>
          <w:i w:val="false"/>
          <w:color w:val="000000"/>
          <w:sz w:val="28"/>
        </w:rPr>
        <w:t>
      ,</w:t>
      </w:r>
    </w:p>
    <w:bookmarkEnd w:id="5492"/>
    <w:bookmarkStart w:name="z6210" w:id="5493"/>
    <w:p>
      <w:pPr>
        <w:spacing w:after="0"/>
        <w:ind w:left="0"/>
        <w:jc w:val="both"/>
      </w:pPr>
      <w:r>
        <w:rPr>
          <w:rFonts w:ascii="Times New Roman"/>
          <w:b w:val="false"/>
          <w:i w:val="false"/>
          <w:color w:val="000000"/>
          <w:sz w:val="28"/>
        </w:rPr>
        <w:t>
      6.2 Нарушения аппетита</w:t>
      </w:r>
    </w:p>
    <w:bookmarkEnd w:id="5493"/>
    <w:bookmarkStart w:name="z6211" w:id="5494"/>
    <w:p>
      <w:pPr>
        <w:spacing w:after="0"/>
        <w:ind w:left="0"/>
        <w:jc w:val="both"/>
      </w:pPr>
      <w:r>
        <w:rPr>
          <w:rFonts w:ascii="Times New Roman"/>
          <w:b w:val="false"/>
          <w:i w:val="false"/>
          <w:color w:val="000000"/>
          <w:sz w:val="28"/>
        </w:rPr>
        <w:t xml:space="preserve">
      </w:t>
      </w:r>
    </w:p>
    <w:bookmarkEnd w:id="549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2" w:id="5495"/>
    <w:p>
      <w:pPr>
        <w:spacing w:after="0"/>
        <w:ind w:left="0"/>
        <w:jc w:val="both"/>
      </w:pPr>
      <w:r>
        <w:rPr>
          <w:rFonts w:ascii="Times New Roman"/>
          <w:b w:val="false"/>
          <w:i w:val="false"/>
          <w:color w:val="000000"/>
          <w:sz w:val="28"/>
        </w:rPr>
        <w:t>
      ,</w:t>
      </w:r>
    </w:p>
    <w:bookmarkEnd w:id="5495"/>
    <w:bookmarkStart w:name="z6213" w:id="5496"/>
    <w:p>
      <w:pPr>
        <w:spacing w:after="0"/>
        <w:ind w:left="0"/>
        <w:jc w:val="both"/>
      </w:pPr>
      <w:r>
        <w:rPr>
          <w:rFonts w:ascii="Times New Roman"/>
          <w:b w:val="false"/>
          <w:i w:val="false"/>
          <w:color w:val="000000"/>
          <w:sz w:val="28"/>
        </w:rPr>
        <w:t>
      6.3 Наличие психотравмы</w:t>
      </w:r>
    </w:p>
    <w:bookmarkEnd w:id="5496"/>
    <w:bookmarkStart w:name="z6214" w:id="5497"/>
    <w:p>
      <w:pPr>
        <w:spacing w:after="0"/>
        <w:ind w:left="0"/>
        <w:jc w:val="both"/>
      </w:pPr>
      <w:r>
        <w:rPr>
          <w:rFonts w:ascii="Times New Roman"/>
          <w:b w:val="false"/>
          <w:i w:val="false"/>
          <w:color w:val="000000"/>
          <w:sz w:val="28"/>
        </w:rPr>
        <w:t xml:space="preserve">
      </w:t>
      </w:r>
    </w:p>
    <w:bookmarkEnd w:id="549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5" w:id="5498"/>
    <w:p>
      <w:pPr>
        <w:spacing w:after="0"/>
        <w:ind w:left="0"/>
        <w:jc w:val="both"/>
      </w:pPr>
      <w:r>
        <w:rPr>
          <w:rFonts w:ascii="Times New Roman"/>
          <w:b w:val="false"/>
          <w:i w:val="false"/>
          <w:color w:val="000000"/>
          <w:sz w:val="28"/>
        </w:rPr>
        <w:t>
      ;</w:t>
      </w:r>
    </w:p>
    <w:bookmarkEnd w:id="5498"/>
    <w:bookmarkStart w:name="z6216" w:id="5499"/>
    <w:p>
      <w:pPr>
        <w:spacing w:after="0"/>
        <w:ind w:left="0"/>
        <w:jc w:val="both"/>
      </w:pPr>
      <w:r>
        <w:rPr>
          <w:rFonts w:ascii="Times New Roman"/>
          <w:b w:val="false"/>
          <w:i w:val="false"/>
          <w:color w:val="000000"/>
          <w:sz w:val="28"/>
        </w:rPr>
        <w:t>
      6.4 Утрата интересов</w:t>
      </w:r>
    </w:p>
    <w:bookmarkEnd w:id="5499"/>
    <w:bookmarkStart w:name="z6217" w:id="5500"/>
    <w:p>
      <w:pPr>
        <w:spacing w:after="0"/>
        <w:ind w:left="0"/>
        <w:jc w:val="both"/>
      </w:pPr>
      <w:r>
        <w:rPr>
          <w:rFonts w:ascii="Times New Roman"/>
          <w:b w:val="false"/>
          <w:i w:val="false"/>
          <w:color w:val="000000"/>
          <w:sz w:val="28"/>
        </w:rPr>
        <w:t xml:space="preserve">
      </w:t>
      </w:r>
    </w:p>
    <w:bookmarkEnd w:id="550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8" w:id="5501"/>
    <w:p>
      <w:pPr>
        <w:spacing w:after="0"/>
        <w:ind w:left="0"/>
        <w:jc w:val="both"/>
      </w:pPr>
      <w:r>
        <w:rPr>
          <w:rFonts w:ascii="Times New Roman"/>
          <w:b w:val="false"/>
          <w:i w:val="false"/>
          <w:color w:val="000000"/>
          <w:sz w:val="28"/>
        </w:rPr>
        <w:t>
      ;</w:t>
      </w:r>
    </w:p>
    <w:bookmarkEnd w:id="5501"/>
    <w:bookmarkStart w:name="z6219" w:id="5502"/>
    <w:p>
      <w:pPr>
        <w:spacing w:after="0"/>
        <w:ind w:left="0"/>
        <w:jc w:val="both"/>
      </w:pPr>
      <w:r>
        <w:rPr>
          <w:rFonts w:ascii="Times New Roman"/>
          <w:b w:val="false"/>
          <w:i w:val="false"/>
          <w:color w:val="000000"/>
          <w:sz w:val="28"/>
        </w:rPr>
        <w:t>
      6.5 Скрытность, недоверчивость</w:t>
      </w:r>
    </w:p>
    <w:bookmarkEnd w:id="5502"/>
    <w:bookmarkStart w:name="z6220" w:id="5503"/>
    <w:p>
      <w:pPr>
        <w:spacing w:after="0"/>
        <w:ind w:left="0"/>
        <w:jc w:val="both"/>
      </w:pPr>
      <w:r>
        <w:rPr>
          <w:rFonts w:ascii="Times New Roman"/>
          <w:b w:val="false"/>
          <w:i w:val="false"/>
          <w:color w:val="000000"/>
          <w:sz w:val="28"/>
        </w:rPr>
        <w:t xml:space="preserve">
      </w:t>
      </w:r>
    </w:p>
    <w:bookmarkEnd w:id="550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1" w:id="5504"/>
    <w:p>
      <w:pPr>
        <w:spacing w:after="0"/>
        <w:ind w:left="0"/>
        <w:jc w:val="both"/>
      </w:pPr>
      <w:r>
        <w:rPr>
          <w:rFonts w:ascii="Times New Roman"/>
          <w:b w:val="false"/>
          <w:i w:val="false"/>
          <w:color w:val="000000"/>
          <w:sz w:val="28"/>
        </w:rPr>
        <w:t>
      ;</w:t>
      </w:r>
    </w:p>
    <w:bookmarkEnd w:id="5504"/>
    <w:bookmarkStart w:name="z6222" w:id="5505"/>
    <w:p>
      <w:pPr>
        <w:spacing w:after="0"/>
        <w:ind w:left="0"/>
        <w:jc w:val="both"/>
      </w:pPr>
      <w:r>
        <w:rPr>
          <w:rFonts w:ascii="Times New Roman"/>
          <w:b w:val="false"/>
          <w:i w:val="false"/>
          <w:color w:val="000000"/>
          <w:sz w:val="28"/>
        </w:rPr>
        <w:t>
      6.6 Сообщения об употреблении алкоголя</w:t>
      </w:r>
    </w:p>
    <w:bookmarkEnd w:id="5505"/>
    <w:bookmarkStart w:name="z6223" w:id="5506"/>
    <w:p>
      <w:pPr>
        <w:spacing w:after="0"/>
        <w:ind w:left="0"/>
        <w:jc w:val="both"/>
      </w:pPr>
      <w:r>
        <w:rPr>
          <w:rFonts w:ascii="Times New Roman"/>
          <w:b w:val="false"/>
          <w:i w:val="false"/>
          <w:color w:val="000000"/>
          <w:sz w:val="28"/>
        </w:rPr>
        <w:t xml:space="preserve">
      </w:t>
      </w:r>
    </w:p>
    <w:bookmarkEnd w:id="550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4" w:id="5507"/>
    <w:p>
      <w:pPr>
        <w:spacing w:after="0"/>
        <w:ind w:left="0"/>
        <w:jc w:val="both"/>
      </w:pPr>
      <w:r>
        <w:rPr>
          <w:rFonts w:ascii="Times New Roman"/>
          <w:b w:val="false"/>
          <w:i w:val="false"/>
          <w:color w:val="000000"/>
          <w:sz w:val="28"/>
        </w:rPr>
        <w:t>
      ;</w:t>
      </w:r>
    </w:p>
    <w:bookmarkEnd w:id="5507"/>
    <w:bookmarkStart w:name="z6225" w:id="5508"/>
    <w:p>
      <w:pPr>
        <w:spacing w:after="0"/>
        <w:ind w:left="0"/>
        <w:jc w:val="both"/>
      </w:pPr>
      <w:r>
        <w:rPr>
          <w:rFonts w:ascii="Times New Roman"/>
          <w:b w:val="false"/>
          <w:i w:val="false"/>
          <w:color w:val="000000"/>
          <w:sz w:val="28"/>
        </w:rPr>
        <w:t>
      6.7 Чувство отчаяния</w:t>
      </w:r>
    </w:p>
    <w:bookmarkEnd w:id="5508"/>
    <w:bookmarkStart w:name="z6226" w:id="5509"/>
    <w:p>
      <w:pPr>
        <w:spacing w:after="0"/>
        <w:ind w:left="0"/>
        <w:jc w:val="both"/>
      </w:pPr>
      <w:r>
        <w:rPr>
          <w:rFonts w:ascii="Times New Roman"/>
          <w:b w:val="false"/>
          <w:i w:val="false"/>
          <w:color w:val="000000"/>
          <w:sz w:val="28"/>
        </w:rPr>
        <w:t xml:space="preserve">
      </w:t>
      </w:r>
    </w:p>
    <w:bookmarkEnd w:id="550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7" w:id="5510"/>
    <w:p>
      <w:pPr>
        <w:spacing w:after="0"/>
        <w:ind w:left="0"/>
        <w:jc w:val="both"/>
      </w:pPr>
      <w:r>
        <w:rPr>
          <w:rFonts w:ascii="Times New Roman"/>
          <w:b w:val="false"/>
          <w:i w:val="false"/>
          <w:color w:val="000000"/>
          <w:sz w:val="28"/>
        </w:rPr>
        <w:t>
      ;</w:t>
      </w:r>
    </w:p>
    <w:bookmarkEnd w:id="5510"/>
    <w:bookmarkStart w:name="z6228" w:id="5511"/>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5511"/>
    <w:bookmarkStart w:name="z6229" w:id="5512"/>
    <w:p>
      <w:pPr>
        <w:spacing w:after="0"/>
        <w:ind w:left="0"/>
        <w:jc w:val="both"/>
      </w:pPr>
      <w:r>
        <w:rPr>
          <w:rFonts w:ascii="Times New Roman"/>
          <w:b w:val="false"/>
          <w:i w:val="false"/>
          <w:color w:val="000000"/>
          <w:sz w:val="28"/>
        </w:rPr>
        <w:t xml:space="preserve">
      </w:t>
      </w:r>
    </w:p>
    <w:bookmarkEnd w:id="55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0" w:id="5513"/>
    <w:p>
      <w:pPr>
        <w:spacing w:after="0"/>
        <w:ind w:left="0"/>
        <w:jc w:val="both"/>
      </w:pPr>
      <w:r>
        <w:rPr>
          <w:rFonts w:ascii="Times New Roman"/>
          <w:b w:val="false"/>
          <w:i w:val="false"/>
          <w:color w:val="000000"/>
          <w:sz w:val="28"/>
        </w:rPr>
        <w:t>
      ;</w:t>
      </w:r>
    </w:p>
    <w:bookmarkEnd w:id="5513"/>
    <w:bookmarkStart w:name="z6231" w:id="5514"/>
    <w:p>
      <w:pPr>
        <w:spacing w:after="0"/>
        <w:ind w:left="0"/>
        <w:jc w:val="both"/>
      </w:pPr>
      <w:r>
        <w:rPr>
          <w:rFonts w:ascii="Times New Roman"/>
          <w:b w:val="false"/>
          <w:i w:val="false"/>
          <w:color w:val="000000"/>
          <w:sz w:val="28"/>
        </w:rPr>
        <w:t>
      6.9 Дополнения и (или) разъяснения (при наличии)</w:t>
      </w:r>
    </w:p>
    <w:bookmarkEnd w:id="5514"/>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6233" w:id="5515"/>
    <w:p>
      <w:pPr>
        <w:spacing w:after="0"/>
        <w:ind w:left="0"/>
        <w:jc w:val="left"/>
      </w:pPr>
      <w:r>
        <w:rPr>
          <w:rFonts w:ascii="Times New Roman"/>
          <w:b/>
          <w:i w:val="false"/>
          <w:color w:val="000000"/>
        </w:rPr>
        <w:t xml:space="preserve"> Карта осмотра сурдологического пациента</w:t>
      </w:r>
    </w:p>
    <w:bookmarkEnd w:id="5515"/>
    <w:bookmarkStart w:name="z6234" w:id="5516"/>
    <w:p>
      <w:pPr>
        <w:spacing w:after="0"/>
        <w:ind w:left="0"/>
        <w:jc w:val="both"/>
      </w:pPr>
      <w:r>
        <w:rPr>
          <w:rFonts w:ascii="Times New Roman"/>
          <w:b w:val="false"/>
          <w:i w:val="false"/>
          <w:color w:val="000000"/>
          <w:sz w:val="28"/>
        </w:rPr>
        <w:t>
      ФИО __________________________________________________________________</w:t>
      </w:r>
    </w:p>
    <w:bookmarkEnd w:id="5516"/>
    <w:bookmarkStart w:name="z6235" w:id="5517"/>
    <w:p>
      <w:pPr>
        <w:spacing w:after="0"/>
        <w:ind w:left="0"/>
        <w:jc w:val="both"/>
      </w:pPr>
      <w:r>
        <w:rPr>
          <w:rFonts w:ascii="Times New Roman"/>
          <w:b w:val="false"/>
          <w:i w:val="false"/>
          <w:color w:val="000000"/>
          <w:sz w:val="28"/>
        </w:rPr>
        <w:t>
      Возраст ________________________________________________________________</w:t>
      </w:r>
    </w:p>
    <w:bookmarkEnd w:id="5517"/>
    <w:bookmarkStart w:name="z6236" w:id="5518"/>
    <w:p>
      <w:pPr>
        <w:spacing w:after="0"/>
        <w:ind w:left="0"/>
        <w:jc w:val="both"/>
      </w:pPr>
      <w:r>
        <w:rPr>
          <w:rFonts w:ascii="Times New Roman"/>
          <w:b w:val="false"/>
          <w:i w:val="false"/>
          <w:color w:val="000000"/>
          <w:sz w:val="28"/>
        </w:rPr>
        <w:t>
      ИИН __________________________________________________________________</w:t>
      </w:r>
    </w:p>
    <w:bookmarkEnd w:id="5518"/>
    <w:bookmarkStart w:name="z6237" w:id="5519"/>
    <w:p>
      <w:pPr>
        <w:spacing w:after="0"/>
        <w:ind w:left="0"/>
        <w:jc w:val="both"/>
      </w:pPr>
      <w:r>
        <w:rPr>
          <w:rFonts w:ascii="Times New Roman"/>
          <w:b w:val="false"/>
          <w:i w:val="false"/>
          <w:color w:val="000000"/>
          <w:sz w:val="28"/>
        </w:rPr>
        <w:t>
      Адрес _________________________________________________________________</w:t>
      </w:r>
    </w:p>
    <w:bookmarkEnd w:id="5519"/>
    <w:bookmarkStart w:name="z6238" w:id="5520"/>
    <w:p>
      <w:pPr>
        <w:spacing w:after="0"/>
        <w:ind w:left="0"/>
        <w:jc w:val="both"/>
      </w:pPr>
      <w:r>
        <w:rPr>
          <w:rFonts w:ascii="Times New Roman"/>
          <w:b w:val="false"/>
          <w:i w:val="false"/>
          <w:color w:val="000000"/>
          <w:sz w:val="28"/>
        </w:rPr>
        <w:t>
      Направленные в рамках аудиологического скрининга ДА</w:t>
      </w:r>
    </w:p>
    <w:bookmarkEnd w:id="5520"/>
    <w:bookmarkStart w:name="z6239" w:id="5521"/>
    <w:p>
      <w:pPr>
        <w:spacing w:after="0"/>
        <w:ind w:left="0"/>
        <w:jc w:val="both"/>
      </w:pPr>
      <w:r>
        <w:rPr>
          <w:rFonts w:ascii="Times New Roman"/>
          <w:b w:val="false"/>
          <w:i w:val="false"/>
          <w:color w:val="000000"/>
          <w:sz w:val="28"/>
        </w:rPr>
        <w:t xml:space="preserve">
      </w:t>
      </w:r>
    </w:p>
    <w:bookmarkEnd w:id="552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0" w:id="5522"/>
    <w:p>
      <w:pPr>
        <w:spacing w:after="0"/>
        <w:ind w:left="0"/>
        <w:jc w:val="both"/>
      </w:pPr>
      <w:r>
        <w:rPr>
          <w:rFonts w:ascii="Times New Roman"/>
          <w:b w:val="false"/>
          <w:i w:val="false"/>
          <w:color w:val="000000"/>
          <w:sz w:val="28"/>
        </w:rPr>
        <w:t xml:space="preserve">
      /НЕТ </w:t>
      </w:r>
    </w:p>
    <w:bookmarkEnd w:id="5522"/>
    <w:bookmarkStart w:name="z6241" w:id="5523"/>
    <w:p>
      <w:pPr>
        <w:spacing w:after="0"/>
        <w:ind w:left="0"/>
        <w:jc w:val="both"/>
      </w:pPr>
      <w:r>
        <w:rPr>
          <w:rFonts w:ascii="Times New Roman"/>
          <w:b w:val="false"/>
          <w:i w:val="false"/>
          <w:color w:val="000000"/>
          <w:sz w:val="28"/>
        </w:rPr>
        <w:t xml:space="preserve">
      </w:t>
      </w:r>
    </w:p>
    <w:bookmarkEnd w:id="552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2" w:id="5524"/>
    <w:p>
      <w:pPr>
        <w:spacing w:after="0"/>
        <w:ind w:left="0"/>
        <w:jc w:val="both"/>
      </w:pPr>
      <w:r>
        <w:rPr>
          <w:rFonts w:ascii="Times New Roman"/>
          <w:b w:val="false"/>
          <w:i w:val="false"/>
          <w:color w:val="000000"/>
          <w:sz w:val="28"/>
        </w:rPr>
        <w:t xml:space="preserve">
      Направленные по заболеванию ДА </w:t>
      </w:r>
    </w:p>
    <w:bookmarkEnd w:id="5524"/>
    <w:bookmarkStart w:name="z6243" w:id="5525"/>
    <w:p>
      <w:pPr>
        <w:spacing w:after="0"/>
        <w:ind w:left="0"/>
        <w:jc w:val="both"/>
      </w:pPr>
      <w:r>
        <w:rPr>
          <w:rFonts w:ascii="Times New Roman"/>
          <w:b w:val="false"/>
          <w:i w:val="false"/>
          <w:color w:val="000000"/>
          <w:sz w:val="28"/>
        </w:rPr>
        <w:t xml:space="preserve">
      </w:t>
      </w:r>
    </w:p>
    <w:bookmarkEnd w:id="552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4" w:id="5526"/>
    <w:p>
      <w:pPr>
        <w:spacing w:after="0"/>
        <w:ind w:left="0"/>
        <w:jc w:val="both"/>
      </w:pPr>
      <w:r>
        <w:rPr>
          <w:rFonts w:ascii="Times New Roman"/>
          <w:b w:val="false"/>
          <w:i w:val="false"/>
          <w:color w:val="000000"/>
          <w:sz w:val="28"/>
        </w:rPr>
        <w:t xml:space="preserve">
      /НЕТ </w:t>
      </w:r>
    </w:p>
    <w:bookmarkEnd w:id="5526"/>
    <w:bookmarkStart w:name="z6245" w:id="5527"/>
    <w:p>
      <w:pPr>
        <w:spacing w:after="0"/>
        <w:ind w:left="0"/>
        <w:jc w:val="both"/>
      </w:pPr>
      <w:r>
        <w:rPr>
          <w:rFonts w:ascii="Times New Roman"/>
          <w:b w:val="false"/>
          <w:i w:val="false"/>
          <w:color w:val="000000"/>
          <w:sz w:val="28"/>
        </w:rPr>
        <w:t xml:space="preserve">
      </w:t>
      </w:r>
    </w:p>
    <w:bookmarkEnd w:id="552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6" w:id="5528"/>
    <w:p>
      <w:pPr>
        <w:spacing w:after="0"/>
        <w:ind w:left="0"/>
        <w:jc w:val="both"/>
      </w:pPr>
      <w:r>
        <w:rPr>
          <w:rFonts w:ascii="Times New Roman"/>
          <w:b w:val="false"/>
          <w:i w:val="false"/>
          <w:color w:val="000000"/>
          <w:sz w:val="28"/>
        </w:rPr>
        <w:t xml:space="preserve">
      Впервые выявленное заболевание ДА </w:t>
      </w:r>
    </w:p>
    <w:bookmarkEnd w:id="5528"/>
    <w:bookmarkStart w:name="z6247" w:id="5529"/>
    <w:p>
      <w:pPr>
        <w:spacing w:after="0"/>
        <w:ind w:left="0"/>
        <w:jc w:val="both"/>
      </w:pPr>
      <w:r>
        <w:rPr>
          <w:rFonts w:ascii="Times New Roman"/>
          <w:b w:val="false"/>
          <w:i w:val="false"/>
          <w:color w:val="000000"/>
          <w:sz w:val="28"/>
        </w:rPr>
        <w:t xml:space="preserve">
      </w:t>
      </w:r>
    </w:p>
    <w:bookmarkEnd w:id="552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8" w:id="5530"/>
    <w:p>
      <w:pPr>
        <w:spacing w:after="0"/>
        <w:ind w:left="0"/>
        <w:jc w:val="both"/>
      </w:pPr>
      <w:r>
        <w:rPr>
          <w:rFonts w:ascii="Times New Roman"/>
          <w:b w:val="false"/>
          <w:i w:val="false"/>
          <w:color w:val="000000"/>
          <w:sz w:val="28"/>
        </w:rPr>
        <w:t xml:space="preserve">
      /НЕТ </w:t>
      </w:r>
    </w:p>
    <w:bookmarkEnd w:id="5530"/>
    <w:bookmarkStart w:name="z6249" w:id="5531"/>
    <w:p>
      <w:pPr>
        <w:spacing w:after="0"/>
        <w:ind w:left="0"/>
        <w:jc w:val="both"/>
      </w:pPr>
      <w:r>
        <w:rPr>
          <w:rFonts w:ascii="Times New Roman"/>
          <w:b w:val="false"/>
          <w:i w:val="false"/>
          <w:color w:val="000000"/>
          <w:sz w:val="28"/>
        </w:rPr>
        <w:t xml:space="preserve">
      </w:t>
      </w:r>
    </w:p>
    <w:bookmarkEnd w:id="553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0" w:id="5532"/>
    <w:p>
      <w:pPr>
        <w:spacing w:after="0"/>
        <w:ind w:left="0"/>
        <w:jc w:val="both"/>
      </w:pPr>
      <w:r>
        <w:rPr>
          <w:rFonts w:ascii="Times New Roman"/>
          <w:b w:val="false"/>
          <w:i w:val="false"/>
          <w:color w:val="000000"/>
          <w:sz w:val="28"/>
        </w:rPr>
        <w:t>
      Известное раннее заболевание _____________________________________________</w:t>
      </w:r>
    </w:p>
    <w:bookmarkEnd w:id="5532"/>
    <w:bookmarkStart w:name="z6251" w:id="5533"/>
    <w:p>
      <w:pPr>
        <w:spacing w:after="0"/>
        <w:ind w:left="0"/>
        <w:jc w:val="both"/>
      </w:pPr>
      <w:r>
        <w:rPr>
          <w:rFonts w:ascii="Times New Roman"/>
          <w:b w:val="false"/>
          <w:i w:val="false"/>
          <w:color w:val="000000"/>
          <w:sz w:val="28"/>
        </w:rPr>
        <w:t>
      Жалобы ________________________________________________________________</w:t>
      </w:r>
    </w:p>
    <w:bookmarkEnd w:id="5533"/>
    <w:bookmarkStart w:name="z6252" w:id="5534"/>
    <w:p>
      <w:pPr>
        <w:spacing w:after="0"/>
        <w:ind w:left="0"/>
        <w:jc w:val="both"/>
      </w:pPr>
      <w:r>
        <w:rPr>
          <w:rFonts w:ascii="Times New Roman"/>
          <w:b w:val="false"/>
          <w:i w:val="false"/>
          <w:color w:val="000000"/>
          <w:sz w:val="28"/>
        </w:rPr>
        <w:t>
      Анамнез заболевания ____________________________________________________</w:t>
      </w:r>
    </w:p>
    <w:bookmarkEnd w:id="5534"/>
    <w:bookmarkStart w:name="z6253" w:id="5535"/>
    <w:p>
      <w:pPr>
        <w:spacing w:after="0"/>
        <w:ind w:left="0"/>
        <w:jc w:val="left"/>
      </w:pPr>
      <w:r>
        <w:rPr>
          <w:rFonts w:ascii="Times New Roman"/>
          <w:b/>
          <w:i w:val="false"/>
          <w:color w:val="000000"/>
        </w:rPr>
        <w:t xml:space="preserve"> Методы обследования: ДИАГНОЗ (выбрать из имеющихся):</w:t>
      </w:r>
    </w:p>
    <w:bookmarkEnd w:id="5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наружного уха (аномалии ушной раковины, атрезия наружного слухового прохода)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внутреннего уха (аномалии улитки, слухового нерва)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спектра слуховых (аудиторных) нейропатий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Сенсоневральная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Кондуктивная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54" w:id="5536"/>
    <w:p>
      <w:pPr>
        <w:spacing w:after="0"/>
        <w:ind w:left="0"/>
        <w:jc w:val="both"/>
      </w:pPr>
      <w:r>
        <w:rPr>
          <w:rFonts w:ascii="Times New Roman"/>
          <w:b w:val="false"/>
          <w:i w:val="false"/>
          <w:color w:val="000000"/>
          <w:sz w:val="28"/>
        </w:rPr>
        <w:t>
      Отметить нужное</w:t>
      </w:r>
    </w:p>
    <w:bookmarkEnd w:id="5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5" w:id="5537"/>
          <w:p>
            <w:pPr>
              <w:spacing w:after="20"/>
              <w:ind w:left="20"/>
              <w:jc w:val="both"/>
            </w:pPr>
            <w:r>
              <w:rPr>
                <w:rFonts w:ascii="Times New Roman"/>
                <w:b w:val="false"/>
                <w:i w:val="false"/>
                <w:color w:val="000000"/>
                <w:sz w:val="20"/>
              </w:rPr>
              <w:t>
Слуховой аппарат (есть</w:t>
            </w:r>
          </w:p>
          <w:bookmarkEnd w:id="5537"/>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\нет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9" w:id="5538"/>
          <w:p>
            <w:pPr>
              <w:spacing w:after="20"/>
              <w:ind w:left="20"/>
              <w:jc w:val="both"/>
            </w:pPr>
            <w:r>
              <w:rPr>
                <w:rFonts w:ascii="Times New Roman"/>
                <w:b w:val="false"/>
                <w:i w:val="false"/>
                <w:color w:val="000000"/>
                <w:sz w:val="20"/>
              </w:rPr>
              <w:t>
 </w:t>
            </w:r>
          </w:p>
          <w:bookmarkEnd w:id="5538"/>
          <w:p>
            <w:pPr>
              <w:spacing w:after="20"/>
              <w:ind w:left="20"/>
              <w:jc w:val="both"/>
            </w:pPr>
            <w:r>
              <w:rPr>
                <w:rFonts w:ascii="Times New Roman"/>
                <w:b w:val="false"/>
                <w:i w:val="false"/>
                <w:color w:val="000000"/>
                <w:sz w:val="20"/>
              </w:rPr>
              <w:t>
</w:t>
            </w:r>
            <w:r>
              <w:rPr>
                <w:rFonts w:ascii="Times New Roman"/>
                <w:b w:val="false"/>
                <w:i w:val="false"/>
                <w:color w:val="000000"/>
                <w:sz w:val="20"/>
              </w:rPr>
              <w:t>Имплантируемая система (есть</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нет</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Образовательное учреждение/Место работы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4" w:id="5539"/>
          <w:p>
            <w:pPr>
              <w:spacing w:after="20"/>
              <w:ind w:left="20"/>
              <w:jc w:val="both"/>
            </w:pPr>
            <w:r>
              <w:rPr>
                <w:rFonts w:ascii="Times New Roman"/>
                <w:b w:val="false"/>
                <w:i w:val="false"/>
                <w:color w:val="000000"/>
                <w:sz w:val="20"/>
              </w:rPr>
              <w:t>
Высшее</w:t>
            </w:r>
          </w:p>
          <w:bookmarkEnd w:id="5539"/>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/Среднее учебное заведение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68" w:id="5540"/>
    <w:p>
      <w:pPr>
        <w:spacing w:after="0"/>
        <w:ind w:left="0"/>
        <w:jc w:val="left"/>
      </w:pPr>
      <w:r>
        <w:rPr>
          <w:rFonts w:ascii="Times New Roman"/>
          <w:b/>
          <w:i w:val="false"/>
          <w:color w:val="000000"/>
        </w:rPr>
        <w:t xml:space="preserve"> Список сокращений формы № 052/у "Медицинской карты амбулаторного пациента":</w:t>
      </w:r>
    </w:p>
    <w:bookmarkEnd w:id="5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адсорбированная, коклюшно-дифтерийно-столбнячная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дифтерийно-столбнячный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анатоксин – адсорбированный дифтерийно-столбнячный анатоксин с уменьшенным содержанием антигенов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Сердечно-сосудистая система</w:t>
            </w:r>
          </w:p>
        </w:tc>
      </w:tr>
    </w:tbl>
    <w:bookmarkStart w:name="z6269" w:id="5541"/>
    <w:p>
      <w:pPr>
        <w:spacing w:after="0"/>
        <w:ind w:left="0"/>
        <w:jc w:val="left"/>
      </w:pPr>
      <w:r>
        <w:rPr>
          <w:rFonts w:ascii="Times New Roman"/>
          <w:b/>
          <w:i w:val="false"/>
          <w:color w:val="000000"/>
        </w:rPr>
        <w:t xml:space="preserve"> "Амбулаториялық, стационарлық пациенттың медициналық картасынан үзінді көшірме №____" № 052-1/е нысаны "Выписка из медицинской карты амбулаторного, стационарного пациента № ___" форма № 052-1/у</w:t>
      </w:r>
    </w:p>
    <w:bookmarkEnd w:id="5541"/>
    <w:bookmarkStart w:name="z6270" w:id="5542"/>
    <w:p>
      <w:pPr>
        <w:spacing w:after="0"/>
        <w:ind w:left="0"/>
        <w:jc w:val="both"/>
      </w:pPr>
      <w:r>
        <w:rPr>
          <w:rFonts w:ascii="Times New Roman"/>
          <w:b w:val="false"/>
          <w:i w:val="false"/>
          <w:color w:val="000000"/>
          <w:sz w:val="28"/>
        </w:rPr>
        <w:t>
      Көшірме жіберілген ұйымның атауы мен мекенжайы</w:t>
      </w:r>
    </w:p>
    <w:bookmarkEnd w:id="5542"/>
    <w:bookmarkStart w:name="z6271" w:id="5543"/>
    <w:p>
      <w:pPr>
        <w:spacing w:after="0"/>
        <w:ind w:left="0"/>
        <w:jc w:val="both"/>
      </w:pPr>
      <w:r>
        <w:rPr>
          <w:rFonts w:ascii="Times New Roman"/>
          <w:b w:val="false"/>
          <w:i w:val="false"/>
          <w:color w:val="000000"/>
          <w:sz w:val="28"/>
        </w:rPr>
        <w:t>
      (название и адрес организации куда направляется выписка)</w:t>
      </w:r>
    </w:p>
    <w:bookmarkEnd w:id="5543"/>
    <w:bookmarkStart w:name="z6272" w:id="5544"/>
    <w:p>
      <w:pPr>
        <w:spacing w:after="0"/>
        <w:ind w:left="0"/>
        <w:jc w:val="both"/>
      </w:pPr>
      <w:r>
        <w:rPr>
          <w:rFonts w:ascii="Times New Roman"/>
          <w:b w:val="false"/>
          <w:i w:val="false"/>
          <w:color w:val="000000"/>
          <w:sz w:val="28"/>
        </w:rPr>
        <w:t>
      ____________________________________________________________________</w:t>
      </w:r>
    </w:p>
    <w:bookmarkEnd w:id="5544"/>
    <w:bookmarkStart w:name="z6273" w:id="5545"/>
    <w:p>
      <w:pPr>
        <w:spacing w:after="0"/>
        <w:ind w:left="0"/>
        <w:jc w:val="both"/>
      </w:pPr>
      <w:r>
        <w:rPr>
          <w:rFonts w:ascii="Times New Roman"/>
          <w:b w:val="false"/>
          <w:i w:val="false"/>
          <w:color w:val="000000"/>
          <w:sz w:val="28"/>
        </w:rPr>
        <w:t>
      ____________________________________________________________________</w:t>
      </w:r>
    </w:p>
    <w:bookmarkEnd w:id="5545"/>
    <w:bookmarkStart w:name="z6274" w:id="5546"/>
    <w:p>
      <w:pPr>
        <w:spacing w:after="0"/>
        <w:ind w:left="0"/>
        <w:jc w:val="both"/>
      </w:pPr>
      <w:r>
        <w:rPr>
          <w:rFonts w:ascii="Times New Roman"/>
          <w:b w:val="false"/>
          <w:i w:val="false"/>
          <w:color w:val="000000"/>
          <w:sz w:val="28"/>
        </w:rPr>
        <w:t>
      1. Пациенттың тегі, аты, әкесінің аты (бар болған жағдайда)</w:t>
      </w:r>
    </w:p>
    <w:bookmarkEnd w:id="5546"/>
    <w:bookmarkStart w:name="z6275" w:id="5547"/>
    <w:p>
      <w:pPr>
        <w:spacing w:after="0"/>
        <w:ind w:left="0"/>
        <w:jc w:val="both"/>
      </w:pPr>
      <w:r>
        <w:rPr>
          <w:rFonts w:ascii="Times New Roman"/>
          <w:b w:val="false"/>
          <w:i w:val="false"/>
          <w:color w:val="000000"/>
          <w:sz w:val="28"/>
        </w:rPr>
        <w:t>
      (Фамилия, имя, отчество (при его наличии) пациента)</w:t>
      </w:r>
    </w:p>
    <w:bookmarkEnd w:id="5547"/>
    <w:bookmarkStart w:name="z6276" w:id="5548"/>
    <w:p>
      <w:pPr>
        <w:spacing w:after="0"/>
        <w:ind w:left="0"/>
        <w:jc w:val="both"/>
      </w:pPr>
      <w:r>
        <w:rPr>
          <w:rFonts w:ascii="Times New Roman"/>
          <w:b w:val="false"/>
          <w:i w:val="false"/>
          <w:color w:val="000000"/>
          <w:sz w:val="28"/>
        </w:rPr>
        <w:t>
      ____________________________________________________________________</w:t>
      </w:r>
    </w:p>
    <w:bookmarkEnd w:id="5548"/>
    <w:bookmarkStart w:name="z6277" w:id="5549"/>
    <w:p>
      <w:pPr>
        <w:spacing w:after="0"/>
        <w:ind w:left="0"/>
        <w:jc w:val="both"/>
      </w:pPr>
      <w:r>
        <w:rPr>
          <w:rFonts w:ascii="Times New Roman"/>
          <w:b w:val="false"/>
          <w:i w:val="false"/>
          <w:color w:val="000000"/>
          <w:sz w:val="28"/>
        </w:rPr>
        <w:t>
      ____________________________________________________________________</w:t>
      </w:r>
    </w:p>
    <w:bookmarkEnd w:id="5549"/>
    <w:bookmarkStart w:name="z6278" w:id="5550"/>
    <w:p>
      <w:pPr>
        <w:spacing w:after="0"/>
        <w:ind w:left="0"/>
        <w:jc w:val="both"/>
      </w:pPr>
      <w:r>
        <w:rPr>
          <w:rFonts w:ascii="Times New Roman"/>
          <w:b w:val="false"/>
          <w:i w:val="false"/>
          <w:color w:val="000000"/>
          <w:sz w:val="28"/>
        </w:rPr>
        <w:t>
      2. Туған күні (Дата рождения) _________________________________________</w:t>
      </w:r>
    </w:p>
    <w:bookmarkEnd w:id="5550"/>
    <w:bookmarkStart w:name="z6279" w:id="5551"/>
    <w:p>
      <w:pPr>
        <w:spacing w:after="0"/>
        <w:ind w:left="0"/>
        <w:jc w:val="both"/>
      </w:pPr>
      <w:r>
        <w:rPr>
          <w:rFonts w:ascii="Times New Roman"/>
          <w:b w:val="false"/>
          <w:i w:val="false"/>
          <w:color w:val="000000"/>
          <w:sz w:val="28"/>
        </w:rPr>
        <w:t>
      3. Үйінің мекенжайы (Домашний адрес)_________________________________</w:t>
      </w:r>
    </w:p>
    <w:bookmarkEnd w:id="5551"/>
    <w:bookmarkStart w:name="z6280" w:id="5552"/>
    <w:p>
      <w:pPr>
        <w:spacing w:after="0"/>
        <w:ind w:left="0"/>
        <w:jc w:val="both"/>
      </w:pPr>
      <w:r>
        <w:rPr>
          <w:rFonts w:ascii="Times New Roman"/>
          <w:b w:val="false"/>
          <w:i w:val="false"/>
          <w:color w:val="000000"/>
          <w:sz w:val="28"/>
        </w:rPr>
        <w:t>
      4. Жұмыс орны мен кәсібі (Место работы и род занятий) _______</w:t>
      </w:r>
    </w:p>
    <w:bookmarkEnd w:id="5552"/>
    <w:bookmarkStart w:name="z6281" w:id="5553"/>
    <w:p>
      <w:pPr>
        <w:spacing w:after="0"/>
        <w:ind w:left="0"/>
        <w:jc w:val="both"/>
      </w:pPr>
      <w:r>
        <w:rPr>
          <w:rFonts w:ascii="Times New Roman"/>
          <w:b w:val="false"/>
          <w:i w:val="false"/>
          <w:color w:val="000000"/>
          <w:sz w:val="28"/>
        </w:rPr>
        <w:t>
      5. Күндері: түсуі (Даты: поступления) _____________________________</w:t>
      </w:r>
    </w:p>
    <w:bookmarkEnd w:id="5553"/>
    <w:bookmarkStart w:name="z6282" w:id="5554"/>
    <w:p>
      <w:pPr>
        <w:spacing w:after="0"/>
        <w:ind w:left="0"/>
        <w:jc w:val="both"/>
      </w:pPr>
      <w:r>
        <w:rPr>
          <w:rFonts w:ascii="Times New Roman"/>
          <w:b w:val="false"/>
          <w:i w:val="false"/>
          <w:color w:val="000000"/>
          <w:sz w:val="28"/>
        </w:rPr>
        <w:t>
      Шығуы (выбытия) _______________________________________</w:t>
      </w:r>
    </w:p>
    <w:bookmarkEnd w:id="5554"/>
    <w:bookmarkStart w:name="z6283" w:id="5555"/>
    <w:p>
      <w:pPr>
        <w:spacing w:after="0"/>
        <w:ind w:left="0"/>
        <w:jc w:val="both"/>
      </w:pPr>
      <w:r>
        <w:rPr>
          <w:rFonts w:ascii="Times New Roman"/>
          <w:b w:val="false"/>
          <w:i w:val="false"/>
          <w:color w:val="000000"/>
          <w:sz w:val="28"/>
        </w:rPr>
        <w:t>
      6. Толық диагнозы (негізгі ауруы, қосалқы асқынулар)</w:t>
      </w:r>
    </w:p>
    <w:bookmarkEnd w:id="5555"/>
    <w:bookmarkStart w:name="z6284" w:id="5556"/>
    <w:p>
      <w:pPr>
        <w:spacing w:after="0"/>
        <w:ind w:left="0"/>
        <w:jc w:val="both"/>
      </w:pPr>
      <w:r>
        <w:rPr>
          <w:rFonts w:ascii="Times New Roman"/>
          <w:b w:val="false"/>
          <w:i w:val="false"/>
          <w:color w:val="000000"/>
          <w:sz w:val="28"/>
        </w:rPr>
        <w:t>
      (Полный диагноз (основное заболевание, сопутствующее осложнение)</w:t>
      </w:r>
    </w:p>
    <w:bookmarkEnd w:id="5556"/>
    <w:bookmarkStart w:name="z6285" w:id="5557"/>
    <w:p>
      <w:pPr>
        <w:spacing w:after="0"/>
        <w:ind w:left="0"/>
        <w:jc w:val="both"/>
      </w:pPr>
      <w:r>
        <w:rPr>
          <w:rFonts w:ascii="Times New Roman"/>
          <w:b w:val="false"/>
          <w:i w:val="false"/>
          <w:color w:val="000000"/>
          <w:sz w:val="28"/>
        </w:rPr>
        <w:t>
      ________________________________________________</w:t>
      </w:r>
    </w:p>
    <w:bookmarkEnd w:id="5557"/>
    <w:bookmarkStart w:name="z6286" w:id="5558"/>
    <w:p>
      <w:pPr>
        <w:spacing w:after="0"/>
        <w:ind w:left="0"/>
        <w:jc w:val="both"/>
      </w:pPr>
      <w:r>
        <w:rPr>
          <w:rFonts w:ascii="Times New Roman"/>
          <w:b w:val="false"/>
          <w:i w:val="false"/>
          <w:color w:val="000000"/>
          <w:sz w:val="28"/>
        </w:rPr>
        <w:t>
      Қорытынды диагноз: (Заключительный диагноз:) ________________________</w:t>
      </w:r>
    </w:p>
    <w:bookmarkEnd w:id="5558"/>
    <w:bookmarkStart w:name="z6287" w:id="5559"/>
    <w:p>
      <w:pPr>
        <w:spacing w:after="0"/>
        <w:ind w:left="0"/>
        <w:jc w:val="both"/>
      </w:pPr>
      <w:r>
        <w:rPr>
          <w:rFonts w:ascii="Times New Roman"/>
          <w:b w:val="false"/>
          <w:i w:val="false"/>
          <w:color w:val="000000"/>
          <w:sz w:val="28"/>
        </w:rPr>
        <w:t>
      ___________________________________________________________________</w:t>
      </w:r>
    </w:p>
    <w:bookmarkEnd w:id="5559"/>
    <w:bookmarkStart w:name="z6288" w:id="5560"/>
    <w:p>
      <w:pPr>
        <w:spacing w:after="0"/>
        <w:ind w:left="0"/>
        <w:jc w:val="both"/>
      </w:pPr>
      <w:r>
        <w:rPr>
          <w:rFonts w:ascii="Times New Roman"/>
          <w:b w:val="false"/>
          <w:i w:val="false"/>
          <w:color w:val="000000"/>
          <w:sz w:val="28"/>
        </w:rPr>
        <w:t>
      Қосалқы аурулар: (Сопутствующие заболевания:) ________________________</w:t>
      </w:r>
    </w:p>
    <w:bookmarkEnd w:id="5560"/>
    <w:bookmarkStart w:name="z6289" w:id="5561"/>
    <w:p>
      <w:pPr>
        <w:spacing w:after="0"/>
        <w:ind w:left="0"/>
        <w:jc w:val="both"/>
      </w:pPr>
      <w:r>
        <w:rPr>
          <w:rFonts w:ascii="Times New Roman"/>
          <w:b w:val="false"/>
          <w:i w:val="false"/>
          <w:color w:val="000000"/>
          <w:sz w:val="28"/>
        </w:rPr>
        <w:t>
      ________________________________________________________</w:t>
      </w:r>
    </w:p>
    <w:bookmarkEnd w:id="5561"/>
    <w:bookmarkStart w:name="z6290" w:id="5562"/>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w:t>
      </w:r>
    </w:p>
    <w:bookmarkEnd w:id="5562"/>
    <w:bookmarkStart w:name="z6291" w:id="5563"/>
    <w:p>
      <w:pPr>
        <w:spacing w:after="0"/>
        <w:ind w:left="0"/>
        <w:jc w:val="both"/>
      </w:pPr>
      <w:r>
        <w:rPr>
          <w:rFonts w:ascii="Times New Roman"/>
          <w:b w:val="false"/>
          <w:i w:val="false"/>
          <w:color w:val="000000"/>
          <w:sz w:val="28"/>
        </w:rPr>
        <w:t>
      исследования, течение болезни, проведенное лечение, состояние при направлении, при выписке)</w:t>
      </w:r>
    </w:p>
    <w:bookmarkEnd w:id="5563"/>
    <w:bookmarkStart w:name="z6292" w:id="5564"/>
    <w:p>
      <w:pPr>
        <w:spacing w:after="0"/>
        <w:ind w:left="0"/>
        <w:jc w:val="both"/>
      </w:pPr>
      <w:r>
        <w:rPr>
          <w:rFonts w:ascii="Times New Roman"/>
          <w:b w:val="false"/>
          <w:i w:val="false"/>
          <w:color w:val="000000"/>
          <w:sz w:val="28"/>
        </w:rPr>
        <w:t>
      _______________________ _____________________________</w:t>
      </w:r>
    </w:p>
    <w:bookmarkEnd w:id="5564"/>
    <w:bookmarkStart w:name="z6293" w:id="5565"/>
    <w:p>
      <w:pPr>
        <w:spacing w:after="0"/>
        <w:ind w:left="0"/>
        <w:jc w:val="both"/>
      </w:pPr>
      <w:r>
        <w:rPr>
          <w:rFonts w:ascii="Times New Roman"/>
          <w:b w:val="false"/>
          <w:i w:val="false"/>
          <w:color w:val="000000"/>
          <w:sz w:val="28"/>
        </w:rPr>
        <w:t>
      ___________________________________________________________________</w:t>
      </w:r>
    </w:p>
    <w:bookmarkEnd w:id="5565"/>
    <w:bookmarkStart w:name="z6294" w:id="5566"/>
    <w:p>
      <w:pPr>
        <w:spacing w:after="0"/>
        <w:ind w:left="0"/>
        <w:jc w:val="both"/>
      </w:pPr>
      <w:r>
        <w:rPr>
          <w:rFonts w:ascii="Times New Roman"/>
          <w:b w:val="false"/>
          <w:i w:val="false"/>
          <w:color w:val="000000"/>
          <w:sz w:val="28"/>
        </w:rPr>
        <w:t>
      Түскен кездегі шағымдар: (Жалобы при поступлении:) ____________________</w:t>
      </w:r>
    </w:p>
    <w:bookmarkEnd w:id="5566"/>
    <w:bookmarkStart w:name="z6295" w:id="5567"/>
    <w:p>
      <w:pPr>
        <w:spacing w:after="0"/>
        <w:ind w:left="0"/>
        <w:jc w:val="both"/>
      </w:pPr>
      <w:r>
        <w:rPr>
          <w:rFonts w:ascii="Times New Roman"/>
          <w:b w:val="false"/>
          <w:i w:val="false"/>
          <w:color w:val="000000"/>
          <w:sz w:val="28"/>
        </w:rPr>
        <w:t>
      ___________________________________________________________________</w:t>
      </w:r>
    </w:p>
    <w:bookmarkEnd w:id="5567"/>
    <w:bookmarkStart w:name="z6296" w:id="5568"/>
    <w:p>
      <w:pPr>
        <w:spacing w:after="0"/>
        <w:ind w:left="0"/>
        <w:jc w:val="both"/>
      </w:pPr>
      <w:r>
        <w:rPr>
          <w:rFonts w:ascii="Times New Roman"/>
          <w:b w:val="false"/>
          <w:i w:val="false"/>
          <w:color w:val="000000"/>
          <w:sz w:val="28"/>
        </w:rPr>
        <w:t>
      ___________________________________________________________________</w:t>
      </w:r>
    </w:p>
    <w:bookmarkEnd w:id="5568"/>
    <w:bookmarkStart w:name="z6297" w:id="5569"/>
    <w:p>
      <w:pPr>
        <w:spacing w:after="0"/>
        <w:ind w:left="0"/>
        <w:jc w:val="both"/>
      </w:pPr>
      <w:r>
        <w:rPr>
          <w:rFonts w:ascii="Times New Roman"/>
          <w:b w:val="false"/>
          <w:i w:val="false"/>
          <w:color w:val="000000"/>
          <w:sz w:val="28"/>
        </w:rPr>
        <w:t>
      Ауру анамнезі: (Анамнез заболевания:__________________________________</w:t>
      </w:r>
    </w:p>
    <w:bookmarkEnd w:id="5569"/>
    <w:bookmarkStart w:name="z6298" w:id="5570"/>
    <w:p>
      <w:pPr>
        <w:spacing w:after="0"/>
        <w:ind w:left="0"/>
        <w:jc w:val="both"/>
      </w:pPr>
      <w:r>
        <w:rPr>
          <w:rFonts w:ascii="Times New Roman"/>
          <w:b w:val="false"/>
          <w:i w:val="false"/>
          <w:color w:val="000000"/>
          <w:sz w:val="28"/>
        </w:rPr>
        <w:t>
      ___________________________________________________________________</w:t>
      </w:r>
    </w:p>
    <w:bookmarkEnd w:id="5570"/>
    <w:bookmarkStart w:name="z6299" w:id="5571"/>
    <w:p>
      <w:pPr>
        <w:spacing w:after="0"/>
        <w:ind w:left="0"/>
        <w:jc w:val="both"/>
      </w:pPr>
      <w:r>
        <w:rPr>
          <w:rFonts w:ascii="Times New Roman"/>
          <w:b w:val="false"/>
          <w:i w:val="false"/>
          <w:color w:val="000000"/>
          <w:sz w:val="28"/>
        </w:rPr>
        <w:t>
      Өмір анамнезі: (Анамнез жизни:) ______________________________________</w:t>
      </w:r>
    </w:p>
    <w:bookmarkEnd w:id="5571"/>
    <w:bookmarkStart w:name="z6300" w:id="5572"/>
    <w:p>
      <w:pPr>
        <w:spacing w:after="0"/>
        <w:ind w:left="0"/>
        <w:jc w:val="both"/>
      </w:pPr>
      <w:r>
        <w:rPr>
          <w:rFonts w:ascii="Times New Roman"/>
          <w:b w:val="false"/>
          <w:i w:val="false"/>
          <w:color w:val="000000"/>
          <w:sz w:val="28"/>
        </w:rPr>
        <w:t>
      ___________________________________________________________________</w:t>
      </w:r>
    </w:p>
    <w:bookmarkEnd w:id="5572"/>
    <w:bookmarkStart w:name="z6301" w:id="5573"/>
    <w:p>
      <w:pPr>
        <w:spacing w:after="0"/>
        <w:ind w:left="0"/>
        <w:jc w:val="both"/>
      </w:pPr>
      <w:r>
        <w:rPr>
          <w:rFonts w:ascii="Times New Roman"/>
          <w:b w:val="false"/>
          <w:i w:val="false"/>
          <w:color w:val="000000"/>
          <w:sz w:val="28"/>
        </w:rPr>
        <w:t>
      ___________________________________________________________________</w:t>
      </w:r>
    </w:p>
    <w:bookmarkEnd w:id="5573"/>
    <w:bookmarkStart w:name="z6302" w:id="5574"/>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bookmarkEnd w:id="5574"/>
    <w:bookmarkStart w:name="z6303" w:id="5575"/>
    <w:p>
      <w:pPr>
        <w:spacing w:after="0"/>
        <w:ind w:left="0"/>
        <w:jc w:val="both"/>
      </w:pPr>
      <w:r>
        <w:rPr>
          <w:rFonts w:ascii="Times New Roman"/>
          <w:b w:val="false"/>
          <w:i w:val="false"/>
          <w:color w:val="000000"/>
          <w:sz w:val="28"/>
        </w:rPr>
        <w:t>
      ___________________________________________________________________</w:t>
      </w:r>
    </w:p>
    <w:bookmarkEnd w:id="5575"/>
    <w:bookmarkStart w:name="z6304" w:id="5576"/>
    <w:p>
      <w:pPr>
        <w:spacing w:after="0"/>
        <w:ind w:left="0"/>
        <w:jc w:val="both"/>
      </w:pPr>
      <w:r>
        <w:rPr>
          <w:rFonts w:ascii="Times New Roman"/>
          <w:b w:val="false"/>
          <w:i w:val="false"/>
          <w:color w:val="000000"/>
          <w:sz w:val="28"/>
        </w:rPr>
        <w:t>
      Объективті деректер: (Объективные данные:) ___________________________</w:t>
      </w:r>
    </w:p>
    <w:bookmarkEnd w:id="5576"/>
    <w:bookmarkStart w:name="z6305" w:id="5577"/>
    <w:p>
      <w:pPr>
        <w:spacing w:after="0"/>
        <w:ind w:left="0"/>
        <w:jc w:val="both"/>
      </w:pPr>
      <w:r>
        <w:rPr>
          <w:rFonts w:ascii="Times New Roman"/>
          <w:b w:val="false"/>
          <w:i w:val="false"/>
          <w:color w:val="000000"/>
          <w:sz w:val="28"/>
        </w:rPr>
        <w:t>
      ___________________________________________________________________</w:t>
      </w:r>
    </w:p>
    <w:bookmarkEnd w:id="5577"/>
    <w:bookmarkStart w:name="z6306" w:id="5578"/>
    <w:p>
      <w:pPr>
        <w:spacing w:after="0"/>
        <w:ind w:left="0"/>
        <w:jc w:val="both"/>
      </w:pPr>
      <w:r>
        <w:rPr>
          <w:rFonts w:ascii="Times New Roman"/>
          <w:b w:val="false"/>
          <w:i w:val="false"/>
          <w:color w:val="000000"/>
          <w:sz w:val="28"/>
        </w:rPr>
        <w:t>
      ___________________________________________________________________</w:t>
      </w:r>
    </w:p>
    <w:bookmarkEnd w:id="5578"/>
    <w:bookmarkStart w:name="z6307" w:id="5579"/>
    <w:p>
      <w:pPr>
        <w:spacing w:after="0"/>
        <w:ind w:left="0"/>
        <w:jc w:val="both"/>
      </w:pPr>
      <w:r>
        <w:rPr>
          <w:rFonts w:ascii="Times New Roman"/>
          <w:b w:val="false"/>
          <w:i w:val="false"/>
          <w:color w:val="000000"/>
          <w:sz w:val="28"/>
        </w:rPr>
        <w:t>
      ___________________________________________________________________</w:t>
      </w:r>
    </w:p>
    <w:bookmarkEnd w:id="5579"/>
    <w:bookmarkStart w:name="z6308" w:id="5580"/>
    <w:p>
      <w:pPr>
        <w:spacing w:after="0"/>
        <w:ind w:left="0"/>
        <w:jc w:val="both"/>
      </w:pPr>
      <w:r>
        <w:rPr>
          <w:rFonts w:ascii="Times New Roman"/>
          <w:b w:val="false"/>
          <w:i w:val="false"/>
          <w:color w:val="000000"/>
          <w:sz w:val="28"/>
        </w:rPr>
        <w:t>
      ___________________________________________________________________</w:t>
      </w:r>
    </w:p>
    <w:bookmarkEnd w:id="5580"/>
    <w:bookmarkStart w:name="z6309" w:id="5581"/>
    <w:p>
      <w:pPr>
        <w:spacing w:after="0"/>
        <w:ind w:left="0"/>
        <w:jc w:val="both"/>
      </w:pPr>
      <w:r>
        <w:rPr>
          <w:rFonts w:ascii="Times New Roman"/>
          <w:b w:val="false"/>
          <w:i w:val="false"/>
          <w:color w:val="000000"/>
          <w:sz w:val="28"/>
        </w:rPr>
        <w:t>
      ___________________________________________________________________</w:t>
      </w:r>
    </w:p>
    <w:bookmarkEnd w:id="5581"/>
    <w:bookmarkStart w:name="z6310" w:id="5582"/>
    <w:p>
      <w:pPr>
        <w:spacing w:after="0"/>
        <w:ind w:left="0"/>
        <w:jc w:val="both"/>
      </w:pPr>
      <w:r>
        <w:rPr>
          <w:rFonts w:ascii="Times New Roman"/>
          <w:b w:val="false"/>
          <w:i w:val="false"/>
          <w:color w:val="000000"/>
          <w:sz w:val="28"/>
        </w:rPr>
        <w:t>
      ___________________________________________________________________</w:t>
      </w:r>
    </w:p>
    <w:bookmarkEnd w:id="5582"/>
    <w:bookmarkStart w:name="z6311" w:id="5583"/>
    <w:p>
      <w:pPr>
        <w:spacing w:after="0"/>
        <w:ind w:left="0"/>
        <w:jc w:val="both"/>
      </w:pPr>
      <w:r>
        <w:rPr>
          <w:rFonts w:ascii="Times New Roman"/>
          <w:b w:val="false"/>
          <w:i w:val="false"/>
          <w:color w:val="000000"/>
          <w:sz w:val="28"/>
        </w:rPr>
        <w:t>
      ___________________________________________________________________</w:t>
      </w:r>
    </w:p>
    <w:bookmarkEnd w:id="5583"/>
    <w:bookmarkStart w:name="z6312" w:id="5584"/>
    <w:p>
      <w:pPr>
        <w:spacing w:after="0"/>
        <w:ind w:left="0"/>
        <w:jc w:val="both"/>
      </w:pPr>
      <w:r>
        <w:rPr>
          <w:rFonts w:ascii="Times New Roman"/>
          <w:b w:val="false"/>
          <w:i w:val="false"/>
          <w:color w:val="000000"/>
          <w:sz w:val="28"/>
        </w:rPr>
        <w:t>
      Мамандардың консультациясы: (Консультации специалистов:) _____________</w:t>
      </w:r>
    </w:p>
    <w:bookmarkEnd w:id="5584"/>
    <w:bookmarkStart w:name="z6313" w:id="5585"/>
    <w:p>
      <w:pPr>
        <w:spacing w:after="0"/>
        <w:ind w:left="0"/>
        <w:jc w:val="both"/>
      </w:pPr>
      <w:r>
        <w:rPr>
          <w:rFonts w:ascii="Times New Roman"/>
          <w:b w:val="false"/>
          <w:i w:val="false"/>
          <w:color w:val="000000"/>
          <w:sz w:val="28"/>
        </w:rPr>
        <w:t>
      ___________________________________________________________________</w:t>
      </w:r>
    </w:p>
    <w:bookmarkEnd w:id="5585"/>
    <w:bookmarkStart w:name="z6314" w:id="5586"/>
    <w:p>
      <w:pPr>
        <w:spacing w:after="0"/>
        <w:ind w:left="0"/>
        <w:jc w:val="both"/>
      </w:pPr>
      <w:r>
        <w:rPr>
          <w:rFonts w:ascii="Times New Roman"/>
          <w:b w:val="false"/>
          <w:i w:val="false"/>
          <w:color w:val="000000"/>
          <w:sz w:val="28"/>
        </w:rPr>
        <w:t>
      ___________________________________________________________________</w:t>
      </w:r>
    </w:p>
    <w:bookmarkEnd w:id="5586"/>
    <w:bookmarkStart w:name="z6315" w:id="5587"/>
    <w:p>
      <w:pPr>
        <w:spacing w:after="0"/>
        <w:ind w:left="0"/>
        <w:jc w:val="both"/>
      </w:pPr>
      <w:r>
        <w:rPr>
          <w:rFonts w:ascii="Times New Roman"/>
          <w:b w:val="false"/>
          <w:i w:val="false"/>
          <w:color w:val="000000"/>
          <w:sz w:val="28"/>
        </w:rPr>
        <w:t>
      Зертханалық-диагностикалық зерттеулер:</w:t>
      </w:r>
    </w:p>
    <w:bookmarkEnd w:id="5587"/>
    <w:bookmarkStart w:name="z6316" w:id="5588"/>
    <w:p>
      <w:pPr>
        <w:spacing w:after="0"/>
        <w:ind w:left="0"/>
        <w:jc w:val="both"/>
      </w:pPr>
      <w:r>
        <w:rPr>
          <w:rFonts w:ascii="Times New Roman"/>
          <w:b w:val="false"/>
          <w:i w:val="false"/>
          <w:color w:val="000000"/>
          <w:sz w:val="28"/>
        </w:rPr>
        <w:t>
      (Лабораторно-диагностические исследования:)</w:t>
      </w:r>
    </w:p>
    <w:bookmarkEnd w:id="5588"/>
    <w:bookmarkStart w:name="z6317" w:id="5589"/>
    <w:p>
      <w:pPr>
        <w:spacing w:after="0"/>
        <w:ind w:left="0"/>
        <w:jc w:val="both"/>
      </w:pPr>
      <w:r>
        <w:rPr>
          <w:rFonts w:ascii="Times New Roman"/>
          <w:b w:val="false"/>
          <w:i w:val="false"/>
          <w:color w:val="000000"/>
          <w:sz w:val="28"/>
        </w:rPr>
        <w:t>
      ___________________________________________________________________</w:t>
      </w:r>
    </w:p>
    <w:bookmarkEnd w:id="5589"/>
    <w:bookmarkStart w:name="z6318" w:id="5590"/>
    <w:p>
      <w:pPr>
        <w:spacing w:after="0"/>
        <w:ind w:left="0"/>
        <w:jc w:val="both"/>
      </w:pPr>
      <w:r>
        <w:rPr>
          <w:rFonts w:ascii="Times New Roman"/>
          <w:b w:val="false"/>
          <w:i w:val="false"/>
          <w:color w:val="000000"/>
          <w:sz w:val="28"/>
        </w:rPr>
        <w:t>
      ___________________________________________________________________</w:t>
      </w:r>
    </w:p>
    <w:bookmarkEnd w:id="5590"/>
    <w:bookmarkStart w:name="z6319" w:id="5591"/>
    <w:p>
      <w:pPr>
        <w:spacing w:after="0"/>
        <w:ind w:left="0"/>
        <w:jc w:val="both"/>
      </w:pPr>
      <w:r>
        <w:rPr>
          <w:rFonts w:ascii="Times New Roman"/>
          <w:b w:val="false"/>
          <w:i w:val="false"/>
          <w:color w:val="000000"/>
          <w:sz w:val="28"/>
        </w:rPr>
        <w:t>
      ___________________________________________________________________</w:t>
      </w:r>
    </w:p>
    <w:bookmarkEnd w:id="5591"/>
    <w:bookmarkStart w:name="z6320" w:id="5592"/>
    <w:p>
      <w:pPr>
        <w:spacing w:after="0"/>
        <w:ind w:left="0"/>
        <w:jc w:val="both"/>
      </w:pPr>
      <w:r>
        <w:rPr>
          <w:rFonts w:ascii="Times New Roman"/>
          <w:b w:val="false"/>
          <w:i w:val="false"/>
          <w:color w:val="000000"/>
          <w:sz w:val="28"/>
        </w:rPr>
        <w:t>
      ___________________________________________________________________</w:t>
      </w:r>
    </w:p>
    <w:bookmarkEnd w:id="5592"/>
    <w:bookmarkStart w:name="z6321" w:id="5593"/>
    <w:p>
      <w:pPr>
        <w:spacing w:after="0"/>
        <w:ind w:left="0"/>
        <w:jc w:val="both"/>
      </w:pPr>
      <w:r>
        <w:rPr>
          <w:rFonts w:ascii="Times New Roman"/>
          <w:b w:val="false"/>
          <w:i w:val="false"/>
          <w:color w:val="000000"/>
          <w:sz w:val="28"/>
        </w:rPr>
        <w:t>
      ___________________________________________________________________</w:t>
      </w:r>
    </w:p>
    <w:bookmarkEnd w:id="5593"/>
    <w:bookmarkStart w:name="z6322" w:id="5594"/>
    <w:p>
      <w:pPr>
        <w:spacing w:after="0"/>
        <w:ind w:left="0"/>
        <w:jc w:val="both"/>
      </w:pPr>
      <w:r>
        <w:rPr>
          <w:rFonts w:ascii="Times New Roman"/>
          <w:b w:val="false"/>
          <w:i w:val="false"/>
          <w:color w:val="000000"/>
          <w:sz w:val="28"/>
        </w:rPr>
        <w:t>
      ___________________________________________________________________</w:t>
      </w:r>
    </w:p>
    <w:bookmarkEnd w:id="5594"/>
    <w:bookmarkStart w:name="z6323" w:id="5595"/>
    <w:p>
      <w:pPr>
        <w:spacing w:after="0"/>
        <w:ind w:left="0"/>
        <w:jc w:val="both"/>
      </w:pPr>
      <w:r>
        <w:rPr>
          <w:rFonts w:ascii="Times New Roman"/>
          <w:b w:val="false"/>
          <w:i w:val="false"/>
          <w:color w:val="000000"/>
          <w:sz w:val="28"/>
        </w:rPr>
        <w:t>
      Өткізілген емдеу: (Проведенное лечение:) ______________________________</w:t>
      </w:r>
    </w:p>
    <w:bookmarkEnd w:id="5595"/>
    <w:bookmarkStart w:name="z6324" w:id="5596"/>
    <w:p>
      <w:pPr>
        <w:spacing w:after="0"/>
        <w:ind w:left="0"/>
        <w:jc w:val="both"/>
      </w:pPr>
      <w:r>
        <w:rPr>
          <w:rFonts w:ascii="Times New Roman"/>
          <w:b w:val="false"/>
          <w:i w:val="false"/>
          <w:color w:val="000000"/>
          <w:sz w:val="28"/>
        </w:rPr>
        <w:t>
      ___________________________________________________________________</w:t>
      </w:r>
    </w:p>
    <w:bookmarkEnd w:id="5596"/>
    <w:bookmarkStart w:name="z6325" w:id="5597"/>
    <w:p>
      <w:pPr>
        <w:spacing w:after="0"/>
        <w:ind w:left="0"/>
        <w:jc w:val="both"/>
      </w:pPr>
      <w:r>
        <w:rPr>
          <w:rFonts w:ascii="Times New Roman"/>
          <w:b w:val="false"/>
          <w:i w:val="false"/>
          <w:color w:val="000000"/>
          <w:sz w:val="28"/>
        </w:rPr>
        <w:t>
      ___________________________________________________________________</w:t>
      </w:r>
    </w:p>
    <w:bookmarkEnd w:id="5597"/>
    <w:bookmarkStart w:name="z6326" w:id="5598"/>
    <w:p>
      <w:pPr>
        <w:spacing w:after="0"/>
        <w:ind w:left="0"/>
        <w:jc w:val="both"/>
      </w:pPr>
      <w:r>
        <w:rPr>
          <w:rFonts w:ascii="Times New Roman"/>
          <w:b w:val="false"/>
          <w:i w:val="false"/>
          <w:color w:val="000000"/>
          <w:sz w:val="28"/>
        </w:rPr>
        <w:t>
      ___________________________________________________________________</w:t>
      </w:r>
    </w:p>
    <w:bookmarkEnd w:id="5598"/>
    <w:bookmarkStart w:name="z6327" w:id="5599"/>
    <w:p>
      <w:pPr>
        <w:spacing w:after="0"/>
        <w:ind w:left="0"/>
        <w:jc w:val="both"/>
      </w:pPr>
      <w:r>
        <w:rPr>
          <w:rFonts w:ascii="Times New Roman"/>
          <w:b w:val="false"/>
          <w:i w:val="false"/>
          <w:color w:val="000000"/>
          <w:sz w:val="28"/>
        </w:rPr>
        <w:t>
      ___________________________________________________________________</w:t>
      </w:r>
    </w:p>
    <w:bookmarkEnd w:id="5599"/>
    <w:bookmarkStart w:name="z6328" w:id="5600"/>
    <w:p>
      <w:pPr>
        <w:spacing w:after="0"/>
        <w:ind w:left="0"/>
        <w:jc w:val="both"/>
      </w:pPr>
      <w:r>
        <w:rPr>
          <w:rFonts w:ascii="Times New Roman"/>
          <w:b w:val="false"/>
          <w:i w:val="false"/>
          <w:color w:val="000000"/>
          <w:sz w:val="28"/>
        </w:rPr>
        <w:t>
      ___________________________________________________________________</w:t>
      </w:r>
    </w:p>
    <w:bookmarkEnd w:id="5600"/>
    <w:bookmarkStart w:name="z6329" w:id="5601"/>
    <w:p>
      <w:pPr>
        <w:spacing w:after="0"/>
        <w:ind w:left="0"/>
        <w:jc w:val="both"/>
      </w:pPr>
      <w:r>
        <w:rPr>
          <w:rFonts w:ascii="Times New Roman"/>
          <w:b w:val="false"/>
          <w:i w:val="false"/>
          <w:color w:val="000000"/>
          <w:sz w:val="28"/>
        </w:rPr>
        <w:t>
      ___________________________________________________________________</w:t>
      </w:r>
    </w:p>
    <w:bookmarkEnd w:id="5601"/>
    <w:bookmarkStart w:name="z6330" w:id="5602"/>
    <w:p>
      <w:pPr>
        <w:spacing w:after="0"/>
        <w:ind w:left="0"/>
        <w:jc w:val="both"/>
      </w:pPr>
      <w:r>
        <w:rPr>
          <w:rFonts w:ascii="Times New Roman"/>
          <w:b w:val="false"/>
          <w:i w:val="false"/>
          <w:color w:val="000000"/>
          <w:sz w:val="28"/>
        </w:rPr>
        <w:t>
      Шығару кезіндегі жағдай: (Состояние при выписке:) ______________________</w:t>
      </w:r>
    </w:p>
    <w:bookmarkEnd w:id="5602"/>
    <w:bookmarkStart w:name="z6331" w:id="5603"/>
    <w:p>
      <w:pPr>
        <w:spacing w:after="0"/>
        <w:ind w:left="0"/>
        <w:jc w:val="both"/>
      </w:pPr>
      <w:r>
        <w:rPr>
          <w:rFonts w:ascii="Times New Roman"/>
          <w:b w:val="false"/>
          <w:i w:val="false"/>
          <w:color w:val="000000"/>
          <w:sz w:val="28"/>
        </w:rPr>
        <w:t>
      ___________________________________________________________________</w:t>
      </w:r>
    </w:p>
    <w:bookmarkEnd w:id="5603"/>
    <w:bookmarkStart w:name="z6332" w:id="5604"/>
    <w:p>
      <w:pPr>
        <w:spacing w:after="0"/>
        <w:ind w:left="0"/>
        <w:jc w:val="both"/>
      </w:pPr>
      <w:r>
        <w:rPr>
          <w:rFonts w:ascii="Times New Roman"/>
          <w:b w:val="false"/>
          <w:i w:val="false"/>
          <w:color w:val="000000"/>
          <w:sz w:val="28"/>
        </w:rPr>
        <w:t>
      ___________________________________________________________________</w:t>
      </w:r>
    </w:p>
    <w:bookmarkEnd w:id="5604"/>
    <w:bookmarkStart w:name="z6333" w:id="5605"/>
    <w:p>
      <w:pPr>
        <w:spacing w:after="0"/>
        <w:ind w:left="0"/>
        <w:jc w:val="both"/>
      </w:pPr>
      <w:r>
        <w:rPr>
          <w:rFonts w:ascii="Times New Roman"/>
          <w:b w:val="false"/>
          <w:i w:val="false"/>
          <w:color w:val="000000"/>
          <w:sz w:val="28"/>
        </w:rPr>
        <w:t>
      Емдеу нәтижесі: (Исход лечения:) ______________________________________</w:t>
      </w:r>
    </w:p>
    <w:bookmarkEnd w:id="5605"/>
    <w:bookmarkStart w:name="z6334" w:id="5606"/>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5606"/>
    <w:bookmarkStart w:name="z6335" w:id="5607"/>
    <w:p>
      <w:pPr>
        <w:spacing w:after="0"/>
        <w:ind w:left="0"/>
        <w:jc w:val="both"/>
      </w:pPr>
      <w:r>
        <w:rPr>
          <w:rFonts w:ascii="Times New Roman"/>
          <w:b w:val="false"/>
          <w:i w:val="false"/>
          <w:color w:val="000000"/>
          <w:sz w:val="28"/>
        </w:rPr>
        <w:t>
      ___________________________________________________________________</w:t>
      </w:r>
    </w:p>
    <w:bookmarkEnd w:id="5607"/>
    <w:bookmarkStart w:name="z6336" w:id="5608"/>
    <w:p>
      <w:pPr>
        <w:spacing w:after="0"/>
        <w:ind w:left="0"/>
        <w:jc w:val="both"/>
      </w:pPr>
      <w:r>
        <w:rPr>
          <w:rFonts w:ascii="Times New Roman"/>
          <w:b w:val="false"/>
          <w:i w:val="false"/>
          <w:color w:val="000000"/>
          <w:sz w:val="28"/>
        </w:rPr>
        <w:t>
      ___________________________________________________________________</w:t>
      </w:r>
    </w:p>
    <w:bookmarkEnd w:id="5608"/>
    <w:bookmarkStart w:name="z6337" w:id="5609"/>
    <w:p>
      <w:pPr>
        <w:spacing w:after="0"/>
        <w:ind w:left="0"/>
        <w:jc w:val="both"/>
      </w:pPr>
      <w:r>
        <w:rPr>
          <w:rFonts w:ascii="Times New Roman"/>
          <w:b w:val="false"/>
          <w:i w:val="false"/>
          <w:color w:val="000000"/>
          <w:sz w:val="28"/>
        </w:rPr>
        <w:t>
      ___________________________________________________________________</w:t>
      </w:r>
    </w:p>
    <w:bookmarkEnd w:id="5609"/>
    <w:bookmarkStart w:name="z6338" w:id="5610"/>
    <w:p>
      <w:pPr>
        <w:spacing w:after="0"/>
        <w:ind w:left="0"/>
        <w:jc w:val="both"/>
      </w:pPr>
      <w:r>
        <w:rPr>
          <w:rFonts w:ascii="Times New Roman"/>
          <w:b w:val="false"/>
          <w:i w:val="false"/>
          <w:color w:val="000000"/>
          <w:sz w:val="28"/>
        </w:rPr>
        <w:t>
      ___________________________________________________________________</w:t>
      </w:r>
    </w:p>
    <w:bookmarkEnd w:id="5610"/>
    <w:bookmarkStart w:name="z6339" w:id="5611"/>
    <w:p>
      <w:pPr>
        <w:spacing w:after="0"/>
        <w:ind w:left="0"/>
        <w:jc w:val="both"/>
      </w:pPr>
      <w:r>
        <w:rPr>
          <w:rFonts w:ascii="Times New Roman"/>
          <w:b w:val="false"/>
          <w:i w:val="false"/>
          <w:color w:val="000000"/>
          <w:sz w:val="28"/>
        </w:rPr>
        <w:t>
      ___________________________________________________________________</w:t>
      </w:r>
    </w:p>
    <w:bookmarkEnd w:id="5611"/>
    <w:bookmarkStart w:name="z6340" w:id="5612"/>
    <w:p>
      <w:pPr>
        <w:spacing w:after="0"/>
        <w:ind w:left="0"/>
        <w:jc w:val="both"/>
      </w:pPr>
      <w:r>
        <w:rPr>
          <w:rFonts w:ascii="Times New Roman"/>
          <w:b w:val="false"/>
          <w:i w:val="false"/>
          <w:color w:val="000000"/>
          <w:sz w:val="28"/>
        </w:rPr>
        <w:t>
      ___________________________________________________________________</w:t>
      </w:r>
    </w:p>
    <w:bookmarkEnd w:id="5612"/>
    <w:bookmarkStart w:name="z6341" w:id="5613"/>
    <w:p>
      <w:pPr>
        <w:spacing w:after="0"/>
        <w:ind w:left="0"/>
        <w:jc w:val="both"/>
      </w:pPr>
      <w:r>
        <w:rPr>
          <w:rFonts w:ascii="Times New Roman"/>
          <w:b w:val="false"/>
          <w:i w:val="false"/>
          <w:color w:val="000000"/>
          <w:sz w:val="28"/>
        </w:rPr>
        <w:t>
      ___________________________________________________________________</w:t>
      </w:r>
    </w:p>
    <w:bookmarkEnd w:id="5613"/>
    <w:bookmarkStart w:name="z6342" w:id="5614"/>
    <w:p>
      <w:pPr>
        <w:spacing w:after="0"/>
        <w:ind w:left="0"/>
        <w:jc w:val="both"/>
      </w:pPr>
      <w:r>
        <w:rPr>
          <w:rFonts w:ascii="Times New Roman"/>
          <w:b w:val="false"/>
          <w:i w:val="false"/>
          <w:color w:val="000000"/>
          <w:sz w:val="28"/>
        </w:rPr>
        <w:t>
      Қаржыландыру көзі: (Источник финансирования:) ________________________</w:t>
      </w:r>
    </w:p>
    <w:bookmarkEnd w:id="5614"/>
    <w:bookmarkStart w:name="z6343" w:id="5615"/>
    <w:p>
      <w:pPr>
        <w:spacing w:after="0"/>
        <w:ind w:left="0"/>
        <w:jc w:val="both"/>
      </w:pPr>
      <w:r>
        <w:rPr>
          <w:rFonts w:ascii="Times New Roman"/>
          <w:b w:val="false"/>
          <w:i w:val="false"/>
          <w:color w:val="000000"/>
          <w:sz w:val="28"/>
        </w:rPr>
        <w:t>
      Емдеу құны: (Стоимость лечения:) _____________________________________</w:t>
      </w:r>
    </w:p>
    <w:bookmarkEnd w:id="5615"/>
    <w:bookmarkStart w:name="z6344" w:id="5616"/>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bookmarkEnd w:id="5616"/>
    <w:bookmarkStart w:name="z6345" w:id="5617"/>
    <w:p>
      <w:pPr>
        <w:spacing w:after="0"/>
        <w:ind w:left="0"/>
        <w:jc w:val="both"/>
      </w:pPr>
      <w:r>
        <w:rPr>
          <w:rFonts w:ascii="Times New Roman"/>
          <w:b w:val="false"/>
          <w:i w:val="false"/>
          <w:color w:val="000000"/>
          <w:sz w:val="28"/>
        </w:rPr>
        <w:t>
      ___________________________________________________________________</w:t>
      </w:r>
    </w:p>
    <w:bookmarkEnd w:id="5617"/>
    <w:bookmarkStart w:name="z6346" w:id="5618"/>
    <w:p>
      <w:pPr>
        <w:spacing w:after="0"/>
        <w:ind w:left="0"/>
        <w:jc w:val="both"/>
      </w:pPr>
      <w:r>
        <w:rPr>
          <w:rFonts w:ascii="Times New Roman"/>
          <w:b w:val="false"/>
          <w:i w:val="false"/>
          <w:color w:val="000000"/>
          <w:sz w:val="28"/>
        </w:rPr>
        <w:t>
      қолы (подпись) ______________</w:t>
      </w:r>
    </w:p>
    <w:bookmarkEnd w:id="5618"/>
    <w:bookmarkStart w:name="z6347" w:id="5619"/>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w:t>
      </w:r>
    </w:p>
    <w:bookmarkEnd w:id="5619"/>
    <w:bookmarkStart w:name="z6348" w:id="5620"/>
    <w:p>
      <w:pPr>
        <w:spacing w:after="0"/>
        <w:ind w:left="0"/>
        <w:jc w:val="both"/>
      </w:pPr>
      <w:r>
        <w:rPr>
          <w:rFonts w:ascii="Times New Roman"/>
          <w:b w:val="false"/>
          <w:i w:val="false"/>
          <w:color w:val="000000"/>
          <w:sz w:val="28"/>
        </w:rPr>
        <w:t>
      ______________________________________________________________________</w:t>
      </w:r>
    </w:p>
    <w:bookmarkEnd w:id="5620"/>
    <w:bookmarkStart w:name="z6349" w:id="5621"/>
    <w:p>
      <w:pPr>
        <w:spacing w:after="0"/>
        <w:ind w:left="0"/>
        <w:jc w:val="both"/>
      </w:pPr>
      <w:r>
        <w:rPr>
          <w:rFonts w:ascii="Times New Roman"/>
          <w:b w:val="false"/>
          <w:i w:val="false"/>
          <w:color w:val="000000"/>
          <w:sz w:val="28"/>
        </w:rPr>
        <w:t>
      қолы (подпись) _____________</w:t>
      </w:r>
    </w:p>
    <w:bookmarkEnd w:id="56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*Внесение данных о пролеченном случае в форму 052-1/у "Выписка из медицинской карты амбулаторного пациента" (далее – выписка) осуществляется в день завершенияамбулаторного лечения. Введенные данные в выписку после их подтверждения не подлежаткорректировке, за исключением случаев ввода данных результатов гистологических и</w:t>
      </w:r>
    </w:p>
    <w:p>
      <w:pPr>
        <w:spacing w:after="0"/>
        <w:ind w:left="0"/>
        <w:jc w:val="both"/>
      </w:pPr>
      <w:r>
        <w:rPr>
          <w:rFonts w:ascii="Times New Roman"/>
          <w:b w:val="false"/>
          <w:i w:val="false"/>
          <w:color w:val="000000"/>
          <w:sz w:val="28"/>
        </w:rPr>
        <w:t>патоморфологических исследований.</w:t>
      </w:r>
    </w:p>
    <w:bookmarkStart w:name="z6351" w:id="5622"/>
    <w:p>
      <w:pPr>
        <w:spacing w:after="0"/>
        <w:ind w:left="0"/>
        <w:jc w:val="left"/>
      </w:pPr>
      <w:r>
        <w:rPr>
          <w:rFonts w:ascii="Times New Roman"/>
          <w:b/>
          <w:i w:val="false"/>
          <w:color w:val="000000"/>
        </w:rPr>
        <w:t xml:space="preserve"> Форма № 052-2/у "Паспорт здоровья ребенка"</w:t>
      </w:r>
    </w:p>
    <w:bookmarkEnd w:id="5622"/>
    <w:bookmarkStart w:name="z6352" w:id="5623"/>
    <w:p>
      <w:pPr>
        <w:spacing w:after="0"/>
        <w:ind w:left="0"/>
        <w:jc w:val="both"/>
      </w:pPr>
      <w:r>
        <w:rPr>
          <w:rFonts w:ascii="Times New Roman"/>
          <w:b w:val="false"/>
          <w:i w:val="false"/>
          <w:color w:val="000000"/>
          <w:sz w:val="28"/>
        </w:rPr>
        <w:t>
      1. Общие положения</w:t>
      </w:r>
    </w:p>
    <w:bookmarkEnd w:id="5623"/>
    <w:bookmarkStart w:name="z6353" w:id="5624"/>
    <w:p>
      <w:pPr>
        <w:spacing w:after="0"/>
        <w:ind w:left="0"/>
        <w:jc w:val="both"/>
      </w:pPr>
      <w:r>
        <w:rPr>
          <w:rFonts w:ascii="Times New Roman"/>
          <w:b w:val="false"/>
          <w:i w:val="false"/>
          <w:color w:val="000000"/>
          <w:sz w:val="28"/>
        </w:rPr>
        <w:t>
      Фамилия, имя, отчество (при его наличии) ребенка ____________________________</w:t>
      </w:r>
    </w:p>
    <w:bookmarkEnd w:id="5624"/>
    <w:bookmarkStart w:name="z6354" w:id="5625"/>
    <w:p>
      <w:pPr>
        <w:spacing w:after="0"/>
        <w:ind w:left="0"/>
        <w:jc w:val="both"/>
      </w:pPr>
      <w:r>
        <w:rPr>
          <w:rFonts w:ascii="Times New Roman"/>
          <w:b w:val="false"/>
          <w:i w:val="false"/>
          <w:color w:val="000000"/>
          <w:sz w:val="28"/>
        </w:rPr>
        <w:t>
      ИИН ___________________________________________________________________</w:t>
      </w:r>
    </w:p>
    <w:bookmarkEnd w:id="5625"/>
    <w:bookmarkStart w:name="z6355" w:id="5626"/>
    <w:p>
      <w:pPr>
        <w:spacing w:after="0"/>
        <w:ind w:left="0"/>
        <w:jc w:val="both"/>
      </w:pPr>
      <w:r>
        <w:rPr>
          <w:rFonts w:ascii="Times New Roman"/>
          <w:b w:val="false"/>
          <w:i w:val="false"/>
          <w:color w:val="000000"/>
          <w:sz w:val="28"/>
        </w:rPr>
        <w:t>
      Дата рождения ___________________________________________________________</w:t>
      </w:r>
    </w:p>
    <w:bookmarkEnd w:id="5626"/>
    <w:bookmarkStart w:name="z6356" w:id="5627"/>
    <w:p>
      <w:pPr>
        <w:spacing w:after="0"/>
        <w:ind w:left="0"/>
        <w:jc w:val="both"/>
      </w:pPr>
      <w:r>
        <w:rPr>
          <w:rFonts w:ascii="Times New Roman"/>
          <w:b w:val="false"/>
          <w:i w:val="false"/>
          <w:color w:val="000000"/>
          <w:sz w:val="28"/>
        </w:rPr>
        <w:t>
      Пол ____________________________________________________________________</w:t>
      </w:r>
    </w:p>
    <w:bookmarkEnd w:id="5627"/>
    <w:bookmarkStart w:name="z6357" w:id="5628"/>
    <w:p>
      <w:pPr>
        <w:spacing w:after="0"/>
        <w:ind w:left="0"/>
        <w:jc w:val="both"/>
      </w:pPr>
      <w:r>
        <w:rPr>
          <w:rFonts w:ascii="Times New Roman"/>
          <w:b w:val="false"/>
          <w:i w:val="false"/>
          <w:color w:val="000000"/>
          <w:sz w:val="28"/>
        </w:rPr>
        <w:t>
      Домашний адрес (или адрес организации интернатного типа)</w:t>
      </w:r>
    </w:p>
    <w:bookmarkEnd w:id="5628"/>
    <w:bookmarkStart w:name="z6358" w:id="5629"/>
    <w:p>
      <w:pPr>
        <w:spacing w:after="0"/>
        <w:ind w:left="0"/>
        <w:jc w:val="both"/>
      </w:pPr>
      <w:r>
        <w:rPr>
          <w:rFonts w:ascii="Times New Roman"/>
          <w:b w:val="false"/>
          <w:i w:val="false"/>
          <w:color w:val="000000"/>
          <w:sz w:val="28"/>
        </w:rPr>
        <w:t>
      ________________________________________________________________________</w:t>
      </w:r>
    </w:p>
    <w:bookmarkEnd w:id="5629"/>
    <w:bookmarkStart w:name="z6359" w:id="5630"/>
    <w:p>
      <w:pPr>
        <w:spacing w:after="0"/>
        <w:ind w:left="0"/>
        <w:jc w:val="both"/>
      </w:pPr>
      <w:r>
        <w:rPr>
          <w:rFonts w:ascii="Times New Roman"/>
          <w:b w:val="false"/>
          <w:i w:val="false"/>
          <w:color w:val="000000"/>
          <w:sz w:val="28"/>
        </w:rPr>
        <w:t>
      Сведения о законных представителях:</w:t>
      </w:r>
    </w:p>
    <w:bookmarkEnd w:id="5630"/>
    <w:bookmarkStart w:name="z6360" w:id="5631"/>
    <w:p>
      <w:pPr>
        <w:spacing w:after="0"/>
        <w:ind w:left="0"/>
        <w:jc w:val="both"/>
      </w:pPr>
      <w:r>
        <w:rPr>
          <w:rFonts w:ascii="Times New Roman"/>
          <w:b w:val="false"/>
          <w:i w:val="false"/>
          <w:color w:val="000000"/>
          <w:sz w:val="28"/>
        </w:rPr>
        <w:t>
      ________________________________________________________________________</w:t>
      </w:r>
    </w:p>
    <w:bookmarkEnd w:id="5631"/>
    <w:bookmarkStart w:name="z6361" w:id="5632"/>
    <w:p>
      <w:pPr>
        <w:spacing w:after="0"/>
        <w:ind w:left="0"/>
        <w:jc w:val="both"/>
      </w:pPr>
      <w:r>
        <w:rPr>
          <w:rFonts w:ascii="Times New Roman"/>
          <w:b w:val="false"/>
          <w:i w:val="false"/>
          <w:color w:val="000000"/>
          <w:sz w:val="28"/>
        </w:rPr>
        <w:t>
      ________________________________________________________________________</w:t>
      </w:r>
    </w:p>
    <w:bookmarkEnd w:id="5632"/>
    <w:bookmarkStart w:name="z6362" w:id="5633"/>
    <w:p>
      <w:pPr>
        <w:spacing w:after="0"/>
        <w:ind w:left="0"/>
        <w:jc w:val="both"/>
      </w:pPr>
      <w:r>
        <w:rPr>
          <w:rFonts w:ascii="Times New Roman"/>
          <w:b w:val="false"/>
          <w:i w:val="false"/>
          <w:color w:val="000000"/>
          <w:sz w:val="28"/>
        </w:rPr>
        <w:t>
      ________________________________________________________________________</w:t>
      </w:r>
    </w:p>
    <w:bookmarkEnd w:id="5633"/>
    <w:bookmarkStart w:name="z6363" w:id="5634"/>
    <w:p>
      <w:pPr>
        <w:spacing w:after="0"/>
        <w:ind w:left="0"/>
        <w:jc w:val="both"/>
      </w:pPr>
      <w:r>
        <w:rPr>
          <w:rFonts w:ascii="Times New Roman"/>
          <w:b w:val="false"/>
          <w:i w:val="false"/>
          <w:color w:val="000000"/>
          <w:sz w:val="28"/>
        </w:rPr>
        <w:t>
      Поликлиника прикрепления _______________________________________________</w:t>
      </w:r>
    </w:p>
    <w:bookmarkEnd w:id="5634"/>
    <w:bookmarkStart w:name="z6364" w:id="5635"/>
    <w:p>
      <w:pPr>
        <w:spacing w:after="0"/>
        <w:ind w:left="0"/>
        <w:jc w:val="both"/>
      </w:pPr>
      <w:r>
        <w:rPr>
          <w:rFonts w:ascii="Times New Roman"/>
          <w:b w:val="false"/>
          <w:i w:val="false"/>
          <w:color w:val="000000"/>
          <w:sz w:val="28"/>
        </w:rPr>
        <w:t>
      Группа крови ______________ Резус-фактор _________________________________</w:t>
      </w:r>
    </w:p>
    <w:bookmarkEnd w:id="5635"/>
    <w:bookmarkStart w:name="z6365" w:id="5636"/>
    <w:p>
      <w:pPr>
        <w:spacing w:after="0"/>
        <w:ind w:left="0"/>
        <w:jc w:val="both"/>
      </w:pPr>
      <w:r>
        <w:rPr>
          <w:rFonts w:ascii="Times New Roman"/>
          <w:b w:val="false"/>
          <w:i w:val="false"/>
          <w:color w:val="000000"/>
          <w:sz w:val="28"/>
        </w:rPr>
        <w:t>
      Инвалидность (да/нет) _______________ группа ______________________________</w:t>
      </w:r>
    </w:p>
    <w:bookmarkEnd w:id="5636"/>
    <w:bookmarkStart w:name="z6366" w:id="5637"/>
    <w:p>
      <w:pPr>
        <w:spacing w:after="0"/>
        <w:ind w:left="0"/>
        <w:jc w:val="both"/>
      </w:pPr>
      <w:r>
        <w:rPr>
          <w:rFonts w:ascii="Times New Roman"/>
          <w:b w:val="false"/>
          <w:i w:val="false"/>
          <w:color w:val="000000"/>
          <w:sz w:val="28"/>
        </w:rPr>
        <w:t>
      Состоит ли ребенок на диспансерном учете (да/нет)___________________________</w:t>
      </w:r>
    </w:p>
    <w:bookmarkEnd w:id="5637"/>
    <w:bookmarkStart w:name="z6367" w:id="5638"/>
    <w:p>
      <w:pPr>
        <w:spacing w:after="0"/>
        <w:ind w:left="0"/>
        <w:jc w:val="both"/>
      </w:pPr>
      <w:r>
        <w:rPr>
          <w:rFonts w:ascii="Times New Roman"/>
          <w:b w:val="false"/>
          <w:i w:val="false"/>
          <w:color w:val="000000"/>
          <w:sz w:val="28"/>
        </w:rPr>
        <w:t>
      Диагноз (код МКБ-10)*___________________________________________________</w:t>
      </w:r>
    </w:p>
    <w:bookmarkEnd w:id="5638"/>
    <w:bookmarkStart w:name="z6368" w:id="5639"/>
    <w:p>
      <w:pPr>
        <w:spacing w:after="0"/>
        <w:ind w:left="0"/>
        <w:jc w:val="both"/>
      </w:pPr>
      <w:r>
        <w:rPr>
          <w:rFonts w:ascii="Times New Roman"/>
          <w:b w:val="false"/>
          <w:i w:val="false"/>
          <w:color w:val="000000"/>
          <w:sz w:val="28"/>
        </w:rPr>
        <w:t>
      Дата взятия на диспансерный учет _________________________________________</w:t>
      </w:r>
    </w:p>
    <w:bookmarkEnd w:id="5639"/>
    <w:bookmarkStart w:name="z6369" w:id="5640"/>
    <w:p>
      <w:pPr>
        <w:spacing w:after="0"/>
        <w:ind w:left="0"/>
        <w:jc w:val="both"/>
      </w:pPr>
      <w:r>
        <w:rPr>
          <w:rFonts w:ascii="Times New Roman"/>
          <w:b w:val="false"/>
          <w:i w:val="false"/>
          <w:color w:val="000000"/>
          <w:sz w:val="28"/>
        </w:rPr>
        <w:t>
      *За исключением диагнозов B20-B24, F00-F99</w:t>
      </w:r>
    </w:p>
    <w:bookmarkEnd w:id="5640"/>
    <w:bookmarkStart w:name="z6370" w:id="5641"/>
    <w:p>
      <w:pPr>
        <w:spacing w:after="0"/>
        <w:ind w:left="0"/>
        <w:jc w:val="left"/>
      </w:pPr>
      <w:r>
        <w:rPr>
          <w:rFonts w:ascii="Times New Roman"/>
          <w:b/>
          <w:i w:val="false"/>
          <w:color w:val="000000"/>
        </w:rPr>
        <w:t xml:space="preserve"> Таблица 1. Характеристика организаций</w:t>
      </w:r>
    </w:p>
    <w:bookmarkEnd w:id="5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год поступления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1" w:id="5642"/>
          <w:p>
            <w:pPr>
              <w:spacing w:after="20"/>
              <w:ind w:left="20"/>
              <w:jc w:val="both"/>
            </w:pPr>
            <w:r>
              <w:rPr>
                <w:rFonts w:ascii="Times New Roman"/>
                <w:b w:val="false"/>
                <w:i w:val="false"/>
                <w:color w:val="000000"/>
                <w:sz w:val="20"/>
              </w:rPr>
              <w:t>
Дошкольная</w:t>
            </w:r>
          </w:p>
          <w:bookmarkEnd w:id="5642"/>
          <w:p>
            <w:pPr>
              <w:spacing w:after="20"/>
              <w:ind w:left="20"/>
              <w:jc w:val="both"/>
            </w:pPr>
            <w:r>
              <w:rPr>
                <w:rFonts w:ascii="Times New Roman"/>
                <w:b w:val="false"/>
                <w:i w:val="false"/>
                <w:color w:val="000000"/>
                <w:sz w:val="20"/>
              </w:rPr>
              <w:t>
организация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2" w:id="5643"/>
          <w:p>
            <w:pPr>
              <w:spacing w:after="20"/>
              <w:ind w:left="20"/>
              <w:jc w:val="both"/>
            </w:pPr>
            <w:r>
              <w:rPr>
                <w:rFonts w:ascii="Times New Roman"/>
                <w:b w:val="false"/>
                <w:i w:val="false"/>
                <w:color w:val="000000"/>
                <w:sz w:val="20"/>
              </w:rPr>
              <w:t>
Организация</w:t>
            </w:r>
          </w:p>
          <w:bookmarkEnd w:id="5643"/>
          <w:p>
            <w:pPr>
              <w:spacing w:after="20"/>
              <w:ind w:left="20"/>
              <w:jc w:val="both"/>
            </w:pPr>
            <w:r>
              <w:rPr>
                <w:rFonts w:ascii="Times New Roman"/>
                <w:b w:val="false"/>
                <w:i w:val="false"/>
                <w:color w:val="000000"/>
                <w:sz w:val="20"/>
              </w:rPr>
              <w:t>
среднего образования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интернатного типа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Коррекционная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73" w:id="5644"/>
    <w:p>
      <w:pPr>
        <w:spacing w:after="0"/>
        <w:ind w:left="0"/>
        <w:jc w:val="both"/>
      </w:pPr>
      <w:r>
        <w:rPr>
          <w:rFonts w:ascii="Times New Roman"/>
          <w:b w:val="false"/>
          <w:i w:val="false"/>
          <w:color w:val="000000"/>
          <w:sz w:val="28"/>
        </w:rPr>
        <w:t>
      2. Анамнестические сведения</w:t>
      </w:r>
    </w:p>
    <w:bookmarkEnd w:id="5644"/>
    <w:bookmarkStart w:name="z6374" w:id="5645"/>
    <w:p>
      <w:pPr>
        <w:spacing w:after="0"/>
        <w:ind w:left="0"/>
        <w:jc w:val="left"/>
      </w:pPr>
      <w:r>
        <w:rPr>
          <w:rFonts w:ascii="Times New Roman"/>
          <w:b/>
          <w:i w:val="false"/>
          <w:color w:val="000000"/>
        </w:rPr>
        <w:t xml:space="preserve"> Таблица 2. Аллергоанамнез</w:t>
      </w:r>
    </w:p>
    <w:bookmarkEnd w:id="5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 (есть/нет)______________</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аллергии*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возраста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установления диагноза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75" w:id="5646"/>
    <w:p>
      <w:pPr>
        <w:spacing w:after="0"/>
        <w:ind w:left="0"/>
        <w:jc w:val="both"/>
      </w:pPr>
      <w:r>
        <w:rPr>
          <w:rFonts w:ascii="Times New Roman"/>
          <w:b w:val="false"/>
          <w:i w:val="false"/>
          <w:color w:val="000000"/>
          <w:sz w:val="28"/>
        </w:rPr>
        <w:t>
      * Вид аллергии: вакцинальная, лекарственная, аллергические заболевания</w:t>
      </w:r>
    </w:p>
    <w:bookmarkEnd w:id="5646"/>
    <w:bookmarkStart w:name="z6376" w:id="5647"/>
    <w:p>
      <w:pPr>
        <w:spacing w:after="0"/>
        <w:ind w:left="0"/>
        <w:jc w:val="left"/>
      </w:pPr>
      <w:r>
        <w:rPr>
          <w:rFonts w:ascii="Times New Roman"/>
          <w:b/>
          <w:i w:val="false"/>
          <w:color w:val="000000"/>
        </w:rPr>
        <w:t xml:space="preserve"> Таблица 3. Перенесенные детские инфекционные заболевания</w:t>
      </w:r>
    </w:p>
    <w:bookmarkEnd w:id="5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Дифтерия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Скарлатина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Эпидемический паротит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Брюшной тиф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Ветряная оспа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Краснуха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Вирусный гепатит (А, В, С,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77" w:id="5648"/>
    <w:p>
      <w:pPr>
        <w:spacing w:after="0"/>
        <w:ind w:left="0"/>
        <w:jc w:val="left"/>
      </w:pPr>
      <w:r>
        <w:rPr>
          <w:rFonts w:ascii="Times New Roman"/>
          <w:b/>
          <w:i w:val="false"/>
          <w:color w:val="000000"/>
        </w:rPr>
        <w:t xml:space="preserve"> Таблица 4. Сведения о госпитализации (включая травмы, операции)</w:t>
      </w:r>
    </w:p>
    <w:bookmarkEnd w:id="5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 какого числа до какого числа)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78" w:id="5649"/>
    <w:p>
      <w:pPr>
        <w:spacing w:after="0"/>
        <w:ind w:left="0"/>
        <w:jc w:val="left"/>
      </w:pPr>
      <w:r>
        <w:rPr>
          <w:rFonts w:ascii="Times New Roman"/>
          <w:b/>
          <w:i w:val="false"/>
          <w:color w:val="000000"/>
        </w:rPr>
        <w:t xml:space="preserve"> Таблица 5. Сведения о санаторно-курортном (и приравненном к нему) лечении</w:t>
      </w:r>
    </w:p>
    <w:bookmarkEnd w:id="5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Климатическая зона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79" w:id="5650"/>
    <w:p>
      <w:pPr>
        <w:spacing w:after="0"/>
        <w:ind w:left="0"/>
        <w:jc w:val="left"/>
      </w:pPr>
      <w:r>
        <w:rPr>
          <w:rFonts w:ascii="Times New Roman"/>
          <w:b/>
          <w:i w:val="false"/>
          <w:color w:val="000000"/>
        </w:rPr>
        <w:t xml:space="preserve"> Таблица 6. Сведения о временной нетрудоспособности за последний календарный год</w:t>
      </w:r>
    </w:p>
    <w:bookmarkEnd w:id="5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справки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 выдавшая справку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врача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xml:space="preserve">
      3. Сведения о наличии профилактических прививок по форме № 065/у "Карта профилактических прививок" в соответствии с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30 октября 2020 года №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под № 21579).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Данные профилактических медицинских осмотров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ДСМ-264/2020 "Об утверждении правил, объема и периодичности проведения профилактических медицинских осмотров целевых групп населения, включая детей дошкольного, школьного возрастов, а также учащихся организаций технического и профессионального, послесреднего и высшего образования" (зарегистрирован в Реестре государственной регистрации нормативных правовых актов под № № 21820).</w:t>
      </w:r>
    </w:p>
    <w:bookmarkStart w:name="z6382" w:id="5651"/>
    <w:p>
      <w:pPr>
        <w:spacing w:after="0"/>
        <w:ind w:left="0"/>
        <w:jc w:val="left"/>
      </w:pPr>
      <w:r>
        <w:rPr>
          <w:rFonts w:ascii="Times New Roman"/>
          <w:b/>
          <w:i w:val="false"/>
          <w:color w:val="000000"/>
        </w:rPr>
        <w:t xml:space="preserve"> Таблица 7. Сведения о профилактических осмотрах за последний календарный год*</w:t>
      </w:r>
    </w:p>
    <w:bookmarkEnd w:id="5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профилактических осмотрах за последний календарный год на текущий возраст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обследования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 диагноз (в том числе основной и сопутствующие заболевания)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здоровья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группа для занятий физической культурой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83" w:id="5652"/>
    <w:p>
      <w:pPr>
        <w:spacing w:after="0"/>
        <w:ind w:left="0"/>
        <w:jc w:val="both"/>
      </w:pPr>
      <w:r>
        <w:rPr>
          <w:rFonts w:ascii="Times New Roman"/>
          <w:b w:val="false"/>
          <w:i w:val="false"/>
          <w:color w:val="000000"/>
          <w:sz w:val="28"/>
        </w:rPr>
        <w:t>
      * При отсутствии сведений об актуальных проведенных профилактических осмотрах рекомендуется обратиться в поликлинику по месту прикрепления ребенка.</w:t>
      </w:r>
    </w:p>
    <w:bookmarkEnd w:id="5652"/>
    <w:bookmarkStart w:name="z6384" w:id="5653"/>
    <w:p>
      <w:pPr>
        <w:spacing w:after="0"/>
        <w:ind w:left="0"/>
        <w:jc w:val="left"/>
      </w:pPr>
      <w:r>
        <w:rPr>
          <w:rFonts w:ascii="Times New Roman"/>
          <w:b/>
          <w:i w:val="false"/>
          <w:color w:val="000000"/>
        </w:rPr>
        <w:t xml:space="preserve"> Таблица 8. Сведения о направлении в психолого-медико-педагогическую консультацию (далее – ПМПК) *</w:t>
      </w:r>
    </w:p>
    <w:bookmarkEnd w:id="5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направления в ПМПК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прохождении ПМПК</w:t>
            </w:r>
          </w:p>
        </w:tc>
      </w:tr>
    </w:tbl>
    <w:bookmarkStart w:name="z6385" w:id="5654"/>
    <w:p>
      <w:pPr>
        <w:spacing w:after="0"/>
        <w:ind w:left="0"/>
        <w:jc w:val="both"/>
      </w:pPr>
      <w:r>
        <w:rPr>
          <w:rFonts w:ascii="Times New Roman"/>
          <w:b w:val="false"/>
          <w:i w:val="false"/>
          <w:color w:val="000000"/>
          <w:sz w:val="28"/>
        </w:rPr>
        <w:t>
      * при наличии</w:t>
      </w:r>
    </w:p>
    <w:bookmarkEnd w:id="5654"/>
    <w:bookmarkStart w:name="z6386" w:id="5655"/>
    <w:p>
      <w:pPr>
        <w:spacing w:after="0"/>
        <w:ind w:left="0"/>
        <w:jc w:val="left"/>
      </w:pPr>
      <w:r>
        <w:rPr>
          <w:rFonts w:ascii="Times New Roman"/>
          <w:b/>
          <w:i w:val="false"/>
          <w:color w:val="000000"/>
        </w:rPr>
        <w:t xml:space="preserve"> Форма № 053/у "Талон"</w:t>
      </w:r>
    </w:p>
    <w:bookmarkEnd w:id="5655"/>
    <w:bookmarkStart w:name="z6387" w:id="5656"/>
    <w:p>
      <w:pPr>
        <w:spacing w:after="0"/>
        <w:ind w:left="0"/>
        <w:jc w:val="both"/>
      </w:pPr>
      <w:r>
        <w:rPr>
          <w:rFonts w:ascii="Times New Roman"/>
          <w:b w:val="false"/>
          <w:i w:val="false"/>
          <w:color w:val="000000"/>
          <w:sz w:val="28"/>
        </w:rPr>
        <w:t>
      Индивидуальный идентификационный номер</w:t>
      </w:r>
    </w:p>
    <w:bookmarkEnd w:id="5656"/>
    <w:bookmarkStart w:name="z6388" w:id="5657"/>
    <w:p>
      <w:pPr>
        <w:spacing w:after="0"/>
        <w:ind w:left="0"/>
        <w:jc w:val="both"/>
      </w:pPr>
      <w:r>
        <w:rPr>
          <w:rFonts w:ascii="Times New Roman"/>
          <w:b w:val="false"/>
          <w:i w:val="false"/>
          <w:color w:val="000000"/>
          <w:sz w:val="28"/>
        </w:rPr>
        <w:t>
      Фамилия Имя Отчество (при его наличии)</w:t>
      </w:r>
    </w:p>
    <w:bookmarkEnd w:id="5657"/>
    <w:bookmarkStart w:name="z6389" w:id="5658"/>
    <w:p>
      <w:pPr>
        <w:spacing w:after="0"/>
        <w:ind w:left="0"/>
        <w:jc w:val="both"/>
      </w:pPr>
      <w:r>
        <w:rPr>
          <w:rFonts w:ascii="Times New Roman"/>
          <w:b w:val="false"/>
          <w:i w:val="false"/>
          <w:color w:val="000000"/>
          <w:sz w:val="28"/>
        </w:rPr>
        <w:t>
      Дата рождения</w:t>
      </w:r>
    </w:p>
    <w:bookmarkEnd w:id="5658"/>
    <w:bookmarkStart w:name="z6390" w:id="5659"/>
    <w:p>
      <w:pPr>
        <w:spacing w:after="0"/>
        <w:ind w:left="0"/>
        <w:jc w:val="both"/>
      </w:pPr>
      <w:r>
        <w:rPr>
          <w:rFonts w:ascii="Times New Roman"/>
          <w:b w:val="false"/>
          <w:i w:val="false"/>
          <w:color w:val="000000"/>
          <w:sz w:val="28"/>
        </w:rPr>
        <w:t>
      Пол</w:t>
      </w:r>
    </w:p>
    <w:bookmarkEnd w:id="5659"/>
    <w:bookmarkStart w:name="z6391" w:id="5660"/>
    <w:p>
      <w:pPr>
        <w:spacing w:after="0"/>
        <w:ind w:left="0"/>
        <w:jc w:val="both"/>
      </w:pPr>
      <w:r>
        <w:rPr>
          <w:rFonts w:ascii="Times New Roman"/>
          <w:b w:val="false"/>
          <w:i w:val="false"/>
          <w:color w:val="000000"/>
          <w:sz w:val="28"/>
        </w:rPr>
        <w:t xml:space="preserve">
      </w:t>
      </w:r>
    </w:p>
    <w:bookmarkEnd w:id="566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92" w:id="5661"/>
    <w:p>
      <w:pPr>
        <w:spacing w:after="0"/>
        <w:ind w:left="0"/>
        <w:jc w:val="both"/>
      </w:pPr>
      <w:r>
        <w:rPr>
          <w:rFonts w:ascii="Times New Roman"/>
          <w:b w:val="false"/>
          <w:i w:val="false"/>
          <w:color w:val="000000"/>
          <w:sz w:val="28"/>
        </w:rPr>
        <w:t xml:space="preserve">
      мужской </w:t>
      </w:r>
    </w:p>
    <w:bookmarkEnd w:id="5661"/>
    <w:bookmarkStart w:name="z6393" w:id="5662"/>
    <w:p>
      <w:pPr>
        <w:spacing w:after="0"/>
        <w:ind w:left="0"/>
        <w:jc w:val="both"/>
      </w:pPr>
      <w:r>
        <w:rPr>
          <w:rFonts w:ascii="Times New Roman"/>
          <w:b w:val="false"/>
          <w:i w:val="false"/>
          <w:color w:val="000000"/>
          <w:sz w:val="28"/>
        </w:rPr>
        <w:t xml:space="preserve">
      </w:t>
      </w:r>
    </w:p>
    <w:bookmarkEnd w:id="566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94" w:id="5663"/>
    <w:p>
      <w:pPr>
        <w:spacing w:after="0"/>
        <w:ind w:left="0"/>
        <w:jc w:val="both"/>
      </w:pPr>
      <w:r>
        <w:rPr>
          <w:rFonts w:ascii="Times New Roman"/>
          <w:b w:val="false"/>
          <w:i w:val="false"/>
          <w:color w:val="000000"/>
          <w:sz w:val="28"/>
        </w:rPr>
        <w:t>
      женский</w:t>
      </w:r>
    </w:p>
    <w:bookmarkEnd w:id="5663"/>
    <w:bookmarkStart w:name="z6395" w:id="5664"/>
    <w:p>
      <w:pPr>
        <w:spacing w:after="0"/>
        <w:ind w:left="0"/>
        <w:jc w:val="both"/>
      </w:pPr>
      <w:r>
        <w:rPr>
          <w:rFonts w:ascii="Times New Roman"/>
          <w:b w:val="false"/>
          <w:i w:val="false"/>
          <w:color w:val="000000"/>
          <w:sz w:val="28"/>
        </w:rPr>
        <w:t>
      Адрес проживания</w:t>
      </w:r>
    </w:p>
    <w:bookmarkEnd w:id="5664"/>
    <w:bookmarkStart w:name="z6396" w:id="5665"/>
    <w:p>
      <w:pPr>
        <w:spacing w:after="0"/>
        <w:ind w:left="0"/>
        <w:jc w:val="both"/>
      </w:pPr>
      <w:r>
        <w:rPr>
          <w:rFonts w:ascii="Times New Roman"/>
          <w:b w:val="false"/>
          <w:i w:val="false"/>
          <w:color w:val="000000"/>
          <w:sz w:val="28"/>
        </w:rPr>
        <w:t>
      № амбулаторной карты</w:t>
      </w:r>
    </w:p>
    <w:bookmarkEnd w:id="5665"/>
    <w:bookmarkStart w:name="z6397" w:id="5666"/>
    <w:p>
      <w:pPr>
        <w:spacing w:after="0"/>
        <w:ind w:left="0"/>
        <w:jc w:val="both"/>
      </w:pPr>
      <w:r>
        <w:rPr>
          <w:rFonts w:ascii="Times New Roman"/>
          <w:b w:val="false"/>
          <w:i w:val="false"/>
          <w:color w:val="000000"/>
          <w:sz w:val="28"/>
        </w:rPr>
        <w:t>
      Кабинет</w:t>
      </w:r>
    </w:p>
    <w:bookmarkEnd w:id="5666"/>
    <w:bookmarkStart w:name="z6398" w:id="5667"/>
    <w:p>
      <w:pPr>
        <w:spacing w:after="0"/>
        <w:ind w:left="0"/>
        <w:jc w:val="both"/>
      </w:pPr>
      <w:r>
        <w:rPr>
          <w:rFonts w:ascii="Times New Roman"/>
          <w:b w:val="false"/>
          <w:i w:val="false"/>
          <w:color w:val="000000"/>
          <w:sz w:val="28"/>
        </w:rPr>
        <w:t>
      Явиться (указать дату и время)</w:t>
      </w:r>
    </w:p>
    <w:bookmarkEnd w:id="5667"/>
    <w:bookmarkStart w:name="z6399" w:id="5668"/>
    <w:p>
      <w:pPr>
        <w:spacing w:after="0"/>
        <w:ind w:left="0"/>
        <w:jc w:val="both"/>
      </w:pPr>
      <w:r>
        <w:rPr>
          <w:rFonts w:ascii="Times New Roman"/>
          <w:b w:val="false"/>
          <w:i w:val="false"/>
          <w:color w:val="000000"/>
          <w:sz w:val="28"/>
        </w:rPr>
        <w:t>
      К врачу фамилия имя отчество (при его наличии)</w:t>
      </w:r>
    </w:p>
    <w:bookmarkEnd w:id="5668"/>
    <w:bookmarkStart w:name="z6400" w:id="5669"/>
    <w:p>
      <w:pPr>
        <w:spacing w:after="0"/>
        <w:ind w:left="0"/>
        <w:jc w:val="both"/>
      </w:pPr>
      <w:r>
        <w:rPr>
          <w:rFonts w:ascii="Times New Roman"/>
          <w:b w:val="false"/>
          <w:i w:val="false"/>
          <w:color w:val="000000"/>
          <w:sz w:val="28"/>
        </w:rPr>
        <w:t>
      Должность.</w:t>
      </w:r>
    </w:p>
    <w:bookmarkEnd w:id="5669"/>
    <w:bookmarkStart w:name="z6401" w:id="5670"/>
    <w:p>
      <w:pPr>
        <w:spacing w:after="0"/>
        <w:ind w:left="0"/>
        <w:jc w:val="both"/>
      </w:pPr>
      <w:r>
        <w:rPr>
          <w:rFonts w:ascii="Times New Roman"/>
          <w:b w:val="false"/>
          <w:i w:val="false"/>
          <w:color w:val="000000"/>
          <w:sz w:val="28"/>
        </w:rPr>
        <w:t>
      Повод обращения.</w:t>
      </w:r>
    </w:p>
    <w:bookmarkEnd w:id="5670"/>
    <w:bookmarkStart w:name="z6402" w:id="5671"/>
    <w:p>
      <w:pPr>
        <w:spacing w:after="0"/>
        <w:ind w:left="0"/>
        <w:jc w:val="left"/>
      </w:pPr>
      <w:r>
        <w:rPr>
          <w:rFonts w:ascii="Times New Roman"/>
          <w:b/>
          <w:i w:val="false"/>
          <w:color w:val="000000"/>
        </w:rPr>
        <w:t xml:space="preserve"> Форма № 054/у "Статистическая карта амбулаторного пациента"</w:t>
      </w:r>
    </w:p>
    <w:bookmarkEnd w:id="5671"/>
    <w:bookmarkStart w:name="z6403" w:id="5672"/>
    <w:p>
      <w:pPr>
        <w:spacing w:after="0"/>
        <w:ind w:left="0"/>
        <w:jc w:val="both"/>
      </w:pPr>
      <w:r>
        <w:rPr>
          <w:rFonts w:ascii="Times New Roman"/>
          <w:b w:val="false"/>
          <w:i w:val="false"/>
          <w:color w:val="000000"/>
          <w:sz w:val="28"/>
        </w:rPr>
        <w:t>
      Дата обращения</w:t>
      </w:r>
    </w:p>
    <w:bookmarkEnd w:id="5672"/>
    <w:bookmarkStart w:name="z6404" w:id="5673"/>
    <w:p>
      <w:pPr>
        <w:spacing w:after="0"/>
        <w:ind w:left="0"/>
        <w:jc w:val="both"/>
      </w:pPr>
      <w:r>
        <w:rPr>
          <w:rFonts w:ascii="Times New Roman"/>
          <w:b w:val="false"/>
          <w:i w:val="false"/>
          <w:color w:val="000000"/>
          <w:sz w:val="28"/>
        </w:rPr>
        <w:t>
      1. Индивидуальный идентификационный номер</w:t>
      </w:r>
    </w:p>
    <w:bookmarkEnd w:id="5673"/>
    <w:bookmarkStart w:name="z6405" w:id="5674"/>
    <w:p>
      <w:pPr>
        <w:spacing w:after="0"/>
        <w:ind w:left="0"/>
        <w:jc w:val="both"/>
      </w:pPr>
      <w:r>
        <w:rPr>
          <w:rFonts w:ascii="Times New Roman"/>
          <w:b w:val="false"/>
          <w:i w:val="false"/>
          <w:color w:val="000000"/>
          <w:sz w:val="28"/>
        </w:rPr>
        <w:t>
      2. Фамилия, имя, отчество (при его наличии)</w:t>
      </w:r>
    </w:p>
    <w:bookmarkEnd w:id="5674"/>
    <w:bookmarkStart w:name="z6406" w:id="5675"/>
    <w:p>
      <w:pPr>
        <w:spacing w:after="0"/>
        <w:ind w:left="0"/>
        <w:jc w:val="both"/>
      </w:pPr>
      <w:r>
        <w:rPr>
          <w:rFonts w:ascii="Times New Roman"/>
          <w:b w:val="false"/>
          <w:i w:val="false"/>
          <w:color w:val="000000"/>
          <w:sz w:val="28"/>
        </w:rPr>
        <w:t>
      3. Дата рождения дата месяц год</w:t>
      </w:r>
    </w:p>
    <w:bookmarkEnd w:id="5675"/>
    <w:bookmarkStart w:name="z6407" w:id="5676"/>
    <w:p>
      <w:pPr>
        <w:spacing w:after="0"/>
        <w:ind w:left="0"/>
        <w:jc w:val="both"/>
      </w:pPr>
      <w:r>
        <w:rPr>
          <w:rFonts w:ascii="Times New Roman"/>
          <w:b w:val="false"/>
          <w:i w:val="false"/>
          <w:color w:val="000000"/>
          <w:sz w:val="28"/>
        </w:rPr>
        <w:t>
      4. Пол</w:t>
      </w:r>
    </w:p>
    <w:bookmarkEnd w:id="5676"/>
    <w:bookmarkStart w:name="z6408" w:id="5677"/>
    <w:p>
      <w:pPr>
        <w:spacing w:after="0"/>
        <w:ind w:left="0"/>
        <w:jc w:val="both"/>
      </w:pPr>
      <w:r>
        <w:rPr>
          <w:rFonts w:ascii="Times New Roman"/>
          <w:b w:val="false"/>
          <w:i w:val="false"/>
          <w:color w:val="000000"/>
          <w:sz w:val="28"/>
        </w:rPr>
        <w:t xml:space="preserve">
      </w:t>
      </w:r>
    </w:p>
    <w:bookmarkEnd w:id="567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9" w:id="5678"/>
    <w:p>
      <w:pPr>
        <w:spacing w:after="0"/>
        <w:ind w:left="0"/>
        <w:jc w:val="both"/>
      </w:pPr>
      <w:r>
        <w:rPr>
          <w:rFonts w:ascii="Times New Roman"/>
          <w:b w:val="false"/>
          <w:i w:val="false"/>
          <w:color w:val="000000"/>
          <w:sz w:val="28"/>
        </w:rPr>
        <w:t>
      мужской</w:t>
      </w:r>
    </w:p>
    <w:bookmarkEnd w:id="5678"/>
    <w:bookmarkStart w:name="z6410" w:id="5679"/>
    <w:p>
      <w:pPr>
        <w:spacing w:after="0"/>
        <w:ind w:left="0"/>
        <w:jc w:val="both"/>
      </w:pPr>
      <w:r>
        <w:rPr>
          <w:rFonts w:ascii="Times New Roman"/>
          <w:b w:val="false"/>
          <w:i w:val="false"/>
          <w:color w:val="000000"/>
          <w:sz w:val="28"/>
        </w:rPr>
        <w:t xml:space="preserve">
      </w:t>
      </w:r>
    </w:p>
    <w:bookmarkEnd w:id="567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1" w:id="5680"/>
    <w:p>
      <w:pPr>
        <w:spacing w:after="0"/>
        <w:ind w:left="0"/>
        <w:jc w:val="both"/>
      </w:pPr>
      <w:r>
        <w:rPr>
          <w:rFonts w:ascii="Times New Roman"/>
          <w:b w:val="false"/>
          <w:i w:val="false"/>
          <w:color w:val="000000"/>
          <w:sz w:val="28"/>
        </w:rPr>
        <w:t>
      женский</w:t>
      </w:r>
    </w:p>
    <w:bookmarkEnd w:id="5680"/>
    <w:bookmarkStart w:name="z6412" w:id="5681"/>
    <w:p>
      <w:pPr>
        <w:spacing w:after="0"/>
        <w:ind w:left="0"/>
        <w:jc w:val="both"/>
      </w:pPr>
      <w:r>
        <w:rPr>
          <w:rFonts w:ascii="Times New Roman"/>
          <w:b w:val="false"/>
          <w:i w:val="false"/>
          <w:color w:val="000000"/>
          <w:sz w:val="28"/>
        </w:rPr>
        <w:t>
      5. Возраст</w:t>
      </w:r>
    </w:p>
    <w:bookmarkEnd w:id="5681"/>
    <w:bookmarkStart w:name="z6413" w:id="5682"/>
    <w:p>
      <w:pPr>
        <w:spacing w:after="0"/>
        <w:ind w:left="0"/>
        <w:jc w:val="both"/>
      </w:pPr>
      <w:r>
        <w:rPr>
          <w:rFonts w:ascii="Times New Roman"/>
          <w:b w:val="false"/>
          <w:i w:val="false"/>
          <w:color w:val="000000"/>
          <w:sz w:val="28"/>
        </w:rPr>
        <w:t>
      6. Национальность</w:t>
      </w:r>
    </w:p>
    <w:bookmarkEnd w:id="5682"/>
    <w:bookmarkStart w:name="z6414" w:id="5683"/>
    <w:p>
      <w:pPr>
        <w:spacing w:after="0"/>
        <w:ind w:left="0"/>
        <w:jc w:val="both"/>
      </w:pPr>
      <w:r>
        <w:rPr>
          <w:rFonts w:ascii="Times New Roman"/>
          <w:b w:val="false"/>
          <w:i w:val="false"/>
          <w:color w:val="000000"/>
          <w:sz w:val="28"/>
        </w:rPr>
        <w:t>
      7. Житель</w:t>
      </w:r>
    </w:p>
    <w:bookmarkEnd w:id="5683"/>
    <w:bookmarkStart w:name="z6415" w:id="5684"/>
    <w:p>
      <w:pPr>
        <w:spacing w:after="0"/>
        <w:ind w:left="0"/>
        <w:jc w:val="both"/>
      </w:pPr>
      <w:r>
        <w:rPr>
          <w:rFonts w:ascii="Times New Roman"/>
          <w:b w:val="false"/>
          <w:i w:val="false"/>
          <w:color w:val="000000"/>
          <w:sz w:val="28"/>
        </w:rPr>
        <w:t xml:space="preserve">
      </w:t>
      </w:r>
    </w:p>
    <w:bookmarkEnd w:id="568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6" w:id="5685"/>
    <w:p>
      <w:pPr>
        <w:spacing w:after="0"/>
        <w:ind w:left="0"/>
        <w:jc w:val="both"/>
      </w:pPr>
      <w:r>
        <w:rPr>
          <w:rFonts w:ascii="Times New Roman"/>
          <w:b w:val="false"/>
          <w:i w:val="false"/>
          <w:color w:val="000000"/>
          <w:sz w:val="28"/>
        </w:rPr>
        <w:t>
      города</w:t>
      </w:r>
    </w:p>
    <w:bookmarkEnd w:id="5685"/>
    <w:bookmarkStart w:name="z6417" w:id="5686"/>
    <w:p>
      <w:pPr>
        <w:spacing w:after="0"/>
        <w:ind w:left="0"/>
        <w:jc w:val="both"/>
      </w:pPr>
      <w:r>
        <w:rPr>
          <w:rFonts w:ascii="Times New Roman"/>
          <w:b w:val="false"/>
          <w:i w:val="false"/>
          <w:color w:val="000000"/>
          <w:sz w:val="28"/>
        </w:rPr>
        <w:t xml:space="preserve">
      </w:t>
      </w:r>
    </w:p>
    <w:bookmarkEnd w:id="568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8" w:id="5687"/>
    <w:p>
      <w:pPr>
        <w:spacing w:after="0"/>
        <w:ind w:left="0"/>
        <w:jc w:val="both"/>
      </w:pPr>
      <w:r>
        <w:rPr>
          <w:rFonts w:ascii="Times New Roman"/>
          <w:b w:val="false"/>
          <w:i w:val="false"/>
          <w:color w:val="000000"/>
          <w:sz w:val="28"/>
        </w:rPr>
        <w:t>
      села</w:t>
      </w:r>
    </w:p>
    <w:bookmarkEnd w:id="5687"/>
    <w:bookmarkStart w:name="z6419" w:id="5688"/>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5688"/>
    <w:bookmarkStart w:name="z6420" w:id="5689"/>
    <w:p>
      <w:pPr>
        <w:spacing w:after="0"/>
        <w:ind w:left="0"/>
        <w:jc w:val="both"/>
      </w:pPr>
      <w:r>
        <w:rPr>
          <w:rFonts w:ascii="Times New Roman"/>
          <w:b w:val="false"/>
          <w:i w:val="false"/>
          <w:color w:val="000000"/>
          <w:sz w:val="28"/>
        </w:rPr>
        <w:t>
      9. Место работы/учебы/детского учреждения</w:t>
      </w:r>
    </w:p>
    <w:bookmarkEnd w:id="5689"/>
    <w:bookmarkStart w:name="z6421" w:id="5690"/>
    <w:p>
      <w:pPr>
        <w:spacing w:after="0"/>
        <w:ind w:left="0"/>
        <w:jc w:val="both"/>
      </w:pPr>
      <w:r>
        <w:rPr>
          <w:rFonts w:ascii="Times New Roman"/>
          <w:b w:val="false"/>
          <w:i w:val="false"/>
          <w:color w:val="000000"/>
          <w:sz w:val="28"/>
        </w:rPr>
        <w:t>
      Должность. Образование.</w:t>
      </w:r>
    </w:p>
    <w:bookmarkEnd w:id="5690"/>
    <w:bookmarkStart w:name="z6422" w:id="5691"/>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5691"/>
    <w:bookmarkStart w:name="z6423" w:id="5692"/>
    <w:p>
      <w:pPr>
        <w:spacing w:after="0"/>
        <w:ind w:left="0"/>
        <w:jc w:val="both"/>
      </w:pPr>
      <w:r>
        <w:rPr>
          <w:rFonts w:ascii="Times New Roman"/>
          <w:b w:val="false"/>
          <w:i w:val="false"/>
          <w:color w:val="000000"/>
          <w:sz w:val="28"/>
        </w:rPr>
        <w:t>
      11. Антропометрические данные</w:t>
      </w:r>
    </w:p>
    <w:bookmarkEnd w:id="5692"/>
    <w:bookmarkStart w:name="z6424" w:id="5693"/>
    <w:p>
      <w:pPr>
        <w:spacing w:after="0"/>
        <w:ind w:left="0"/>
        <w:jc w:val="both"/>
      </w:pPr>
      <w:r>
        <w:rPr>
          <w:rFonts w:ascii="Times New Roman"/>
          <w:b w:val="false"/>
          <w:i w:val="false"/>
          <w:color w:val="000000"/>
          <w:sz w:val="28"/>
        </w:rPr>
        <w:t>
      12. Тип возмещения.</w:t>
      </w:r>
    </w:p>
    <w:bookmarkEnd w:id="5693"/>
    <w:bookmarkStart w:name="z6425" w:id="5694"/>
    <w:p>
      <w:pPr>
        <w:spacing w:after="0"/>
        <w:ind w:left="0"/>
        <w:jc w:val="both"/>
      </w:pPr>
      <w:r>
        <w:rPr>
          <w:rFonts w:ascii="Times New Roman"/>
          <w:b w:val="false"/>
          <w:i w:val="false"/>
          <w:color w:val="000000"/>
          <w:sz w:val="28"/>
        </w:rPr>
        <w:t>
      13. Социальный статус.</w:t>
      </w:r>
    </w:p>
    <w:bookmarkEnd w:id="5694"/>
    <w:bookmarkStart w:name="z6426" w:id="5695"/>
    <w:p>
      <w:pPr>
        <w:spacing w:after="0"/>
        <w:ind w:left="0"/>
        <w:jc w:val="both"/>
      </w:pPr>
      <w:r>
        <w:rPr>
          <w:rFonts w:ascii="Times New Roman"/>
          <w:b w:val="false"/>
          <w:i w:val="false"/>
          <w:color w:val="000000"/>
          <w:sz w:val="28"/>
        </w:rPr>
        <w:t>
      14. Повод обращения:</w:t>
      </w:r>
    </w:p>
    <w:bookmarkEnd w:id="5695"/>
    <w:bookmarkStart w:name="z6427" w:id="5696"/>
    <w:p>
      <w:pPr>
        <w:spacing w:after="0"/>
        <w:ind w:left="0"/>
        <w:jc w:val="both"/>
      </w:pPr>
      <w:r>
        <w:rPr>
          <w:rFonts w:ascii="Times New Roman"/>
          <w:b w:val="false"/>
          <w:i w:val="false"/>
          <w:color w:val="000000"/>
          <w:sz w:val="28"/>
        </w:rPr>
        <w:t>
      1) Профилактический осмотр</w:t>
      </w:r>
    </w:p>
    <w:bookmarkEnd w:id="5696"/>
    <w:bookmarkStart w:name="z6428" w:id="5697"/>
    <w:p>
      <w:pPr>
        <w:spacing w:after="0"/>
        <w:ind w:left="0"/>
        <w:jc w:val="both"/>
      </w:pPr>
      <w:r>
        <w:rPr>
          <w:rFonts w:ascii="Times New Roman"/>
          <w:b w:val="false"/>
          <w:i w:val="false"/>
          <w:color w:val="000000"/>
          <w:sz w:val="28"/>
        </w:rPr>
        <w:t xml:space="preserve">
      </w:t>
      </w:r>
    </w:p>
    <w:bookmarkEnd w:id="5697"/>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29" w:id="5698"/>
    <w:p>
      <w:pPr>
        <w:spacing w:after="0"/>
        <w:ind w:left="0"/>
        <w:jc w:val="both"/>
      </w:pPr>
      <w:r>
        <w:rPr>
          <w:rFonts w:ascii="Times New Roman"/>
          <w:b w:val="false"/>
          <w:i w:val="false"/>
          <w:color w:val="000000"/>
          <w:sz w:val="28"/>
        </w:rPr>
        <w:t>
      2) Заболевание</w:t>
      </w:r>
    </w:p>
    <w:bookmarkEnd w:id="5698"/>
    <w:bookmarkStart w:name="z6430" w:id="5699"/>
    <w:p>
      <w:pPr>
        <w:spacing w:after="0"/>
        <w:ind w:left="0"/>
        <w:jc w:val="both"/>
      </w:pPr>
      <w:r>
        <w:rPr>
          <w:rFonts w:ascii="Times New Roman"/>
          <w:b w:val="false"/>
          <w:i w:val="false"/>
          <w:color w:val="000000"/>
          <w:sz w:val="28"/>
        </w:rPr>
        <w:t xml:space="preserve">
      </w:t>
      </w:r>
    </w:p>
    <w:bookmarkEnd w:id="5699"/>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31" w:id="5700"/>
    <w:p>
      <w:pPr>
        <w:spacing w:after="0"/>
        <w:ind w:left="0"/>
        <w:jc w:val="both"/>
      </w:pPr>
      <w:r>
        <w:rPr>
          <w:rFonts w:ascii="Times New Roman"/>
          <w:b w:val="false"/>
          <w:i w:val="false"/>
          <w:color w:val="000000"/>
          <w:sz w:val="28"/>
        </w:rPr>
        <w:t>
      3) Травма</w:t>
      </w:r>
    </w:p>
    <w:bookmarkEnd w:id="5700"/>
    <w:bookmarkStart w:name="z6432" w:id="5701"/>
    <w:p>
      <w:pPr>
        <w:spacing w:after="0"/>
        <w:ind w:left="0"/>
        <w:jc w:val="both"/>
      </w:pPr>
      <w:r>
        <w:rPr>
          <w:rFonts w:ascii="Times New Roman"/>
          <w:b w:val="false"/>
          <w:i w:val="false"/>
          <w:color w:val="000000"/>
          <w:sz w:val="28"/>
        </w:rPr>
        <w:t xml:space="preserve">
      </w:t>
      </w:r>
    </w:p>
    <w:bookmarkEnd w:id="5701"/>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33" w:id="5702"/>
    <w:p>
      <w:pPr>
        <w:spacing w:after="0"/>
        <w:ind w:left="0"/>
        <w:jc w:val="both"/>
      </w:pPr>
      <w:r>
        <w:rPr>
          <w:rFonts w:ascii="Times New Roman"/>
          <w:b w:val="false"/>
          <w:i w:val="false"/>
          <w:color w:val="000000"/>
          <w:sz w:val="28"/>
        </w:rPr>
        <w:t>
      15. Виды травм:</w:t>
      </w:r>
    </w:p>
    <w:bookmarkEnd w:id="5702"/>
    <w:bookmarkStart w:name="z6434" w:id="5703"/>
    <w:p>
      <w:pPr>
        <w:spacing w:after="0"/>
        <w:ind w:left="0"/>
        <w:jc w:val="both"/>
      </w:pPr>
      <w:r>
        <w:rPr>
          <w:rFonts w:ascii="Times New Roman"/>
          <w:b w:val="false"/>
          <w:i w:val="false"/>
          <w:color w:val="000000"/>
          <w:sz w:val="28"/>
        </w:rPr>
        <w:t>
      1) Бытовая</w:t>
      </w:r>
    </w:p>
    <w:bookmarkEnd w:id="5703"/>
    <w:bookmarkStart w:name="z6435" w:id="5704"/>
    <w:p>
      <w:pPr>
        <w:spacing w:after="0"/>
        <w:ind w:left="0"/>
        <w:jc w:val="both"/>
      </w:pPr>
      <w:r>
        <w:rPr>
          <w:rFonts w:ascii="Times New Roman"/>
          <w:b w:val="false"/>
          <w:i w:val="false"/>
          <w:color w:val="000000"/>
          <w:sz w:val="28"/>
        </w:rPr>
        <w:t xml:space="preserve">
      </w:t>
      </w:r>
    </w:p>
    <w:bookmarkEnd w:id="570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36" w:id="5705"/>
    <w:p>
      <w:pPr>
        <w:spacing w:after="0"/>
        <w:ind w:left="0"/>
        <w:jc w:val="both"/>
      </w:pPr>
      <w:r>
        <w:rPr>
          <w:rFonts w:ascii="Times New Roman"/>
          <w:b w:val="false"/>
          <w:i w:val="false"/>
          <w:color w:val="000000"/>
          <w:sz w:val="28"/>
        </w:rPr>
        <w:t>
      , 2) Уличная</w:t>
      </w:r>
    </w:p>
    <w:bookmarkEnd w:id="5705"/>
    <w:bookmarkStart w:name="z6437" w:id="5706"/>
    <w:p>
      <w:pPr>
        <w:spacing w:after="0"/>
        <w:ind w:left="0"/>
        <w:jc w:val="both"/>
      </w:pPr>
      <w:r>
        <w:rPr>
          <w:rFonts w:ascii="Times New Roman"/>
          <w:b w:val="false"/>
          <w:i w:val="false"/>
          <w:color w:val="000000"/>
          <w:sz w:val="28"/>
        </w:rPr>
        <w:t xml:space="preserve">
      </w:t>
      </w:r>
    </w:p>
    <w:bookmarkEnd w:id="570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38" w:id="5707"/>
    <w:p>
      <w:pPr>
        <w:spacing w:after="0"/>
        <w:ind w:left="0"/>
        <w:jc w:val="both"/>
      </w:pPr>
      <w:r>
        <w:rPr>
          <w:rFonts w:ascii="Times New Roman"/>
          <w:b w:val="false"/>
          <w:i w:val="false"/>
          <w:color w:val="000000"/>
          <w:sz w:val="28"/>
        </w:rPr>
        <w:t>
      3) ДТП</w:t>
      </w:r>
    </w:p>
    <w:bookmarkEnd w:id="5707"/>
    <w:bookmarkStart w:name="z6439" w:id="5708"/>
    <w:p>
      <w:pPr>
        <w:spacing w:after="0"/>
        <w:ind w:left="0"/>
        <w:jc w:val="both"/>
      </w:pPr>
      <w:r>
        <w:rPr>
          <w:rFonts w:ascii="Times New Roman"/>
          <w:b w:val="false"/>
          <w:i w:val="false"/>
          <w:color w:val="000000"/>
          <w:sz w:val="28"/>
        </w:rPr>
        <w:t xml:space="preserve">
      </w:t>
      </w:r>
    </w:p>
    <w:bookmarkEnd w:id="570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40" w:id="5709"/>
    <w:p>
      <w:pPr>
        <w:spacing w:after="0"/>
        <w:ind w:left="0"/>
        <w:jc w:val="both"/>
      </w:pPr>
      <w:r>
        <w:rPr>
          <w:rFonts w:ascii="Times New Roman"/>
          <w:b w:val="false"/>
          <w:i w:val="false"/>
          <w:color w:val="000000"/>
          <w:sz w:val="28"/>
        </w:rPr>
        <w:t>
      4) Школьная</w:t>
      </w:r>
    </w:p>
    <w:bookmarkEnd w:id="5709"/>
    <w:bookmarkStart w:name="z6441" w:id="5710"/>
    <w:p>
      <w:pPr>
        <w:spacing w:after="0"/>
        <w:ind w:left="0"/>
        <w:jc w:val="both"/>
      </w:pPr>
      <w:r>
        <w:rPr>
          <w:rFonts w:ascii="Times New Roman"/>
          <w:b w:val="false"/>
          <w:i w:val="false"/>
          <w:color w:val="000000"/>
          <w:sz w:val="28"/>
        </w:rPr>
        <w:t xml:space="preserve">
      </w:t>
      </w:r>
    </w:p>
    <w:bookmarkEnd w:id="571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42" w:id="5711"/>
    <w:p>
      <w:pPr>
        <w:spacing w:after="0"/>
        <w:ind w:left="0"/>
        <w:jc w:val="both"/>
      </w:pPr>
      <w:r>
        <w:rPr>
          <w:rFonts w:ascii="Times New Roman"/>
          <w:b w:val="false"/>
          <w:i w:val="false"/>
          <w:color w:val="000000"/>
          <w:sz w:val="28"/>
        </w:rPr>
        <w:t>
      5) Спортивная</w:t>
      </w:r>
    </w:p>
    <w:bookmarkEnd w:id="5711"/>
    <w:bookmarkStart w:name="z6443" w:id="5712"/>
    <w:p>
      <w:pPr>
        <w:spacing w:after="0"/>
        <w:ind w:left="0"/>
        <w:jc w:val="both"/>
      </w:pPr>
      <w:r>
        <w:rPr>
          <w:rFonts w:ascii="Times New Roman"/>
          <w:b w:val="false"/>
          <w:i w:val="false"/>
          <w:color w:val="000000"/>
          <w:sz w:val="28"/>
        </w:rPr>
        <w:t xml:space="preserve">
      </w:t>
      </w:r>
    </w:p>
    <w:bookmarkEnd w:id="571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44" w:id="5713"/>
    <w:p>
      <w:pPr>
        <w:spacing w:after="0"/>
        <w:ind w:left="0"/>
        <w:jc w:val="both"/>
      </w:pPr>
      <w:r>
        <w:rPr>
          <w:rFonts w:ascii="Times New Roman"/>
          <w:b w:val="false"/>
          <w:i w:val="false"/>
          <w:color w:val="000000"/>
          <w:sz w:val="28"/>
        </w:rPr>
        <w:t>
      16. Синдром жестокого обращения</w:t>
      </w:r>
    </w:p>
    <w:bookmarkEnd w:id="5713"/>
    <w:bookmarkStart w:name="z6445" w:id="5714"/>
    <w:p>
      <w:pPr>
        <w:spacing w:after="0"/>
        <w:ind w:left="0"/>
        <w:jc w:val="both"/>
      </w:pPr>
      <w:r>
        <w:rPr>
          <w:rFonts w:ascii="Times New Roman"/>
          <w:b w:val="false"/>
          <w:i w:val="false"/>
          <w:color w:val="000000"/>
          <w:sz w:val="28"/>
        </w:rPr>
        <w:t xml:space="preserve">
      </w:t>
      </w:r>
    </w:p>
    <w:bookmarkEnd w:id="571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46" w:id="5715"/>
    <w:p>
      <w:pPr>
        <w:spacing w:after="0"/>
        <w:ind w:left="0"/>
        <w:jc w:val="both"/>
      </w:pPr>
      <w:r>
        <w:rPr>
          <w:rFonts w:ascii="Times New Roman"/>
          <w:b w:val="false"/>
          <w:i w:val="false"/>
          <w:color w:val="000000"/>
          <w:sz w:val="28"/>
        </w:rPr>
        <w:t>
      из них:</w:t>
      </w:r>
    </w:p>
    <w:bookmarkEnd w:id="5715"/>
    <w:bookmarkStart w:name="z6447" w:id="5716"/>
    <w:p>
      <w:pPr>
        <w:spacing w:after="0"/>
        <w:ind w:left="0"/>
        <w:jc w:val="both"/>
      </w:pPr>
      <w:r>
        <w:rPr>
          <w:rFonts w:ascii="Times New Roman"/>
          <w:b w:val="false"/>
          <w:i w:val="false"/>
          <w:color w:val="000000"/>
          <w:sz w:val="28"/>
        </w:rPr>
        <w:t>
      1) оставление без внимания или заброшенность</w:t>
      </w:r>
    </w:p>
    <w:bookmarkEnd w:id="5716"/>
    <w:bookmarkStart w:name="z6448" w:id="5717"/>
    <w:p>
      <w:pPr>
        <w:spacing w:after="0"/>
        <w:ind w:left="0"/>
        <w:jc w:val="both"/>
      </w:pPr>
      <w:r>
        <w:rPr>
          <w:rFonts w:ascii="Times New Roman"/>
          <w:b w:val="false"/>
          <w:i w:val="false"/>
          <w:color w:val="000000"/>
          <w:sz w:val="28"/>
        </w:rPr>
        <w:t xml:space="preserve">
      </w:t>
      </w:r>
    </w:p>
    <w:bookmarkEnd w:id="5717"/>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49" w:id="5718"/>
    <w:p>
      <w:pPr>
        <w:spacing w:after="0"/>
        <w:ind w:left="0"/>
        <w:jc w:val="both"/>
      </w:pPr>
      <w:r>
        <w:rPr>
          <w:rFonts w:ascii="Times New Roman"/>
          <w:b w:val="false"/>
          <w:i w:val="false"/>
          <w:color w:val="000000"/>
          <w:sz w:val="28"/>
        </w:rPr>
        <w:t>
      ,</w:t>
      </w:r>
    </w:p>
    <w:bookmarkEnd w:id="5718"/>
    <w:bookmarkStart w:name="z6450" w:id="5719"/>
    <w:p>
      <w:pPr>
        <w:spacing w:after="0"/>
        <w:ind w:left="0"/>
        <w:jc w:val="both"/>
      </w:pPr>
      <w:r>
        <w:rPr>
          <w:rFonts w:ascii="Times New Roman"/>
          <w:b w:val="false"/>
          <w:i w:val="false"/>
          <w:color w:val="000000"/>
          <w:sz w:val="28"/>
        </w:rPr>
        <w:t>
      2 физическая жестокость</w:t>
      </w:r>
    </w:p>
    <w:bookmarkEnd w:id="5719"/>
    <w:bookmarkStart w:name="z6451" w:id="5720"/>
    <w:p>
      <w:pPr>
        <w:spacing w:after="0"/>
        <w:ind w:left="0"/>
        <w:jc w:val="both"/>
      </w:pPr>
      <w:r>
        <w:rPr>
          <w:rFonts w:ascii="Times New Roman"/>
          <w:b w:val="false"/>
          <w:i w:val="false"/>
          <w:color w:val="000000"/>
          <w:sz w:val="28"/>
        </w:rPr>
        <w:t xml:space="preserve">
      </w:t>
      </w:r>
    </w:p>
    <w:bookmarkEnd w:id="572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2" w:id="5721"/>
    <w:p>
      <w:pPr>
        <w:spacing w:after="0"/>
        <w:ind w:left="0"/>
        <w:jc w:val="both"/>
      </w:pPr>
      <w:r>
        <w:rPr>
          <w:rFonts w:ascii="Times New Roman"/>
          <w:b w:val="false"/>
          <w:i w:val="false"/>
          <w:color w:val="000000"/>
          <w:sz w:val="28"/>
        </w:rPr>
        <w:t>
      , 3) Сексуальная жестокость</w:t>
      </w:r>
    </w:p>
    <w:bookmarkEnd w:id="5721"/>
    <w:bookmarkStart w:name="z6453" w:id="5722"/>
    <w:p>
      <w:pPr>
        <w:spacing w:after="0"/>
        <w:ind w:left="0"/>
        <w:jc w:val="both"/>
      </w:pPr>
      <w:r>
        <w:rPr>
          <w:rFonts w:ascii="Times New Roman"/>
          <w:b w:val="false"/>
          <w:i w:val="false"/>
          <w:color w:val="000000"/>
          <w:sz w:val="28"/>
        </w:rPr>
        <w:t xml:space="preserve">
      </w:t>
      </w:r>
    </w:p>
    <w:bookmarkEnd w:id="572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4" w:id="5723"/>
    <w:p>
      <w:pPr>
        <w:spacing w:after="0"/>
        <w:ind w:left="0"/>
        <w:jc w:val="both"/>
      </w:pPr>
      <w:r>
        <w:rPr>
          <w:rFonts w:ascii="Times New Roman"/>
          <w:b w:val="false"/>
          <w:i w:val="false"/>
          <w:color w:val="000000"/>
          <w:sz w:val="28"/>
        </w:rPr>
        <w:t>
      , 4) психологическая жестокость</w:t>
      </w:r>
    </w:p>
    <w:bookmarkEnd w:id="5723"/>
    <w:bookmarkStart w:name="z6455" w:id="5724"/>
    <w:p>
      <w:pPr>
        <w:spacing w:after="0"/>
        <w:ind w:left="0"/>
        <w:jc w:val="both"/>
      </w:pPr>
      <w:r>
        <w:rPr>
          <w:rFonts w:ascii="Times New Roman"/>
          <w:b w:val="false"/>
          <w:i w:val="false"/>
          <w:color w:val="000000"/>
          <w:sz w:val="28"/>
        </w:rPr>
        <w:t xml:space="preserve">
      </w:t>
      </w:r>
    </w:p>
    <w:bookmarkEnd w:id="572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6" w:id="5725"/>
    <w:p>
      <w:pPr>
        <w:spacing w:after="0"/>
        <w:ind w:left="0"/>
        <w:jc w:val="both"/>
      </w:pPr>
      <w:r>
        <w:rPr>
          <w:rFonts w:ascii="Times New Roman"/>
          <w:b w:val="false"/>
          <w:i w:val="false"/>
          <w:color w:val="000000"/>
          <w:sz w:val="28"/>
        </w:rPr>
        <w:t>
      , 5) другие синдромы жестокого обращения</w:t>
      </w:r>
    </w:p>
    <w:bookmarkEnd w:id="5725"/>
    <w:bookmarkStart w:name="z6457" w:id="5726"/>
    <w:p>
      <w:pPr>
        <w:spacing w:after="0"/>
        <w:ind w:left="0"/>
        <w:jc w:val="both"/>
      </w:pPr>
      <w:r>
        <w:rPr>
          <w:rFonts w:ascii="Times New Roman"/>
          <w:b w:val="false"/>
          <w:i w:val="false"/>
          <w:color w:val="000000"/>
          <w:sz w:val="28"/>
        </w:rPr>
        <w:t xml:space="preserve">
      </w:t>
      </w:r>
    </w:p>
    <w:bookmarkEnd w:id="572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8" w:id="5727"/>
    <w:p>
      <w:pPr>
        <w:spacing w:after="0"/>
        <w:ind w:left="0"/>
        <w:jc w:val="both"/>
      </w:pPr>
      <w:r>
        <w:rPr>
          <w:rFonts w:ascii="Times New Roman"/>
          <w:b w:val="false"/>
          <w:i w:val="false"/>
          <w:color w:val="000000"/>
          <w:sz w:val="28"/>
        </w:rPr>
        <w:t>
      , 6) синдром неуточненного жестокого обращения</w:t>
      </w:r>
    </w:p>
    <w:bookmarkEnd w:id="5727"/>
    <w:bookmarkStart w:name="z6459" w:id="5728"/>
    <w:p>
      <w:pPr>
        <w:spacing w:after="0"/>
        <w:ind w:left="0"/>
        <w:jc w:val="both"/>
      </w:pPr>
      <w:r>
        <w:rPr>
          <w:rFonts w:ascii="Times New Roman"/>
          <w:b w:val="false"/>
          <w:i w:val="false"/>
          <w:color w:val="000000"/>
          <w:sz w:val="28"/>
        </w:rPr>
        <w:t xml:space="preserve">
      </w:t>
      </w:r>
    </w:p>
    <w:bookmarkEnd w:id="572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0" w:id="5729"/>
    <w:p>
      <w:pPr>
        <w:spacing w:after="0"/>
        <w:ind w:left="0"/>
        <w:jc w:val="both"/>
      </w:pPr>
      <w:r>
        <w:rPr>
          <w:rFonts w:ascii="Times New Roman"/>
          <w:b w:val="false"/>
          <w:i w:val="false"/>
          <w:color w:val="000000"/>
          <w:sz w:val="28"/>
        </w:rPr>
        <w:t>
      17. Кем направлен.</w:t>
      </w:r>
    </w:p>
    <w:bookmarkEnd w:id="5729"/>
    <w:bookmarkStart w:name="z6461" w:id="5730"/>
    <w:p>
      <w:pPr>
        <w:spacing w:after="0"/>
        <w:ind w:left="0"/>
        <w:jc w:val="both"/>
      </w:pPr>
      <w:r>
        <w:rPr>
          <w:rFonts w:ascii="Times New Roman"/>
          <w:b w:val="false"/>
          <w:i w:val="false"/>
          <w:color w:val="000000"/>
          <w:sz w:val="28"/>
        </w:rPr>
        <w:t>
      18. Приемы/консультации</w:t>
      </w:r>
    </w:p>
    <w:bookmarkEnd w:id="5730"/>
    <w:bookmarkStart w:name="z6462" w:id="5731"/>
    <w:p>
      <w:pPr>
        <w:spacing w:after="0"/>
        <w:ind w:left="0"/>
        <w:jc w:val="both"/>
      </w:pPr>
      <w:r>
        <w:rPr>
          <w:rFonts w:ascii="Times New Roman"/>
          <w:b w:val="false"/>
          <w:i w:val="false"/>
          <w:color w:val="000000"/>
          <w:sz w:val="28"/>
        </w:rPr>
        <w:t>
      Услуги по тарификатору, количество, идентификатор и Фамилия, имя, отчество (при его наличии) специалиста, дата выполнения.</w:t>
      </w:r>
    </w:p>
    <w:bookmarkEnd w:id="5731"/>
    <w:bookmarkStart w:name="z6463" w:id="5732"/>
    <w:p>
      <w:pPr>
        <w:spacing w:after="0"/>
        <w:ind w:left="0"/>
        <w:jc w:val="both"/>
      </w:pPr>
      <w:r>
        <w:rPr>
          <w:rFonts w:ascii="Times New Roman"/>
          <w:b w:val="false"/>
          <w:i w:val="false"/>
          <w:color w:val="000000"/>
          <w:sz w:val="28"/>
        </w:rPr>
        <w:t>
      19. Процедуры и манипуляции, лаборатория, диагностические исследования</w:t>
      </w:r>
    </w:p>
    <w:bookmarkEnd w:id="5732"/>
    <w:bookmarkStart w:name="z6464" w:id="5733"/>
    <w:p>
      <w:pPr>
        <w:spacing w:after="0"/>
        <w:ind w:left="0"/>
        <w:jc w:val="both"/>
      </w:pPr>
      <w:r>
        <w:rPr>
          <w:rFonts w:ascii="Times New Roman"/>
          <w:b w:val="false"/>
          <w:i w:val="false"/>
          <w:color w:val="000000"/>
          <w:sz w:val="28"/>
        </w:rPr>
        <w:t>
      Идентификатор и Фамилия, имя, отчество (при его наличии) специалиста, услуги по тарификатору, количество, дата выполнения.</w:t>
      </w:r>
    </w:p>
    <w:bookmarkEnd w:id="5733"/>
    <w:bookmarkStart w:name="z6465" w:id="5734"/>
    <w:p>
      <w:pPr>
        <w:spacing w:after="0"/>
        <w:ind w:left="0"/>
        <w:jc w:val="both"/>
      </w:pPr>
      <w:r>
        <w:rPr>
          <w:rFonts w:ascii="Times New Roman"/>
          <w:b w:val="false"/>
          <w:i w:val="false"/>
          <w:color w:val="000000"/>
          <w:sz w:val="28"/>
        </w:rPr>
        <w:t>
      20. Заключительный диагноз</w:t>
      </w:r>
    </w:p>
    <w:bookmarkEnd w:id="5734"/>
    <w:bookmarkStart w:name="z6466" w:id="5735"/>
    <w:p>
      <w:pPr>
        <w:spacing w:after="0"/>
        <w:ind w:left="0"/>
        <w:jc w:val="both"/>
      </w:pPr>
      <w:r>
        <w:rPr>
          <w:rFonts w:ascii="Times New Roman"/>
          <w:b w:val="false"/>
          <w:i w:val="false"/>
          <w:color w:val="000000"/>
          <w:sz w:val="28"/>
        </w:rPr>
        <w:t>
      21. Диспансеризация</w:t>
      </w:r>
    </w:p>
    <w:bookmarkEnd w:id="5735"/>
    <w:bookmarkStart w:name="z6467" w:id="5736"/>
    <w:p>
      <w:pPr>
        <w:spacing w:after="0"/>
        <w:ind w:left="0"/>
        <w:jc w:val="both"/>
      </w:pPr>
      <w:r>
        <w:rPr>
          <w:rFonts w:ascii="Times New Roman"/>
          <w:b w:val="false"/>
          <w:i w:val="false"/>
          <w:color w:val="000000"/>
          <w:sz w:val="28"/>
        </w:rPr>
        <w:t>
      22. Проведены исследования на выявление туберкулеза</w:t>
      </w:r>
    </w:p>
    <w:bookmarkEnd w:id="5736"/>
    <w:bookmarkStart w:name="z6468" w:id="5737"/>
    <w:p>
      <w:pPr>
        <w:spacing w:after="0"/>
        <w:ind w:left="0"/>
        <w:jc w:val="both"/>
      </w:pPr>
      <w:r>
        <w:rPr>
          <w:rFonts w:ascii="Times New Roman"/>
          <w:b w:val="false"/>
          <w:i w:val="false"/>
          <w:color w:val="000000"/>
          <w:sz w:val="28"/>
        </w:rPr>
        <w:t>
      23. Операции, манипуляции, выполненные врачом на приеме и на дому</w:t>
      </w:r>
    </w:p>
    <w:bookmarkEnd w:id="5737"/>
    <w:bookmarkStart w:name="z6469" w:id="5738"/>
    <w:p>
      <w:pPr>
        <w:spacing w:after="0"/>
        <w:ind w:left="0"/>
        <w:jc w:val="both"/>
      </w:pPr>
      <w:r>
        <w:rPr>
          <w:rFonts w:ascii="Times New Roman"/>
          <w:b w:val="false"/>
          <w:i w:val="false"/>
          <w:color w:val="000000"/>
          <w:sz w:val="28"/>
        </w:rPr>
        <w:t>
      24. Исход обращения.</w:t>
      </w:r>
    </w:p>
    <w:bookmarkEnd w:id="5738"/>
    <w:bookmarkStart w:name="z6470" w:id="5739"/>
    <w:p>
      <w:pPr>
        <w:spacing w:after="0"/>
        <w:ind w:left="0"/>
        <w:jc w:val="both"/>
      </w:pPr>
      <w:r>
        <w:rPr>
          <w:rFonts w:ascii="Times New Roman"/>
          <w:b w:val="false"/>
          <w:i w:val="false"/>
          <w:color w:val="000000"/>
          <w:sz w:val="28"/>
        </w:rPr>
        <w:t>
      25. из них направлены.</w:t>
      </w:r>
    </w:p>
    <w:bookmarkEnd w:id="5739"/>
    <w:bookmarkStart w:name="z6471" w:id="5740"/>
    <w:p>
      <w:pPr>
        <w:spacing w:after="0"/>
        <w:ind w:left="0"/>
        <w:jc w:val="both"/>
      </w:pPr>
      <w:r>
        <w:rPr>
          <w:rFonts w:ascii="Times New Roman"/>
          <w:b w:val="false"/>
          <w:i w:val="false"/>
          <w:color w:val="000000"/>
          <w:sz w:val="28"/>
        </w:rPr>
        <w:t>
      26. Случай поликлинического обращения (СПО).</w:t>
      </w:r>
    </w:p>
    <w:bookmarkEnd w:id="5740"/>
    <w:bookmarkStart w:name="z6472" w:id="5741"/>
    <w:p>
      <w:pPr>
        <w:spacing w:after="0"/>
        <w:ind w:left="0"/>
        <w:jc w:val="both"/>
      </w:pPr>
      <w:r>
        <w:rPr>
          <w:rFonts w:ascii="Times New Roman"/>
          <w:b w:val="false"/>
          <w:i w:val="false"/>
          <w:color w:val="000000"/>
          <w:sz w:val="28"/>
        </w:rPr>
        <w:t>
      27. Дата завершения СПО</w:t>
      </w:r>
    </w:p>
    <w:bookmarkEnd w:id="5741"/>
    <w:bookmarkStart w:name="z6473" w:id="5742"/>
    <w:p>
      <w:pPr>
        <w:spacing w:after="0"/>
        <w:ind w:left="0"/>
        <w:jc w:val="both"/>
      </w:pPr>
      <w:r>
        <w:rPr>
          <w:rFonts w:ascii="Times New Roman"/>
          <w:b w:val="false"/>
          <w:i w:val="false"/>
          <w:color w:val="000000"/>
          <w:sz w:val="28"/>
        </w:rPr>
        <w:t>
      Фамилия, имя, отчество (при его наличии), идентификатор врача</w:t>
      </w:r>
    </w:p>
    <w:bookmarkEnd w:id="5742"/>
    <w:bookmarkStart w:name="z6474" w:id="5743"/>
    <w:p>
      <w:pPr>
        <w:spacing w:after="0"/>
        <w:ind w:left="0"/>
        <w:jc w:val="left"/>
      </w:pPr>
      <w:r>
        <w:rPr>
          <w:rFonts w:ascii="Times New Roman"/>
          <w:b/>
          <w:i w:val="false"/>
          <w:color w:val="000000"/>
        </w:rPr>
        <w:t xml:space="preserve"> Форма № 055/у "Карта профилактического осмотра (скрининга)"</w:t>
      </w:r>
    </w:p>
    <w:bookmarkEnd w:id="5743"/>
    <w:bookmarkStart w:name="z6475" w:id="5744"/>
    <w:p>
      <w:pPr>
        <w:spacing w:after="0"/>
        <w:ind w:left="0"/>
        <w:jc w:val="both"/>
      </w:pPr>
      <w:r>
        <w:rPr>
          <w:rFonts w:ascii="Times New Roman"/>
          <w:b w:val="false"/>
          <w:i w:val="false"/>
          <w:color w:val="000000"/>
          <w:sz w:val="28"/>
        </w:rPr>
        <w:t>
      Дата</w:t>
      </w:r>
    </w:p>
    <w:bookmarkEnd w:id="5744"/>
    <w:bookmarkStart w:name="z6476" w:id="5745"/>
    <w:p>
      <w:pPr>
        <w:spacing w:after="0"/>
        <w:ind w:left="0"/>
        <w:jc w:val="both"/>
      </w:pPr>
      <w:r>
        <w:rPr>
          <w:rFonts w:ascii="Times New Roman"/>
          <w:b w:val="false"/>
          <w:i w:val="false"/>
          <w:color w:val="000000"/>
          <w:sz w:val="28"/>
        </w:rPr>
        <w:t>
      1. ИИН</w:t>
      </w:r>
    </w:p>
    <w:bookmarkEnd w:id="5745"/>
    <w:bookmarkStart w:name="z6477" w:id="5746"/>
    <w:p>
      <w:pPr>
        <w:spacing w:after="0"/>
        <w:ind w:left="0"/>
        <w:jc w:val="both"/>
      </w:pPr>
      <w:r>
        <w:rPr>
          <w:rFonts w:ascii="Times New Roman"/>
          <w:b w:val="false"/>
          <w:i w:val="false"/>
          <w:color w:val="000000"/>
          <w:sz w:val="28"/>
        </w:rPr>
        <w:t>
      2. ФИО (при его наличии)</w:t>
      </w:r>
    </w:p>
    <w:bookmarkEnd w:id="5746"/>
    <w:bookmarkStart w:name="z6478" w:id="5747"/>
    <w:p>
      <w:pPr>
        <w:spacing w:after="0"/>
        <w:ind w:left="0"/>
        <w:jc w:val="both"/>
      </w:pPr>
      <w:r>
        <w:rPr>
          <w:rFonts w:ascii="Times New Roman"/>
          <w:b w:val="false"/>
          <w:i w:val="false"/>
          <w:color w:val="000000"/>
          <w:sz w:val="28"/>
        </w:rPr>
        <w:t>
      3. Дата рождения дата месяц год</w:t>
      </w:r>
    </w:p>
    <w:bookmarkEnd w:id="5747"/>
    <w:bookmarkStart w:name="z6479" w:id="5748"/>
    <w:p>
      <w:pPr>
        <w:spacing w:after="0"/>
        <w:ind w:left="0"/>
        <w:jc w:val="both"/>
      </w:pPr>
      <w:r>
        <w:rPr>
          <w:rFonts w:ascii="Times New Roman"/>
          <w:b w:val="false"/>
          <w:i w:val="false"/>
          <w:color w:val="000000"/>
          <w:sz w:val="28"/>
        </w:rPr>
        <w:t>
      4. Пол</w:t>
      </w:r>
    </w:p>
    <w:bookmarkEnd w:id="5748"/>
    <w:bookmarkStart w:name="z6480" w:id="5749"/>
    <w:p>
      <w:pPr>
        <w:spacing w:after="0"/>
        <w:ind w:left="0"/>
        <w:jc w:val="both"/>
      </w:pPr>
      <w:r>
        <w:rPr>
          <w:rFonts w:ascii="Times New Roman"/>
          <w:b w:val="false"/>
          <w:i w:val="false"/>
          <w:color w:val="000000"/>
          <w:sz w:val="28"/>
        </w:rPr>
        <w:t xml:space="preserve">
      </w:t>
      </w:r>
    </w:p>
    <w:bookmarkEnd w:id="574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1" w:id="5750"/>
    <w:p>
      <w:pPr>
        <w:spacing w:after="0"/>
        <w:ind w:left="0"/>
        <w:jc w:val="both"/>
      </w:pPr>
      <w:r>
        <w:rPr>
          <w:rFonts w:ascii="Times New Roman"/>
          <w:b w:val="false"/>
          <w:i w:val="false"/>
          <w:color w:val="000000"/>
          <w:sz w:val="28"/>
        </w:rPr>
        <w:t>
      м</w:t>
      </w:r>
    </w:p>
    <w:bookmarkEnd w:id="5750"/>
    <w:bookmarkStart w:name="z6482" w:id="5751"/>
    <w:p>
      <w:pPr>
        <w:spacing w:after="0"/>
        <w:ind w:left="0"/>
        <w:jc w:val="both"/>
      </w:pPr>
      <w:r>
        <w:rPr>
          <w:rFonts w:ascii="Times New Roman"/>
          <w:b w:val="false"/>
          <w:i w:val="false"/>
          <w:color w:val="000000"/>
          <w:sz w:val="28"/>
        </w:rPr>
        <w:t xml:space="preserve">
      </w:t>
      </w:r>
    </w:p>
    <w:bookmarkEnd w:id="575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3" w:id="5752"/>
    <w:p>
      <w:pPr>
        <w:spacing w:after="0"/>
        <w:ind w:left="0"/>
        <w:jc w:val="both"/>
      </w:pPr>
      <w:r>
        <w:rPr>
          <w:rFonts w:ascii="Times New Roman"/>
          <w:b w:val="false"/>
          <w:i w:val="false"/>
          <w:color w:val="000000"/>
          <w:sz w:val="28"/>
        </w:rPr>
        <w:t>
      ж</w:t>
      </w:r>
    </w:p>
    <w:bookmarkEnd w:id="5752"/>
    <w:bookmarkStart w:name="z6484" w:id="5753"/>
    <w:p>
      <w:pPr>
        <w:spacing w:after="0"/>
        <w:ind w:left="0"/>
        <w:jc w:val="both"/>
      </w:pPr>
      <w:r>
        <w:rPr>
          <w:rFonts w:ascii="Times New Roman"/>
          <w:b w:val="false"/>
          <w:i w:val="false"/>
          <w:color w:val="000000"/>
          <w:sz w:val="28"/>
        </w:rPr>
        <w:t>
      5. Адрес проживания область район город улица дом квартира</w:t>
      </w:r>
    </w:p>
    <w:bookmarkEnd w:id="5753"/>
    <w:bookmarkStart w:name="z6485" w:id="5754"/>
    <w:p>
      <w:pPr>
        <w:spacing w:after="0"/>
        <w:ind w:left="0"/>
        <w:jc w:val="both"/>
      </w:pPr>
      <w:r>
        <w:rPr>
          <w:rFonts w:ascii="Times New Roman"/>
          <w:b w:val="false"/>
          <w:i w:val="false"/>
          <w:color w:val="000000"/>
          <w:sz w:val="28"/>
        </w:rPr>
        <w:t>
      Житель</w:t>
      </w:r>
    </w:p>
    <w:bookmarkEnd w:id="5754"/>
    <w:bookmarkStart w:name="z6486" w:id="5755"/>
    <w:p>
      <w:pPr>
        <w:spacing w:after="0"/>
        <w:ind w:left="0"/>
        <w:jc w:val="both"/>
      </w:pPr>
      <w:r>
        <w:rPr>
          <w:rFonts w:ascii="Times New Roman"/>
          <w:b w:val="false"/>
          <w:i w:val="false"/>
          <w:color w:val="000000"/>
          <w:sz w:val="28"/>
        </w:rPr>
        <w:t xml:space="preserve">
      </w:t>
      </w:r>
    </w:p>
    <w:bookmarkEnd w:id="57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7" w:id="5756"/>
    <w:p>
      <w:pPr>
        <w:spacing w:after="0"/>
        <w:ind w:left="0"/>
        <w:jc w:val="both"/>
      </w:pPr>
      <w:r>
        <w:rPr>
          <w:rFonts w:ascii="Times New Roman"/>
          <w:b w:val="false"/>
          <w:i w:val="false"/>
          <w:color w:val="000000"/>
          <w:sz w:val="28"/>
        </w:rPr>
        <w:t>
      города</w:t>
      </w:r>
    </w:p>
    <w:bookmarkEnd w:id="5756"/>
    <w:bookmarkStart w:name="z6488" w:id="5757"/>
    <w:p>
      <w:pPr>
        <w:spacing w:after="0"/>
        <w:ind w:left="0"/>
        <w:jc w:val="both"/>
      </w:pPr>
      <w:r>
        <w:rPr>
          <w:rFonts w:ascii="Times New Roman"/>
          <w:b w:val="false"/>
          <w:i w:val="false"/>
          <w:color w:val="000000"/>
          <w:sz w:val="28"/>
        </w:rPr>
        <w:t xml:space="preserve">
      </w:t>
      </w:r>
    </w:p>
    <w:bookmarkEnd w:id="575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9" w:id="5758"/>
    <w:p>
      <w:pPr>
        <w:spacing w:after="0"/>
        <w:ind w:left="0"/>
        <w:jc w:val="both"/>
      </w:pPr>
      <w:r>
        <w:rPr>
          <w:rFonts w:ascii="Times New Roman"/>
          <w:b w:val="false"/>
          <w:i w:val="false"/>
          <w:color w:val="000000"/>
          <w:sz w:val="28"/>
        </w:rPr>
        <w:t>
      села.</w:t>
      </w:r>
    </w:p>
    <w:bookmarkEnd w:id="5758"/>
    <w:bookmarkStart w:name="z6490" w:id="5759"/>
    <w:p>
      <w:pPr>
        <w:spacing w:after="0"/>
        <w:ind w:left="0"/>
        <w:jc w:val="both"/>
      </w:pPr>
      <w:r>
        <w:rPr>
          <w:rFonts w:ascii="Times New Roman"/>
          <w:b w:val="false"/>
          <w:i w:val="false"/>
          <w:color w:val="000000"/>
          <w:sz w:val="28"/>
        </w:rPr>
        <w:t>
      6. МО прикрепления. (из регистра МО)</w:t>
      </w:r>
    </w:p>
    <w:bookmarkEnd w:id="5759"/>
    <w:bookmarkStart w:name="z6491" w:id="5760"/>
    <w:p>
      <w:pPr>
        <w:spacing w:after="0"/>
        <w:ind w:left="0"/>
        <w:jc w:val="both"/>
      </w:pPr>
      <w:r>
        <w:rPr>
          <w:rFonts w:ascii="Times New Roman"/>
          <w:b w:val="false"/>
          <w:i w:val="false"/>
          <w:color w:val="000000"/>
          <w:sz w:val="28"/>
        </w:rPr>
        <w:t>
      7. Группа инвалидности</w:t>
      </w:r>
    </w:p>
    <w:bookmarkEnd w:id="5760"/>
    <w:bookmarkStart w:name="z6492" w:id="5761"/>
    <w:p>
      <w:pPr>
        <w:spacing w:after="0"/>
        <w:ind w:left="0"/>
        <w:jc w:val="both"/>
      </w:pPr>
      <w:r>
        <w:rPr>
          <w:rFonts w:ascii="Times New Roman"/>
          <w:b w:val="false"/>
          <w:i w:val="false"/>
          <w:color w:val="000000"/>
          <w:sz w:val="28"/>
        </w:rPr>
        <w:t>
      Дата установления</w:t>
      </w:r>
    </w:p>
    <w:bookmarkEnd w:id="5761"/>
    <w:bookmarkStart w:name="z6493" w:id="5762"/>
    <w:p>
      <w:pPr>
        <w:spacing w:after="0"/>
        <w:ind w:left="0"/>
        <w:jc w:val="both"/>
      </w:pPr>
      <w:r>
        <w:rPr>
          <w:rFonts w:ascii="Times New Roman"/>
          <w:b w:val="false"/>
          <w:i w:val="false"/>
          <w:color w:val="000000"/>
          <w:sz w:val="28"/>
        </w:rPr>
        <w:t>
      На какой срок установлена инвалидность.</w:t>
      </w:r>
    </w:p>
    <w:bookmarkEnd w:id="5762"/>
    <w:bookmarkStart w:name="z6494" w:id="5763"/>
    <w:p>
      <w:pPr>
        <w:spacing w:after="0"/>
        <w:ind w:left="0"/>
        <w:jc w:val="both"/>
      </w:pPr>
      <w:r>
        <w:rPr>
          <w:rFonts w:ascii="Times New Roman"/>
          <w:b w:val="false"/>
          <w:i w:val="false"/>
          <w:color w:val="000000"/>
          <w:sz w:val="28"/>
        </w:rPr>
        <w:t>
      Диагноз по инвалидности код наименование</w:t>
      </w:r>
    </w:p>
    <w:bookmarkEnd w:id="5763"/>
    <w:bookmarkStart w:name="z6495" w:id="5764"/>
    <w:p>
      <w:pPr>
        <w:spacing w:after="0"/>
        <w:ind w:left="0"/>
        <w:jc w:val="both"/>
      </w:pPr>
      <w:r>
        <w:rPr>
          <w:rFonts w:ascii="Times New Roman"/>
          <w:b w:val="false"/>
          <w:i w:val="false"/>
          <w:color w:val="000000"/>
          <w:sz w:val="28"/>
        </w:rPr>
        <w:t>
      Заполняется при медицинском осмотре (скрининге) ребенка:</w:t>
      </w:r>
    </w:p>
    <w:bookmarkEnd w:id="5764"/>
    <w:bookmarkStart w:name="z6496" w:id="5765"/>
    <w:p>
      <w:pPr>
        <w:spacing w:after="0"/>
        <w:ind w:left="0"/>
        <w:jc w:val="both"/>
      </w:pPr>
      <w:r>
        <w:rPr>
          <w:rFonts w:ascii="Times New Roman"/>
          <w:b w:val="false"/>
          <w:i w:val="false"/>
          <w:color w:val="000000"/>
          <w:sz w:val="28"/>
        </w:rPr>
        <w:t>
      Доврачебный этап</w:t>
      </w:r>
    </w:p>
    <w:bookmarkEnd w:id="5765"/>
    <w:bookmarkStart w:name="z6497" w:id="5766"/>
    <w:p>
      <w:pPr>
        <w:spacing w:after="0"/>
        <w:ind w:left="0"/>
        <w:jc w:val="both"/>
      </w:pPr>
      <w:r>
        <w:rPr>
          <w:rFonts w:ascii="Times New Roman"/>
          <w:b w:val="false"/>
          <w:i w:val="false"/>
          <w:color w:val="000000"/>
          <w:sz w:val="28"/>
        </w:rPr>
        <w:t>
      Рост Вес</w:t>
      </w:r>
    </w:p>
    <w:bookmarkEnd w:id="5766"/>
    <w:bookmarkStart w:name="z6498" w:id="5767"/>
    <w:p>
      <w:pPr>
        <w:spacing w:after="0"/>
        <w:ind w:left="0"/>
        <w:jc w:val="both"/>
      </w:pPr>
      <w:r>
        <w:rPr>
          <w:rFonts w:ascii="Times New Roman"/>
          <w:b w:val="false"/>
          <w:i w:val="false"/>
          <w:color w:val="000000"/>
          <w:sz w:val="28"/>
        </w:rPr>
        <w:t>
      Окружность головы (дети до 3 лет)</w:t>
      </w:r>
    </w:p>
    <w:bookmarkEnd w:id="5767"/>
    <w:bookmarkStart w:name="z6499" w:id="5768"/>
    <w:p>
      <w:pPr>
        <w:spacing w:after="0"/>
        <w:ind w:left="0"/>
        <w:jc w:val="both"/>
      </w:pPr>
      <w:r>
        <w:rPr>
          <w:rFonts w:ascii="Times New Roman"/>
          <w:b w:val="false"/>
          <w:i w:val="false"/>
          <w:color w:val="000000"/>
          <w:sz w:val="28"/>
        </w:rPr>
        <w:t>
      грудной клетки</w:t>
      </w:r>
    </w:p>
    <w:bookmarkEnd w:id="5768"/>
    <w:bookmarkStart w:name="z6500" w:id="5769"/>
    <w:p>
      <w:pPr>
        <w:spacing w:after="0"/>
        <w:ind w:left="0"/>
        <w:jc w:val="both"/>
      </w:pPr>
      <w:r>
        <w:rPr>
          <w:rFonts w:ascii="Times New Roman"/>
          <w:b w:val="false"/>
          <w:i w:val="false"/>
          <w:color w:val="000000"/>
          <w:sz w:val="28"/>
        </w:rPr>
        <w:t>
      Физическая активность, ежедневная физическая нагрузка. (дети 3 лет и старше)</w:t>
      </w:r>
    </w:p>
    <w:bookmarkEnd w:id="5769"/>
    <w:bookmarkStart w:name="z6501" w:id="5770"/>
    <w:p>
      <w:pPr>
        <w:spacing w:after="0"/>
        <w:ind w:left="0"/>
        <w:jc w:val="both"/>
      </w:pPr>
      <w:r>
        <w:rPr>
          <w:rFonts w:ascii="Times New Roman"/>
          <w:b w:val="false"/>
          <w:i w:val="false"/>
          <w:color w:val="000000"/>
          <w:sz w:val="28"/>
        </w:rPr>
        <w:t xml:space="preserve">
      </w:t>
      </w:r>
    </w:p>
    <w:bookmarkEnd w:id="577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02" w:id="5771"/>
    <w:p>
      <w:pPr>
        <w:spacing w:after="0"/>
        <w:ind w:left="0"/>
        <w:jc w:val="both"/>
      </w:pPr>
      <w:r>
        <w:rPr>
          <w:rFonts w:ascii="Times New Roman"/>
          <w:b w:val="false"/>
          <w:i w:val="false"/>
          <w:color w:val="000000"/>
          <w:sz w:val="28"/>
        </w:rPr>
        <w:t>
      да</w:t>
      </w:r>
    </w:p>
    <w:bookmarkEnd w:id="5771"/>
    <w:bookmarkStart w:name="z6503" w:id="5772"/>
    <w:p>
      <w:pPr>
        <w:spacing w:after="0"/>
        <w:ind w:left="0"/>
        <w:jc w:val="both"/>
      </w:pPr>
      <w:r>
        <w:rPr>
          <w:rFonts w:ascii="Times New Roman"/>
          <w:b w:val="false"/>
          <w:i w:val="false"/>
          <w:color w:val="000000"/>
          <w:sz w:val="28"/>
        </w:rPr>
        <w:t xml:space="preserve">
      </w:t>
      </w:r>
    </w:p>
    <w:bookmarkEnd w:id="577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04" w:id="5773"/>
    <w:p>
      <w:pPr>
        <w:spacing w:after="0"/>
        <w:ind w:left="0"/>
        <w:jc w:val="both"/>
      </w:pPr>
      <w:r>
        <w:rPr>
          <w:rFonts w:ascii="Times New Roman"/>
          <w:b w:val="false"/>
          <w:i w:val="false"/>
          <w:color w:val="000000"/>
          <w:sz w:val="28"/>
        </w:rPr>
        <w:t>
      нет</w:t>
      </w:r>
    </w:p>
    <w:bookmarkEnd w:id="5773"/>
    <w:bookmarkStart w:name="z6505" w:id="5774"/>
    <w:p>
      <w:pPr>
        <w:spacing w:after="0"/>
        <w:ind w:left="0"/>
        <w:jc w:val="both"/>
      </w:pPr>
      <w:r>
        <w:rPr>
          <w:rFonts w:ascii="Times New Roman"/>
          <w:b w:val="false"/>
          <w:i w:val="false"/>
          <w:color w:val="000000"/>
          <w:sz w:val="28"/>
        </w:rPr>
        <w:t>
      Артериальное давление (дети 7 лет и старше) 1-е систолическое /диастолическое</w:t>
      </w:r>
    </w:p>
    <w:bookmarkEnd w:id="5774"/>
    <w:bookmarkStart w:name="z6506" w:id="5775"/>
    <w:p>
      <w:pPr>
        <w:spacing w:after="0"/>
        <w:ind w:left="0"/>
        <w:jc w:val="both"/>
      </w:pPr>
      <w:r>
        <w:rPr>
          <w:rFonts w:ascii="Times New Roman"/>
          <w:b w:val="false"/>
          <w:i w:val="false"/>
          <w:color w:val="000000"/>
          <w:sz w:val="28"/>
        </w:rPr>
        <w:t>
      2-е систолическое /диастолическое среднее систолическое /диастолическое</w:t>
      </w:r>
    </w:p>
    <w:bookmarkEnd w:id="5775"/>
    <w:bookmarkStart w:name="z6507" w:id="5776"/>
    <w:p>
      <w:pPr>
        <w:spacing w:after="0"/>
        <w:ind w:left="0"/>
        <w:jc w:val="both"/>
      </w:pPr>
      <w:r>
        <w:rPr>
          <w:rFonts w:ascii="Times New Roman"/>
          <w:b w:val="false"/>
          <w:i w:val="false"/>
          <w:color w:val="000000"/>
          <w:sz w:val="28"/>
        </w:rPr>
        <w:t>
      Определение остроты зрения.</w:t>
      </w:r>
    </w:p>
    <w:bookmarkEnd w:id="5776"/>
    <w:bookmarkStart w:name="z6508" w:id="5777"/>
    <w:p>
      <w:pPr>
        <w:spacing w:after="0"/>
        <w:ind w:left="0"/>
        <w:jc w:val="both"/>
      </w:pPr>
      <w:r>
        <w:rPr>
          <w:rFonts w:ascii="Times New Roman"/>
          <w:b w:val="false"/>
          <w:i w:val="false"/>
          <w:color w:val="000000"/>
          <w:sz w:val="28"/>
        </w:rPr>
        <w:t>
      Оценка плантограммы (дети 5 лет и старше).</w:t>
      </w:r>
    </w:p>
    <w:bookmarkEnd w:id="5777"/>
    <w:bookmarkStart w:name="z6509" w:id="5778"/>
    <w:p>
      <w:pPr>
        <w:spacing w:after="0"/>
        <w:ind w:left="0"/>
        <w:jc w:val="both"/>
      </w:pPr>
      <w:r>
        <w:rPr>
          <w:rFonts w:ascii="Times New Roman"/>
          <w:b w:val="false"/>
          <w:i w:val="false"/>
          <w:color w:val="000000"/>
          <w:sz w:val="28"/>
        </w:rPr>
        <w:t>
      Определение остроты слуха:</w:t>
      </w:r>
    </w:p>
    <w:bookmarkEnd w:id="5778"/>
    <w:bookmarkStart w:name="z6510" w:id="5779"/>
    <w:p>
      <w:pPr>
        <w:spacing w:after="0"/>
        <w:ind w:left="0"/>
        <w:jc w:val="both"/>
      </w:pPr>
      <w:r>
        <w:rPr>
          <w:rFonts w:ascii="Times New Roman"/>
          <w:b w:val="false"/>
          <w:i w:val="false"/>
          <w:color w:val="000000"/>
          <w:sz w:val="28"/>
        </w:rPr>
        <w:t>
      с помощью шепотной речи на оба уха поочередно, в тихом помещении на расстоянии не менее 5 метров между средним медицинским работником и ребенком. *при выявлении отклонений</w:t>
      </w:r>
    </w:p>
    <w:bookmarkEnd w:id="5779"/>
    <w:bookmarkStart w:name="z6511" w:id="5780"/>
    <w:p>
      <w:pPr>
        <w:spacing w:after="0"/>
        <w:ind w:left="0"/>
        <w:jc w:val="both"/>
      </w:pPr>
      <w:r>
        <w:rPr>
          <w:rFonts w:ascii="Times New Roman"/>
          <w:b w:val="false"/>
          <w:i w:val="false"/>
          <w:color w:val="000000"/>
          <w:sz w:val="28"/>
        </w:rPr>
        <w:t>
      Педиатрический этап</w:t>
      </w:r>
    </w:p>
    <w:bookmarkEnd w:id="5780"/>
    <w:bookmarkStart w:name="z6512" w:id="5781"/>
    <w:p>
      <w:pPr>
        <w:spacing w:after="0"/>
        <w:ind w:left="0"/>
        <w:jc w:val="both"/>
      </w:pPr>
      <w:r>
        <w:rPr>
          <w:rFonts w:ascii="Times New Roman"/>
          <w:b w:val="false"/>
          <w:i w:val="false"/>
          <w:color w:val="000000"/>
          <w:sz w:val="28"/>
        </w:rPr>
        <w:t>
      1. осмотр кожных покровов и волосистой части головы.</w:t>
      </w:r>
    </w:p>
    <w:bookmarkEnd w:id="5781"/>
    <w:bookmarkStart w:name="z6513" w:id="5782"/>
    <w:p>
      <w:pPr>
        <w:spacing w:after="0"/>
        <w:ind w:left="0"/>
        <w:jc w:val="both"/>
      </w:pPr>
      <w:r>
        <w:rPr>
          <w:rFonts w:ascii="Times New Roman"/>
          <w:b w:val="false"/>
          <w:i w:val="false"/>
          <w:color w:val="000000"/>
          <w:sz w:val="28"/>
        </w:rPr>
        <w:t>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w:t>
      </w:r>
    </w:p>
    <w:bookmarkEnd w:id="5782"/>
    <w:bookmarkStart w:name="z6514" w:id="5783"/>
    <w:p>
      <w:pPr>
        <w:spacing w:after="0"/>
        <w:ind w:left="0"/>
        <w:jc w:val="both"/>
      </w:pPr>
      <w:r>
        <w:rPr>
          <w:rFonts w:ascii="Times New Roman"/>
          <w:b w:val="false"/>
          <w:i w:val="false"/>
          <w:color w:val="000000"/>
          <w:sz w:val="28"/>
        </w:rPr>
        <w:t>
      3. осмотр и пальпация области щитовидной железы</w:t>
      </w:r>
    </w:p>
    <w:bookmarkEnd w:id="5783"/>
    <w:bookmarkStart w:name="z6515" w:id="5784"/>
    <w:p>
      <w:pPr>
        <w:spacing w:after="0"/>
        <w:ind w:left="0"/>
        <w:jc w:val="both"/>
      </w:pPr>
      <w:r>
        <w:rPr>
          <w:rFonts w:ascii="Times New Roman"/>
          <w:b w:val="false"/>
          <w:i w:val="false"/>
          <w:color w:val="000000"/>
          <w:sz w:val="28"/>
        </w:rPr>
        <w:t>
      4. пальпация периферических лимфоузлов: подчелюстных, паховых, подмышечных</w:t>
      </w:r>
    </w:p>
    <w:bookmarkEnd w:id="5784"/>
    <w:bookmarkStart w:name="z6516" w:id="5785"/>
    <w:p>
      <w:pPr>
        <w:spacing w:after="0"/>
        <w:ind w:left="0"/>
        <w:jc w:val="both"/>
      </w:pPr>
      <w:r>
        <w:rPr>
          <w:rFonts w:ascii="Times New Roman"/>
          <w:b w:val="false"/>
          <w:i w:val="false"/>
          <w:color w:val="000000"/>
          <w:sz w:val="28"/>
        </w:rPr>
        <w:t>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При выявлении сердечных шумов проводят исследования в различных положениях (стоя, лежа) и функциональные пробы с дозированной физической нагрузкой</w:t>
      </w:r>
    </w:p>
    <w:bookmarkEnd w:id="5785"/>
    <w:bookmarkStart w:name="z6517" w:id="5786"/>
    <w:p>
      <w:pPr>
        <w:spacing w:after="0"/>
        <w:ind w:left="0"/>
        <w:jc w:val="both"/>
      </w:pPr>
      <w:r>
        <w:rPr>
          <w:rFonts w:ascii="Times New Roman"/>
          <w:b w:val="false"/>
          <w:i w:val="false"/>
          <w:color w:val="000000"/>
          <w:sz w:val="28"/>
        </w:rPr>
        <w:t>
      6. исследование органов дыхания (аускультация легких)</w:t>
      </w:r>
    </w:p>
    <w:bookmarkEnd w:id="5786"/>
    <w:bookmarkStart w:name="z6518" w:id="5787"/>
    <w:p>
      <w:pPr>
        <w:spacing w:after="0"/>
        <w:ind w:left="0"/>
        <w:jc w:val="both"/>
      </w:pPr>
      <w:r>
        <w:rPr>
          <w:rFonts w:ascii="Times New Roman"/>
          <w:b w:val="false"/>
          <w:i w:val="false"/>
          <w:color w:val="000000"/>
          <w:sz w:val="28"/>
        </w:rPr>
        <w:t>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bookmarkEnd w:id="5787"/>
    <w:bookmarkStart w:name="z6519" w:id="5788"/>
    <w:p>
      <w:pPr>
        <w:spacing w:after="0"/>
        <w:ind w:left="0"/>
        <w:jc w:val="both"/>
      </w:pPr>
      <w:r>
        <w:rPr>
          <w:rFonts w:ascii="Times New Roman"/>
          <w:b w:val="false"/>
          <w:i w:val="false"/>
          <w:color w:val="000000"/>
          <w:sz w:val="28"/>
        </w:rPr>
        <w:t>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bookmarkEnd w:id="5788"/>
    <w:bookmarkStart w:name="z6520" w:id="5789"/>
    <w:p>
      <w:pPr>
        <w:spacing w:after="0"/>
        <w:ind w:left="0"/>
        <w:jc w:val="both"/>
      </w:pPr>
      <w:r>
        <w:rPr>
          <w:rFonts w:ascii="Times New Roman"/>
          <w:b w:val="false"/>
          <w:i w:val="false"/>
          <w:color w:val="000000"/>
          <w:sz w:val="28"/>
        </w:rPr>
        <w:t>
      9. осмотр половых органов. При осмотре девочек старше 10 лет особое внимание уделяют гинекологическому анамнезу, жалобам, нарушению менструальной функции.</w:t>
      </w:r>
    </w:p>
    <w:bookmarkEnd w:id="5789"/>
    <w:bookmarkStart w:name="z6521" w:id="5790"/>
    <w:p>
      <w:pPr>
        <w:spacing w:after="0"/>
        <w:ind w:left="0"/>
        <w:jc w:val="both"/>
      </w:pPr>
      <w:r>
        <w:rPr>
          <w:rFonts w:ascii="Times New Roman"/>
          <w:b w:val="false"/>
          <w:i w:val="false"/>
          <w:color w:val="000000"/>
          <w:sz w:val="28"/>
        </w:rPr>
        <w:t>
      10. Оценка нервно-психического развития.</w:t>
      </w:r>
    </w:p>
    <w:bookmarkEnd w:id="5790"/>
    <w:bookmarkStart w:name="z6522" w:id="5791"/>
    <w:p>
      <w:pPr>
        <w:spacing w:after="0"/>
        <w:ind w:left="0"/>
        <w:jc w:val="both"/>
      </w:pPr>
      <w:r>
        <w:rPr>
          <w:rFonts w:ascii="Times New Roman"/>
          <w:b w:val="false"/>
          <w:i w:val="false"/>
          <w:color w:val="000000"/>
          <w:sz w:val="28"/>
        </w:rPr>
        <w:t>
      В 7-8 лет: психомоторная сфера и поведение, интеллектуальное развитие, эмоционально-вегетативная сфера</w:t>
      </w:r>
    </w:p>
    <w:bookmarkEnd w:id="5791"/>
    <w:bookmarkStart w:name="z6523" w:id="5792"/>
    <w:p>
      <w:pPr>
        <w:spacing w:after="0"/>
        <w:ind w:left="0"/>
        <w:jc w:val="both"/>
      </w:pPr>
      <w:r>
        <w:rPr>
          <w:rFonts w:ascii="Times New Roman"/>
          <w:b w:val="false"/>
          <w:i w:val="false"/>
          <w:color w:val="000000"/>
          <w:sz w:val="28"/>
        </w:rPr>
        <w:t>
      В 9-10 лет дополнительно оценивается сформированность абстрактно-логических операций, логических суждений</w:t>
      </w:r>
    </w:p>
    <w:bookmarkEnd w:id="5792"/>
    <w:bookmarkStart w:name="z6524" w:id="5793"/>
    <w:p>
      <w:pPr>
        <w:spacing w:after="0"/>
        <w:ind w:left="0"/>
        <w:jc w:val="both"/>
      </w:pPr>
      <w:r>
        <w:rPr>
          <w:rFonts w:ascii="Times New Roman"/>
          <w:b w:val="false"/>
          <w:i w:val="false"/>
          <w:color w:val="000000"/>
          <w:sz w:val="28"/>
        </w:rPr>
        <w:t>
      В 11-17 лет определяются: эмоционально-вегетативная сфера, сомато-вегетативные проявления, вегето-диэнцефальные проявления</w:t>
      </w:r>
    </w:p>
    <w:bookmarkEnd w:id="5793"/>
    <w:bookmarkStart w:name="z6525" w:id="5794"/>
    <w:p>
      <w:pPr>
        <w:spacing w:after="0"/>
        <w:ind w:left="0"/>
        <w:jc w:val="both"/>
      </w:pPr>
      <w:r>
        <w:rPr>
          <w:rFonts w:ascii="Times New Roman"/>
          <w:b w:val="false"/>
          <w:i w:val="false"/>
          <w:color w:val="000000"/>
          <w:sz w:val="28"/>
        </w:rPr>
        <w:t>
      11. оценка полового развития методом пубертограмм.</w:t>
      </w:r>
    </w:p>
    <w:bookmarkEnd w:id="5794"/>
    <w:bookmarkStart w:name="z6526" w:id="5795"/>
    <w:p>
      <w:pPr>
        <w:spacing w:after="0"/>
        <w:ind w:left="0"/>
        <w:jc w:val="both"/>
      </w:pPr>
      <w:r>
        <w:rPr>
          <w:rFonts w:ascii="Times New Roman"/>
          <w:b w:val="false"/>
          <w:i w:val="false"/>
          <w:color w:val="000000"/>
          <w:sz w:val="28"/>
        </w:rPr>
        <w:t>
      12. выявление признаков жестокого обращения.</w:t>
      </w:r>
    </w:p>
    <w:bookmarkEnd w:id="5795"/>
    <w:bookmarkStart w:name="z6527" w:id="5796"/>
    <w:p>
      <w:pPr>
        <w:spacing w:after="0"/>
        <w:ind w:left="0"/>
        <w:jc w:val="both"/>
      </w:pPr>
      <w:r>
        <w:rPr>
          <w:rFonts w:ascii="Times New Roman"/>
          <w:b w:val="false"/>
          <w:i w:val="false"/>
          <w:color w:val="000000"/>
          <w:sz w:val="28"/>
        </w:rPr>
        <w:t>
      Специализированный этап</w:t>
      </w:r>
    </w:p>
    <w:bookmarkEnd w:id="5796"/>
    <w:bookmarkStart w:name="z6528" w:id="5797"/>
    <w:p>
      <w:pPr>
        <w:spacing w:after="0"/>
        <w:ind w:left="0"/>
        <w:jc w:val="both"/>
      </w:pPr>
      <w:r>
        <w:rPr>
          <w:rFonts w:ascii="Times New Roman"/>
          <w:b w:val="false"/>
          <w:i w:val="false"/>
          <w:color w:val="000000"/>
          <w:sz w:val="28"/>
        </w:rPr>
        <w:t>
      1. хирург-ортопед</w:t>
      </w:r>
    </w:p>
    <w:bookmarkEnd w:id="5797"/>
    <w:bookmarkStart w:name="z6529" w:id="5798"/>
    <w:p>
      <w:pPr>
        <w:spacing w:after="0"/>
        <w:ind w:left="0"/>
        <w:jc w:val="both"/>
      </w:pPr>
      <w:r>
        <w:rPr>
          <w:rFonts w:ascii="Times New Roman"/>
          <w:b w:val="false"/>
          <w:i w:val="false"/>
          <w:color w:val="000000"/>
          <w:sz w:val="28"/>
        </w:rPr>
        <w:t>
      2. уролог (патология мочеполовой системы)</w:t>
      </w:r>
    </w:p>
    <w:bookmarkEnd w:id="5798"/>
    <w:bookmarkStart w:name="z6530" w:id="5799"/>
    <w:p>
      <w:pPr>
        <w:spacing w:after="0"/>
        <w:ind w:left="0"/>
        <w:jc w:val="both"/>
      </w:pPr>
      <w:r>
        <w:rPr>
          <w:rFonts w:ascii="Times New Roman"/>
          <w:b w:val="false"/>
          <w:i w:val="false"/>
          <w:color w:val="000000"/>
          <w:sz w:val="28"/>
        </w:rPr>
        <w:t>
      3. отоларинголог</w:t>
      </w:r>
    </w:p>
    <w:bookmarkEnd w:id="5799"/>
    <w:bookmarkStart w:name="z6531" w:id="5800"/>
    <w:p>
      <w:pPr>
        <w:spacing w:after="0"/>
        <w:ind w:left="0"/>
        <w:jc w:val="both"/>
      </w:pPr>
      <w:r>
        <w:rPr>
          <w:rFonts w:ascii="Times New Roman"/>
          <w:b w:val="false"/>
          <w:i w:val="false"/>
          <w:color w:val="000000"/>
          <w:sz w:val="28"/>
        </w:rPr>
        <w:t>
      4. невролог</w:t>
      </w:r>
    </w:p>
    <w:bookmarkEnd w:id="5800"/>
    <w:bookmarkStart w:name="z6532" w:id="5801"/>
    <w:p>
      <w:pPr>
        <w:spacing w:after="0"/>
        <w:ind w:left="0"/>
        <w:jc w:val="both"/>
      </w:pPr>
      <w:r>
        <w:rPr>
          <w:rFonts w:ascii="Times New Roman"/>
          <w:b w:val="false"/>
          <w:i w:val="false"/>
          <w:color w:val="000000"/>
          <w:sz w:val="28"/>
        </w:rPr>
        <w:t>
      5. стоматолог</w:t>
      </w:r>
    </w:p>
    <w:bookmarkEnd w:id="5801"/>
    <w:bookmarkStart w:name="z6533" w:id="5802"/>
    <w:p>
      <w:pPr>
        <w:spacing w:after="0"/>
        <w:ind w:left="0"/>
        <w:jc w:val="both"/>
      </w:pPr>
      <w:r>
        <w:rPr>
          <w:rFonts w:ascii="Times New Roman"/>
          <w:b w:val="false"/>
          <w:i w:val="false"/>
          <w:color w:val="000000"/>
          <w:sz w:val="28"/>
        </w:rPr>
        <w:t>
      6. офтальмолог</w:t>
      </w:r>
    </w:p>
    <w:bookmarkEnd w:id="5802"/>
    <w:bookmarkStart w:name="z6534" w:id="5803"/>
    <w:p>
      <w:pPr>
        <w:spacing w:after="0"/>
        <w:ind w:left="0"/>
        <w:jc w:val="both"/>
      </w:pPr>
      <w:r>
        <w:rPr>
          <w:rFonts w:ascii="Times New Roman"/>
          <w:b w:val="false"/>
          <w:i w:val="false"/>
          <w:color w:val="000000"/>
          <w:sz w:val="28"/>
        </w:rPr>
        <w:t>
      7. эндокринолог</w:t>
      </w:r>
    </w:p>
    <w:bookmarkEnd w:id="5803"/>
    <w:bookmarkStart w:name="z6535" w:id="5804"/>
    <w:p>
      <w:pPr>
        <w:spacing w:after="0"/>
        <w:ind w:left="0"/>
        <w:jc w:val="both"/>
      </w:pPr>
      <w:r>
        <w:rPr>
          <w:rFonts w:ascii="Times New Roman"/>
          <w:b w:val="false"/>
          <w:i w:val="false"/>
          <w:color w:val="000000"/>
          <w:sz w:val="28"/>
        </w:rPr>
        <w:t>
      Результаты скринингового обследования:</w:t>
      </w:r>
    </w:p>
    <w:bookmarkEnd w:id="5804"/>
    <w:bookmarkStart w:name="z6536" w:id="5805"/>
    <w:p>
      <w:pPr>
        <w:spacing w:after="0"/>
        <w:ind w:left="0"/>
        <w:jc w:val="both"/>
      </w:pPr>
      <w:r>
        <w:rPr>
          <w:rFonts w:ascii="Times New Roman"/>
          <w:b w:val="false"/>
          <w:i w:val="false"/>
          <w:color w:val="000000"/>
          <w:sz w:val="28"/>
        </w:rPr>
        <w:t>
      Группа здоровья.</w:t>
      </w:r>
    </w:p>
    <w:bookmarkEnd w:id="5805"/>
    <w:bookmarkStart w:name="z6537" w:id="5806"/>
    <w:p>
      <w:pPr>
        <w:spacing w:after="0"/>
        <w:ind w:left="0"/>
        <w:jc w:val="both"/>
      </w:pPr>
      <w:r>
        <w:rPr>
          <w:rFonts w:ascii="Times New Roman"/>
          <w:b w:val="false"/>
          <w:i w:val="false"/>
          <w:color w:val="000000"/>
          <w:sz w:val="28"/>
        </w:rPr>
        <w:t>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bookmarkEnd w:id="5806"/>
    <w:bookmarkStart w:name="z6538" w:id="5807"/>
    <w:p>
      <w:pPr>
        <w:spacing w:after="0"/>
        <w:ind w:left="0"/>
        <w:jc w:val="both"/>
      </w:pPr>
      <w:r>
        <w:rPr>
          <w:rFonts w:ascii="Times New Roman"/>
          <w:b w:val="false"/>
          <w:i w:val="false"/>
          <w:color w:val="000000"/>
          <w:sz w:val="28"/>
        </w:rPr>
        <w:t>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bookmarkEnd w:id="5807"/>
    <w:bookmarkStart w:name="z6539" w:id="5808"/>
    <w:p>
      <w:pPr>
        <w:spacing w:after="0"/>
        <w:ind w:left="0"/>
        <w:jc w:val="both"/>
      </w:pPr>
      <w:r>
        <w:rPr>
          <w:rFonts w:ascii="Times New Roman"/>
          <w:b w:val="false"/>
          <w:i w:val="false"/>
          <w:color w:val="000000"/>
          <w:sz w:val="28"/>
        </w:rPr>
        <w:t>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bookmarkEnd w:id="5808"/>
    <w:bookmarkStart w:name="z6540" w:id="5809"/>
    <w:p>
      <w:pPr>
        <w:spacing w:after="0"/>
        <w:ind w:left="0"/>
        <w:jc w:val="both"/>
      </w:pPr>
      <w:r>
        <w:rPr>
          <w:rFonts w:ascii="Times New Roman"/>
          <w:b w:val="false"/>
          <w:i w:val="false"/>
          <w:color w:val="000000"/>
          <w:sz w:val="28"/>
        </w:rPr>
        <w:t>
      Заполняется при медицинском осмотре (скрининге) взрослого:</w:t>
      </w:r>
    </w:p>
    <w:bookmarkEnd w:id="5809"/>
    <w:bookmarkStart w:name="z6541" w:id="5810"/>
    <w:p>
      <w:pPr>
        <w:spacing w:after="0"/>
        <w:ind w:left="0"/>
        <w:jc w:val="both"/>
      </w:pPr>
      <w:r>
        <w:rPr>
          <w:rFonts w:ascii="Times New Roman"/>
          <w:b w:val="false"/>
          <w:i w:val="false"/>
          <w:color w:val="000000"/>
          <w:sz w:val="28"/>
        </w:rPr>
        <w:t>
      Подготовительный этап</w:t>
      </w:r>
    </w:p>
    <w:bookmarkEnd w:id="5810"/>
    <w:bookmarkStart w:name="z6542" w:id="5811"/>
    <w:p>
      <w:pPr>
        <w:spacing w:after="0"/>
        <w:ind w:left="0"/>
        <w:jc w:val="both"/>
      </w:pPr>
      <w:r>
        <w:rPr>
          <w:rFonts w:ascii="Times New Roman"/>
          <w:b w:val="false"/>
          <w:i w:val="false"/>
          <w:color w:val="000000"/>
          <w:sz w:val="28"/>
        </w:rPr>
        <w:t>
      Рост см см Вес кг кг Индекс Кетле.</w:t>
      </w:r>
    </w:p>
    <w:bookmarkEnd w:id="5811"/>
    <w:bookmarkStart w:name="z6543" w:id="5812"/>
    <w:p>
      <w:pPr>
        <w:spacing w:after="0"/>
        <w:ind w:left="0"/>
        <w:jc w:val="both"/>
      </w:pPr>
      <w:r>
        <w:rPr>
          <w:rFonts w:ascii="Times New Roman"/>
          <w:b w:val="false"/>
          <w:i w:val="false"/>
          <w:color w:val="000000"/>
          <w:sz w:val="28"/>
        </w:rPr>
        <w:t>
      Объем талии мужчины. женщины.</w:t>
      </w:r>
    </w:p>
    <w:bookmarkEnd w:id="5812"/>
    <w:bookmarkStart w:name="z6544" w:id="5813"/>
    <w:p>
      <w:pPr>
        <w:spacing w:after="0"/>
        <w:ind w:left="0"/>
        <w:jc w:val="both"/>
      </w:pPr>
      <w:r>
        <w:rPr>
          <w:rFonts w:ascii="Times New Roman"/>
          <w:b w:val="false"/>
          <w:i w:val="false"/>
          <w:color w:val="000000"/>
          <w:sz w:val="28"/>
        </w:rPr>
        <w:t>
      грудной клетки см см</w:t>
      </w:r>
    </w:p>
    <w:bookmarkEnd w:id="5813"/>
    <w:bookmarkStart w:name="z6545" w:id="5814"/>
    <w:p>
      <w:pPr>
        <w:spacing w:after="0"/>
        <w:ind w:left="0"/>
        <w:jc w:val="both"/>
      </w:pPr>
      <w:r>
        <w:rPr>
          <w:rFonts w:ascii="Times New Roman"/>
          <w:b w:val="false"/>
          <w:i w:val="false"/>
          <w:color w:val="000000"/>
          <w:sz w:val="28"/>
        </w:rPr>
        <w:t>
      Артериальное давление (двукратное измерение), среднее систолическое /диастолическое ммрт.ст.</w:t>
      </w:r>
    </w:p>
    <w:bookmarkEnd w:id="5814"/>
    <w:bookmarkStart w:name="z6546" w:id="5815"/>
    <w:p>
      <w:pPr>
        <w:spacing w:after="0"/>
        <w:ind w:left="0"/>
        <w:jc w:val="both"/>
      </w:pPr>
      <w:r>
        <w:rPr>
          <w:rFonts w:ascii="Times New Roman"/>
          <w:b w:val="false"/>
          <w:i w:val="false"/>
          <w:color w:val="000000"/>
          <w:sz w:val="28"/>
        </w:rPr>
        <w:t>
      ЭКГОД Уровень холестерин. Глюкоза.</w:t>
      </w:r>
    </w:p>
    <w:bookmarkEnd w:id="5815"/>
    <w:bookmarkStart w:name="z6547" w:id="5816"/>
    <w:p>
      <w:pPr>
        <w:spacing w:after="0"/>
        <w:ind w:left="0"/>
        <w:jc w:val="both"/>
      </w:pPr>
      <w:r>
        <w:rPr>
          <w:rFonts w:ascii="Times New Roman"/>
          <w:b w:val="false"/>
          <w:i w:val="false"/>
          <w:color w:val="000000"/>
          <w:sz w:val="28"/>
        </w:rPr>
        <w:t>
      Опрос (проводит СМР):</w:t>
      </w:r>
    </w:p>
    <w:bookmarkEnd w:id="5816"/>
    <w:bookmarkStart w:name="z6548" w:id="5817"/>
    <w:p>
      <w:pPr>
        <w:spacing w:after="0"/>
        <w:ind w:left="0"/>
        <w:jc w:val="both"/>
      </w:pPr>
      <w:r>
        <w:rPr>
          <w:rFonts w:ascii="Times New Roman"/>
          <w:b w:val="false"/>
          <w:i w:val="false"/>
          <w:color w:val="000000"/>
          <w:sz w:val="28"/>
        </w:rPr>
        <w:t>
      1. Курение, хотя бы одну сигарету в день</w:t>
      </w:r>
    </w:p>
    <w:bookmarkEnd w:id="5817"/>
    <w:bookmarkStart w:name="z6549" w:id="5818"/>
    <w:p>
      <w:pPr>
        <w:spacing w:after="0"/>
        <w:ind w:left="0"/>
        <w:jc w:val="both"/>
      </w:pPr>
      <w:r>
        <w:rPr>
          <w:rFonts w:ascii="Times New Roman"/>
          <w:b w:val="false"/>
          <w:i w:val="false"/>
          <w:color w:val="000000"/>
          <w:sz w:val="28"/>
        </w:rPr>
        <w:t xml:space="preserve">
      </w:t>
      </w:r>
    </w:p>
    <w:bookmarkEnd w:id="581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50" w:id="5819"/>
    <w:p>
      <w:pPr>
        <w:spacing w:after="0"/>
        <w:ind w:left="0"/>
        <w:jc w:val="both"/>
      </w:pPr>
      <w:r>
        <w:rPr>
          <w:rFonts w:ascii="Times New Roman"/>
          <w:b w:val="false"/>
          <w:i w:val="false"/>
          <w:color w:val="000000"/>
          <w:sz w:val="28"/>
        </w:rPr>
        <w:t>
      да</w:t>
      </w:r>
    </w:p>
    <w:bookmarkEnd w:id="5819"/>
    <w:bookmarkStart w:name="z6551" w:id="5820"/>
    <w:p>
      <w:pPr>
        <w:spacing w:after="0"/>
        <w:ind w:left="0"/>
        <w:jc w:val="both"/>
      </w:pPr>
      <w:r>
        <w:rPr>
          <w:rFonts w:ascii="Times New Roman"/>
          <w:b w:val="false"/>
          <w:i w:val="false"/>
          <w:color w:val="000000"/>
          <w:sz w:val="28"/>
        </w:rPr>
        <w:t xml:space="preserve">
      </w:t>
      </w:r>
    </w:p>
    <w:bookmarkEnd w:id="582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52" w:id="5821"/>
    <w:p>
      <w:pPr>
        <w:spacing w:after="0"/>
        <w:ind w:left="0"/>
        <w:jc w:val="both"/>
      </w:pPr>
      <w:r>
        <w:rPr>
          <w:rFonts w:ascii="Times New Roman"/>
          <w:b w:val="false"/>
          <w:i w:val="false"/>
          <w:color w:val="000000"/>
          <w:sz w:val="28"/>
        </w:rPr>
        <w:t>
      нет</w:t>
      </w:r>
    </w:p>
    <w:bookmarkEnd w:id="5821"/>
    <w:bookmarkStart w:name="z6553" w:id="5822"/>
    <w:p>
      <w:pPr>
        <w:spacing w:after="0"/>
        <w:ind w:left="0"/>
        <w:jc w:val="both"/>
      </w:pPr>
      <w:r>
        <w:rPr>
          <w:rFonts w:ascii="Times New Roman"/>
          <w:b w:val="false"/>
          <w:i w:val="false"/>
          <w:color w:val="000000"/>
          <w:sz w:val="28"/>
        </w:rPr>
        <w:t>
      2. Употребление алкогольных напитков разовое потребление не менее 2-х раз в неделю</w:t>
      </w:r>
    </w:p>
    <w:bookmarkEnd w:id="5822"/>
    <w:bookmarkStart w:name="z6554" w:id="5823"/>
    <w:p>
      <w:pPr>
        <w:spacing w:after="0"/>
        <w:ind w:left="0"/>
        <w:jc w:val="both"/>
      </w:pPr>
      <w:r>
        <w:rPr>
          <w:rFonts w:ascii="Times New Roman"/>
          <w:b w:val="false"/>
          <w:i w:val="false"/>
          <w:color w:val="000000"/>
          <w:sz w:val="28"/>
        </w:rPr>
        <w:t>
      3. Имеются (-лись) ли у Ваших родителей болезни сердца (гипертония, ИБС)</w:t>
      </w:r>
    </w:p>
    <w:bookmarkEnd w:id="5823"/>
    <w:bookmarkStart w:name="z6555" w:id="5824"/>
    <w:p>
      <w:pPr>
        <w:spacing w:after="0"/>
        <w:ind w:left="0"/>
        <w:jc w:val="both"/>
      </w:pPr>
      <w:r>
        <w:rPr>
          <w:rFonts w:ascii="Times New Roman"/>
          <w:b w:val="false"/>
          <w:i w:val="false"/>
          <w:color w:val="000000"/>
          <w:sz w:val="28"/>
        </w:rPr>
        <w:t xml:space="preserve">
      </w:t>
      </w:r>
    </w:p>
    <w:bookmarkEnd w:id="582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56" w:id="5825"/>
    <w:p>
      <w:pPr>
        <w:spacing w:after="0"/>
        <w:ind w:left="0"/>
        <w:jc w:val="both"/>
      </w:pPr>
      <w:r>
        <w:rPr>
          <w:rFonts w:ascii="Times New Roman"/>
          <w:b w:val="false"/>
          <w:i w:val="false"/>
          <w:color w:val="000000"/>
          <w:sz w:val="28"/>
        </w:rPr>
        <w:t>
      да</w:t>
      </w:r>
    </w:p>
    <w:bookmarkEnd w:id="5825"/>
    <w:bookmarkStart w:name="z6557" w:id="5826"/>
    <w:p>
      <w:pPr>
        <w:spacing w:after="0"/>
        <w:ind w:left="0"/>
        <w:jc w:val="both"/>
      </w:pPr>
      <w:r>
        <w:rPr>
          <w:rFonts w:ascii="Times New Roman"/>
          <w:b w:val="false"/>
          <w:i w:val="false"/>
          <w:color w:val="000000"/>
          <w:sz w:val="28"/>
        </w:rPr>
        <w:t xml:space="preserve">
      </w:t>
      </w:r>
    </w:p>
    <w:bookmarkEnd w:id="582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58" w:id="5827"/>
    <w:p>
      <w:pPr>
        <w:spacing w:after="0"/>
        <w:ind w:left="0"/>
        <w:jc w:val="both"/>
      </w:pPr>
      <w:r>
        <w:rPr>
          <w:rFonts w:ascii="Times New Roman"/>
          <w:b w:val="false"/>
          <w:i w:val="false"/>
          <w:color w:val="000000"/>
          <w:sz w:val="28"/>
        </w:rPr>
        <w:t>
      нет</w:t>
      </w:r>
    </w:p>
    <w:bookmarkEnd w:id="5827"/>
    <w:bookmarkStart w:name="z6559" w:id="5828"/>
    <w:p>
      <w:pPr>
        <w:spacing w:after="0"/>
        <w:ind w:left="0"/>
        <w:jc w:val="both"/>
      </w:pPr>
      <w:r>
        <w:rPr>
          <w:rFonts w:ascii="Times New Roman"/>
          <w:b w:val="false"/>
          <w:i w:val="false"/>
          <w:color w:val="000000"/>
          <w:sz w:val="28"/>
        </w:rPr>
        <w:t>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w:t>
      </w:r>
    </w:p>
    <w:bookmarkEnd w:id="5828"/>
    <w:bookmarkStart w:name="z6560" w:id="5829"/>
    <w:p>
      <w:pPr>
        <w:spacing w:after="0"/>
        <w:ind w:left="0"/>
        <w:jc w:val="both"/>
      </w:pPr>
      <w:r>
        <w:rPr>
          <w:rFonts w:ascii="Times New Roman"/>
          <w:b w:val="false"/>
          <w:i w:val="false"/>
          <w:color w:val="000000"/>
          <w:sz w:val="28"/>
        </w:rPr>
        <w:t xml:space="preserve">
      </w:t>
      </w:r>
    </w:p>
    <w:bookmarkEnd w:id="582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1" w:id="5830"/>
    <w:p>
      <w:pPr>
        <w:spacing w:after="0"/>
        <w:ind w:left="0"/>
        <w:jc w:val="both"/>
      </w:pPr>
      <w:r>
        <w:rPr>
          <w:rFonts w:ascii="Times New Roman"/>
          <w:b w:val="false"/>
          <w:i w:val="false"/>
          <w:color w:val="000000"/>
          <w:sz w:val="28"/>
        </w:rPr>
        <w:t>
      да</w:t>
      </w:r>
    </w:p>
    <w:bookmarkEnd w:id="5830"/>
    <w:bookmarkStart w:name="z6562" w:id="5831"/>
    <w:p>
      <w:pPr>
        <w:spacing w:after="0"/>
        <w:ind w:left="0"/>
        <w:jc w:val="both"/>
      </w:pPr>
      <w:r>
        <w:rPr>
          <w:rFonts w:ascii="Times New Roman"/>
          <w:b w:val="false"/>
          <w:i w:val="false"/>
          <w:color w:val="000000"/>
          <w:sz w:val="28"/>
        </w:rPr>
        <w:t xml:space="preserve">
      </w:t>
      </w:r>
    </w:p>
    <w:bookmarkEnd w:id="58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3" w:id="5832"/>
    <w:p>
      <w:pPr>
        <w:spacing w:after="0"/>
        <w:ind w:left="0"/>
        <w:jc w:val="both"/>
      </w:pPr>
      <w:r>
        <w:rPr>
          <w:rFonts w:ascii="Times New Roman"/>
          <w:b w:val="false"/>
          <w:i w:val="false"/>
          <w:color w:val="000000"/>
          <w:sz w:val="28"/>
        </w:rPr>
        <w:t>
      нет</w:t>
      </w:r>
    </w:p>
    <w:bookmarkEnd w:id="5832"/>
    <w:bookmarkStart w:name="z6564" w:id="5833"/>
    <w:p>
      <w:pPr>
        <w:spacing w:after="0"/>
        <w:ind w:left="0"/>
        <w:jc w:val="both"/>
      </w:pPr>
      <w:r>
        <w:rPr>
          <w:rFonts w:ascii="Times New Roman"/>
          <w:b w:val="false"/>
          <w:i w:val="false"/>
          <w:color w:val="000000"/>
          <w:sz w:val="28"/>
        </w:rPr>
        <w:t>
      5. Отмечаются ли у Вас головные боли</w:t>
      </w:r>
    </w:p>
    <w:bookmarkEnd w:id="5833"/>
    <w:bookmarkStart w:name="z6565" w:id="5834"/>
    <w:p>
      <w:pPr>
        <w:spacing w:after="0"/>
        <w:ind w:left="0"/>
        <w:jc w:val="both"/>
      </w:pPr>
      <w:r>
        <w:rPr>
          <w:rFonts w:ascii="Times New Roman"/>
          <w:b w:val="false"/>
          <w:i w:val="false"/>
          <w:color w:val="000000"/>
          <w:sz w:val="28"/>
        </w:rPr>
        <w:t xml:space="preserve">
      </w:t>
      </w:r>
    </w:p>
    <w:bookmarkEnd w:id="583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6" w:id="5835"/>
    <w:p>
      <w:pPr>
        <w:spacing w:after="0"/>
        <w:ind w:left="0"/>
        <w:jc w:val="both"/>
      </w:pPr>
      <w:r>
        <w:rPr>
          <w:rFonts w:ascii="Times New Roman"/>
          <w:b w:val="false"/>
          <w:i w:val="false"/>
          <w:color w:val="000000"/>
          <w:sz w:val="28"/>
        </w:rPr>
        <w:t>
      да</w:t>
      </w:r>
    </w:p>
    <w:bookmarkEnd w:id="5835"/>
    <w:bookmarkStart w:name="z6567" w:id="5836"/>
    <w:p>
      <w:pPr>
        <w:spacing w:after="0"/>
        <w:ind w:left="0"/>
        <w:jc w:val="both"/>
      </w:pPr>
      <w:r>
        <w:rPr>
          <w:rFonts w:ascii="Times New Roman"/>
          <w:b w:val="false"/>
          <w:i w:val="false"/>
          <w:color w:val="000000"/>
          <w:sz w:val="28"/>
        </w:rPr>
        <w:t xml:space="preserve">
      </w:t>
      </w:r>
    </w:p>
    <w:bookmarkEnd w:id="583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8" w:id="5837"/>
    <w:p>
      <w:pPr>
        <w:spacing w:after="0"/>
        <w:ind w:left="0"/>
        <w:jc w:val="both"/>
      </w:pPr>
      <w:r>
        <w:rPr>
          <w:rFonts w:ascii="Times New Roman"/>
          <w:b w:val="false"/>
          <w:i w:val="false"/>
          <w:color w:val="000000"/>
          <w:sz w:val="28"/>
        </w:rPr>
        <w:t>
      нет</w:t>
      </w:r>
    </w:p>
    <w:bookmarkEnd w:id="5837"/>
    <w:bookmarkStart w:name="z6569" w:id="5838"/>
    <w:p>
      <w:pPr>
        <w:spacing w:after="0"/>
        <w:ind w:left="0"/>
        <w:jc w:val="both"/>
      </w:pPr>
      <w:r>
        <w:rPr>
          <w:rFonts w:ascii="Times New Roman"/>
          <w:b w:val="false"/>
          <w:i w:val="false"/>
          <w:color w:val="000000"/>
          <w:sz w:val="28"/>
        </w:rPr>
        <w:t>
      6. Отмечается ли у Вас повышение артериального давления</w:t>
      </w:r>
    </w:p>
    <w:bookmarkEnd w:id="5838"/>
    <w:bookmarkStart w:name="z6570" w:id="5839"/>
    <w:p>
      <w:pPr>
        <w:spacing w:after="0"/>
        <w:ind w:left="0"/>
        <w:jc w:val="both"/>
      </w:pPr>
      <w:r>
        <w:rPr>
          <w:rFonts w:ascii="Times New Roman"/>
          <w:b w:val="false"/>
          <w:i w:val="false"/>
          <w:color w:val="000000"/>
          <w:sz w:val="28"/>
        </w:rPr>
        <w:t xml:space="preserve">
      </w:t>
      </w:r>
    </w:p>
    <w:bookmarkEnd w:id="583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1" w:id="5840"/>
    <w:p>
      <w:pPr>
        <w:spacing w:after="0"/>
        <w:ind w:left="0"/>
        <w:jc w:val="both"/>
      </w:pPr>
      <w:r>
        <w:rPr>
          <w:rFonts w:ascii="Times New Roman"/>
          <w:b w:val="false"/>
          <w:i w:val="false"/>
          <w:color w:val="000000"/>
          <w:sz w:val="28"/>
        </w:rPr>
        <w:t>
      да</w:t>
      </w:r>
    </w:p>
    <w:bookmarkEnd w:id="5840"/>
    <w:bookmarkStart w:name="z6572" w:id="5841"/>
    <w:p>
      <w:pPr>
        <w:spacing w:after="0"/>
        <w:ind w:left="0"/>
        <w:jc w:val="both"/>
      </w:pPr>
      <w:r>
        <w:rPr>
          <w:rFonts w:ascii="Times New Roman"/>
          <w:b w:val="false"/>
          <w:i w:val="false"/>
          <w:color w:val="000000"/>
          <w:sz w:val="28"/>
        </w:rPr>
        <w:t xml:space="preserve">
      </w:t>
      </w:r>
    </w:p>
    <w:bookmarkEnd w:id="584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3" w:id="5842"/>
    <w:p>
      <w:pPr>
        <w:spacing w:after="0"/>
        <w:ind w:left="0"/>
        <w:jc w:val="both"/>
      </w:pPr>
      <w:r>
        <w:rPr>
          <w:rFonts w:ascii="Times New Roman"/>
          <w:b w:val="false"/>
          <w:i w:val="false"/>
          <w:color w:val="000000"/>
          <w:sz w:val="28"/>
        </w:rPr>
        <w:t>
      нет</w:t>
      </w:r>
    </w:p>
    <w:bookmarkEnd w:id="5842"/>
    <w:bookmarkStart w:name="z6574" w:id="5843"/>
    <w:p>
      <w:pPr>
        <w:spacing w:after="0"/>
        <w:ind w:left="0"/>
        <w:jc w:val="both"/>
      </w:pPr>
      <w:r>
        <w:rPr>
          <w:rFonts w:ascii="Times New Roman"/>
          <w:b w:val="false"/>
          <w:i w:val="false"/>
          <w:color w:val="000000"/>
          <w:sz w:val="28"/>
        </w:rPr>
        <w:t>
      7. Наблюдается ли у Вас снижение остроты зрения</w:t>
      </w:r>
    </w:p>
    <w:bookmarkEnd w:id="5843"/>
    <w:bookmarkStart w:name="z6575" w:id="5844"/>
    <w:p>
      <w:pPr>
        <w:spacing w:after="0"/>
        <w:ind w:left="0"/>
        <w:jc w:val="both"/>
      </w:pPr>
      <w:r>
        <w:rPr>
          <w:rFonts w:ascii="Times New Roman"/>
          <w:b w:val="false"/>
          <w:i w:val="false"/>
          <w:color w:val="000000"/>
          <w:sz w:val="28"/>
        </w:rPr>
        <w:t xml:space="preserve">
      </w:t>
      </w:r>
    </w:p>
    <w:bookmarkEnd w:id="584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6" w:id="5845"/>
    <w:p>
      <w:pPr>
        <w:spacing w:after="0"/>
        <w:ind w:left="0"/>
        <w:jc w:val="both"/>
      </w:pPr>
      <w:r>
        <w:rPr>
          <w:rFonts w:ascii="Times New Roman"/>
          <w:b w:val="false"/>
          <w:i w:val="false"/>
          <w:color w:val="000000"/>
          <w:sz w:val="28"/>
        </w:rPr>
        <w:t>
      да</w:t>
      </w:r>
    </w:p>
    <w:bookmarkEnd w:id="5845"/>
    <w:bookmarkStart w:name="z6577" w:id="5846"/>
    <w:p>
      <w:pPr>
        <w:spacing w:after="0"/>
        <w:ind w:left="0"/>
        <w:jc w:val="both"/>
      </w:pPr>
      <w:r>
        <w:rPr>
          <w:rFonts w:ascii="Times New Roman"/>
          <w:b w:val="false"/>
          <w:i w:val="false"/>
          <w:color w:val="000000"/>
          <w:sz w:val="28"/>
        </w:rPr>
        <w:t xml:space="preserve">
      </w:t>
      </w:r>
    </w:p>
    <w:bookmarkEnd w:id="58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8" w:id="5847"/>
    <w:p>
      <w:pPr>
        <w:spacing w:after="0"/>
        <w:ind w:left="0"/>
        <w:jc w:val="both"/>
      </w:pPr>
      <w:r>
        <w:rPr>
          <w:rFonts w:ascii="Times New Roman"/>
          <w:b w:val="false"/>
          <w:i w:val="false"/>
          <w:color w:val="000000"/>
          <w:sz w:val="28"/>
        </w:rPr>
        <w:t>
      нет</w:t>
      </w:r>
    </w:p>
    <w:bookmarkEnd w:id="5847"/>
    <w:bookmarkStart w:name="z6579" w:id="5848"/>
    <w:p>
      <w:pPr>
        <w:spacing w:after="0"/>
        <w:ind w:left="0"/>
        <w:jc w:val="both"/>
      </w:pPr>
      <w:r>
        <w:rPr>
          <w:rFonts w:ascii="Times New Roman"/>
          <w:b w:val="false"/>
          <w:i w:val="false"/>
          <w:color w:val="000000"/>
          <w:sz w:val="28"/>
        </w:rPr>
        <w:t>
      8. Имеются ли у Вас жалобы на "пелену" перед глазами</w:t>
      </w:r>
    </w:p>
    <w:bookmarkEnd w:id="5848"/>
    <w:bookmarkStart w:name="z6580" w:id="5849"/>
    <w:p>
      <w:pPr>
        <w:spacing w:after="0"/>
        <w:ind w:left="0"/>
        <w:jc w:val="both"/>
      </w:pPr>
      <w:r>
        <w:rPr>
          <w:rFonts w:ascii="Times New Roman"/>
          <w:b w:val="false"/>
          <w:i w:val="false"/>
          <w:color w:val="000000"/>
          <w:sz w:val="28"/>
        </w:rPr>
        <w:t xml:space="preserve">
      </w:t>
      </w:r>
    </w:p>
    <w:bookmarkEnd w:id="584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1" w:id="5850"/>
    <w:p>
      <w:pPr>
        <w:spacing w:after="0"/>
        <w:ind w:left="0"/>
        <w:jc w:val="both"/>
      </w:pPr>
      <w:r>
        <w:rPr>
          <w:rFonts w:ascii="Times New Roman"/>
          <w:b w:val="false"/>
          <w:i w:val="false"/>
          <w:color w:val="000000"/>
          <w:sz w:val="28"/>
        </w:rPr>
        <w:t>
      да</w:t>
      </w:r>
    </w:p>
    <w:bookmarkEnd w:id="5850"/>
    <w:bookmarkStart w:name="z6582" w:id="5851"/>
    <w:p>
      <w:pPr>
        <w:spacing w:after="0"/>
        <w:ind w:left="0"/>
        <w:jc w:val="both"/>
      </w:pPr>
      <w:r>
        <w:rPr>
          <w:rFonts w:ascii="Times New Roman"/>
          <w:b w:val="false"/>
          <w:i w:val="false"/>
          <w:color w:val="000000"/>
          <w:sz w:val="28"/>
        </w:rPr>
        <w:t xml:space="preserve">
      </w:t>
      </w:r>
    </w:p>
    <w:bookmarkEnd w:id="585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3" w:id="5852"/>
    <w:p>
      <w:pPr>
        <w:spacing w:after="0"/>
        <w:ind w:left="0"/>
        <w:jc w:val="both"/>
      </w:pPr>
      <w:r>
        <w:rPr>
          <w:rFonts w:ascii="Times New Roman"/>
          <w:b w:val="false"/>
          <w:i w:val="false"/>
          <w:color w:val="000000"/>
          <w:sz w:val="28"/>
        </w:rPr>
        <w:t>
      нет</w:t>
      </w:r>
    </w:p>
    <w:bookmarkEnd w:id="5852"/>
    <w:bookmarkStart w:name="z6584" w:id="5853"/>
    <w:p>
      <w:pPr>
        <w:spacing w:after="0"/>
        <w:ind w:left="0"/>
        <w:jc w:val="both"/>
      </w:pPr>
      <w:r>
        <w:rPr>
          <w:rFonts w:ascii="Times New Roman"/>
          <w:b w:val="false"/>
          <w:i w:val="false"/>
          <w:color w:val="000000"/>
          <w:sz w:val="28"/>
        </w:rPr>
        <w:t>
      9. Имеется (-лась) ли у Ваших родителей глаукома</w:t>
      </w:r>
    </w:p>
    <w:bookmarkEnd w:id="5853"/>
    <w:bookmarkStart w:name="z6585" w:id="5854"/>
    <w:p>
      <w:pPr>
        <w:spacing w:after="0"/>
        <w:ind w:left="0"/>
        <w:jc w:val="both"/>
      </w:pPr>
      <w:r>
        <w:rPr>
          <w:rFonts w:ascii="Times New Roman"/>
          <w:b w:val="false"/>
          <w:i w:val="false"/>
          <w:color w:val="000000"/>
          <w:sz w:val="28"/>
        </w:rPr>
        <w:t xml:space="preserve">
      </w:t>
      </w:r>
    </w:p>
    <w:bookmarkEnd w:id="585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6" w:id="5855"/>
    <w:p>
      <w:pPr>
        <w:spacing w:after="0"/>
        <w:ind w:left="0"/>
        <w:jc w:val="both"/>
      </w:pPr>
      <w:r>
        <w:rPr>
          <w:rFonts w:ascii="Times New Roman"/>
          <w:b w:val="false"/>
          <w:i w:val="false"/>
          <w:color w:val="000000"/>
          <w:sz w:val="28"/>
        </w:rPr>
        <w:t>
      да</w:t>
      </w:r>
    </w:p>
    <w:bookmarkEnd w:id="5855"/>
    <w:bookmarkStart w:name="z6587" w:id="5856"/>
    <w:p>
      <w:pPr>
        <w:spacing w:after="0"/>
        <w:ind w:left="0"/>
        <w:jc w:val="both"/>
      </w:pPr>
      <w:r>
        <w:rPr>
          <w:rFonts w:ascii="Times New Roman"/>
          <w:b w:val="false"/>
          <w:i w:val="false"/>
          <w:color w:val="000000"/>
          <w:sz w:val="28"/>
        </w:rPr>
        <w:t xml:space="preserve">
      </w:t>
      </w:r>
    </w:p>
    <w:bookmarkEnd w:id="585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8" w:id="5857"/>
    <w:p>
      <w:pPr>
        <w:spacing w:after="0"/>
        <w:ind w:left="0"/>
        <w:jc w:val="both"/>
      </w:pPr>
      <w:r>
        <w:rPr>
          <w:rFonts w:ascii="Times New Roman"/>
          <w:b w:val="false"/>
          <w:i w:val="false"/>
          <w:color w:val="000000"/>
          <w:sz w:val="28"/>
        </w:rPr>
        <w:t>
      нет</w:t>
      </w:r>
    </w:p>
    <w:bookmarkEnd w:id="5857"/>
    <w:bookmarkStart w:name="z6589" w:id="5858"/>
    <w:p>
      <w:pPr>
        <w:spacing w:after="0"/>
        <w:ind w:left="0"/>
        <w:jc w:val="both"/>
      </w:pPr>
      <w:r>
        <w:rPr>
          <w:rFonts w:ascii="Times New Roman"/>
          <w:b w:val="false"/>
          <w:i w:val="false"/>
          <w:color w:val="000000"/>
          <w:sz w:val="28"/>
        </w:rPr>
        <w:t>
      10. Есть ли у Вас близорукость, превышающая 4 диоптрии</w:t>
      </w:r>
    </w:p>
    <w:bookmarkEnd w:id="5858"/>
    <w:bookmarkStart w:name="z6590" w:id="5859"/>
    <w:p>
      <w:pPr>
        <w:spacing w:after="0"/>
        <w:ind w:left="0"/>
        <w:jc w:val="both"/>
      </w:pPr>
      <w:r>
        <w:rPr>
          <w:rFonts w:ascii="Times New Roman"/>
          <w:b w:val="false"/>
          <w:i w:val="false"/>
          <w:color w:val="000000"/>
          <w:sz w:val="28"/>
        </w:rPr>
        <w:t xml:space="preserve">
      </w:t>
      </w:r>
    </w:p>
    <w:bookmarkEnd w:id="585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91" w:id="5860"/>
    <w:p>
      <w:pPr>
        <w:spacing w:after="0"/>
        <w:ind w:left="0"/>
        <w:jc w:val="both"/>
      </w:pPr>
      <w:r>
        <w:rPr>
          <w:rFonts w:ascii="Times New Roman"/>
          <w:b w:val="false"/>
          <w:i w:val="false"/>
          <w:color w:val="000000"/>
          <w:sz w:val="28"/>
        </w:rPr>
        <w:t>
      да</w:t>
      </w:r>
    </w:p>
    <w:bookmarkEnd w:id="5860"/>
    <w:bookmarkStart w:name="z6592" w:id="5861"/>
    <w:p>
      <w:pPr>
        <w:spacing w:after="0"/>
        <w:ind w:left="0"/>
        <w:jc w:val="both"/>
      </w:pPr>
      <w:r>
        <w:rPr>
          <w:rFonts w:ascii="Times New Roman"/>
          <w:b w:val="false"/>
          <w:i w:val="false"/>
          <w:color w:val="000000"/>
          <w:sz w:val="28"/>
        </w:rPr>
        <w:t xml:space="preserve">
      </w:t>
      </w:r>
    </w:p>
    <w:bookmarkEnd w:id="586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93" w:id="5862"/>
    <w:p>
      <w:pPr>
        <w:spacing w:after="0"/>
        <w:ind w:left="0"/>
        <w:jc w:val="both"/>
      </w:pPr>
      <w:r>
        <w:rPr>
          <w:rFonts w:ascii="Times New Roman"/>
          <w:b w:val="false"/>
          <w:i w:val="false"/>
          <w:color w:val="000000"/>
          <w:sz w:val="28"/>
        </w:rPr>
        <w:t>
      нет</w:t>
      </w:r>
    </w:p>
    <w:bookmarkEnd w:id="5862"/>
    <w:bookmarkStart w:name="z6594" w:id="5863"/>
    <w:p>
      <w:pPr>
        <w:spacing w:after="0"/>
        <w:ind w:left="0"/>
        <w:jc w:val="both"/>
      </w:pPr>
      <w:r>
        <w:rPr>
          <w:rFonts w:ascii="Times New Roman"/>
          <w:b w:val="false"/>
          <w:i w:val="false"/>
          <w:color w:val="000000"/>
          <w:sz w:val="28"/>
        </w:rPr>
        <w:t>
      11. Отмечаются ли у Вас в течение последнего года патологические примеси в кале</w:t>
      </w:r>
    </w:p>
    <w:bookmarkEnd w:id="5863"/>
    <w:bookmarkStart w:name="z6595" w:id="5864"/>
    <w:p>
      <w:pPr>
        <w:spacing w:after="0"/>
        <w:ind w:left="0"/>
        <w:jc w:val="both"/>
      </w:pPr>
      <w:r>
        <w:rPr>
          <w:rFonts w:ascii="Times New Roman"/>
          <w:b w:val="false"/>
          <w:i w:val="false"/>
          <w:color w:val="000000"/>
          <w:sz w:val="28"/>
        </w:rPr>
        <w:t xml:space="preserve">
      </w:t>
      </w:r>
    </w:p>
    <w:bookmarkEnd w:id="586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96" w:id="5865"/>
    <w:p>
      <w:pPr>
        <w:spacing w:after="0"/>
        <w:ind w:left="0"/>
        <w:jc w:val="both"/>
      </w:pPr>
      <w:r>
        <w:rPr>
          <w:rFonts w:ascii="Times New Roman"/>
          <w:b w:val="false"/>
          <w:i w:val="false"/>
          <w:color w:val="000000"/>
          <w:sz w:val="28"/>
        </w:rPr>
        <w:t>
      да</w:t>
      </w:r>
    </w:p>
    <w:bookmarkEnd w:id="5865"/>
    <w:bookmarkStart w:name="z6597" w:id="5866"/>
    <w:p>
      <w:pPr>
        <w:spacing w:after="0"/>
        <w:ind w:left="0"/>
        <w:jc w:val="both"/>
      </w:pPr>
      <w:r>
        <w:rPr>
          <w:rFonts w:ascii="Times New Roman"/>
          <w:b w:val="false"/>
          <w:i w:val="false"/>
          <w:color w:val="000000"/>
          <w:sz w:val="28"/>
        </w:rPr>
        <w:t xml:space="preserve">
      </w:t>
      </w:r>
    </w:p>
    <w:bookmarkEnd w:id="586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98" w:id="5867"/>
    <w:p>
      <w:pPr>
        <w:spacing w:after="0"/>
        <w:ind w:left="0"/>
        <w:jc w:val="both"/>
      </w:pPr>
      <w:r>
        <w:rPr>
          <w:rFonts w:ascii="Times New Roman"/>
          <w:b w:val="false"/>
          <w:i w:val="false"/>
          <w:color w:val="000000"/>
          <w:sz w:val="28"/>
        </w:rPr>
        <w:t>
      нет</w:t>
      </w:r>
    </w:p>
    <w:bookmarkEnd w:id="5867"/>
    <w:bookmarkStart w:name="z6599" w:id="5868"/>
    <w:p>
      <w:pPr>
        <w:spacing w:after="0"/>
        <w:ind w:left="0"/>
        <w:jc w:val="both"/>
      </w:pPr>
      <w:r>
        <w:rPr>
          <w:rFonts w:ascii="Times New Roman"/>
          <w:b w:val="false"/>
          <w:i w:val="false"/>
          <w:color w:val="000000"/>
          <w:sz w:val="28"/>
        </w:rPr>
        <w:t>
      12. Только для женщин: бывают ли у Вас контактные кровотечения</w:t>
      </w:r>
    </w:p>
    <w:bookmarkEnd w:id="5868"/>
    <w:bookmarkStart w:name="z6600" w:id="5869"/>
    <w:p>
      <w:pPr>
        <w:spacing w:after="0"/>
        <w:ind w:left="0"/>
        <w:jc w:val="both"/>
      </w:pPr>
      <w:r>
        <w:rPr>
          <w:rFonts w:ascii="Times New Roman"/>
          <w:b w:val="false"/>
          <w:i w:val="false"/>
          <w:color w:val="000000"/>
          <w:sz w:val="28"/>
        </w:rPr>
        <w:t xml:space="preserve">
      </w:t>
      </w:r>
    </w:p>
    <w:bookmarkEnd w:id="586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1" w:id="5870"/>
    <w:p>
      <w:pPr>
        <w:spacing w:after="0"/>
        <w:ind w:left="0"/>
        <w:jc w:val="both"/>
      </w:pPr>
      <w:r>
        <w:rPr>
          <w:rFonts w:ascii="Times New Roman"/>
          <w:b w:val="false"/>
          <w:i w:val="false"/>
          <w:color w:val="000000"/>
          <w:sz w:val="28"/>
        </w:rPr>
        <w:t>
      да</w:t>
      </w:r>
    </w:p>
    <w:bookmarkEnd w:id="5870"/>
    <w:bookmarkStart w:name="z6602" w:id="5871"/>
    <w:p>
      <w:pPr>
        <w:spacing w:after="0"/>
        <w:ind w:left="0"/>
        <w:jc w:val="both"/>
      </w:pPr>
      <w:r>
        <w:rPr>
          <w:rFonts w:ascii="Times New Roman"/>
          <w:b w:val="false"/>
          <w:i w:val="false"/>
          <w:color w:val="000000"/>
          <w:sz w:val="28"/>
        </w:rPr>
        <w:t xml:space="preserve">
      </w:t>
      </w:r>
    </w:p>
    <w:bookmarkEnd w:id="58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3" w:id="5872"/>
    <w:p>
      <w:pPr>
        <w:spacing w:after="0"/>
        <w:ind w:left="0"/>
        <w:jc w:val="both"/>
      </w:pPr>
      <w:r>
        <w:rPr>
          <w:rFonts w:ascii="Times New Roman"/>
          <w:b w:val="false"/>
          <w:i w:val="false"/>
          <w:color w:val="000000"/>
          <w:sz w:val="28"/>
        </w:rPr>
        <w:t>
      нет</w:t>
      </w:r>
    </w:p>
    <w:bookmarkEnd w:id="5872"/>
    <w:bookmarkStart w:name="z6604" w:id="5873"/>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w:t>
      </w:r>
    </w:p>
    <w:bookmarkEnd w:id="5873"/>
    <w:bookmarkStart w:name="z6605" w:id="5874"/>
    <w:p>
      <w:pPr>
        <w:spacing w:after="0"/>
        <w:ind w:left="0"/>
        <w:jc w:val="both"/>
      </w:pPr>
      <w:r>
        <w:rPr>
          <w:rFonts w:ascii="Times New Roman"/>
          <w:b w:val="false"/>
          <w:i w:val="false"/>
          <w:color w:val="000000"/>
          <w:sz w:val="28"/>
        </w:rPr>
        <w:t xml:space="preserve">
      </w:t>
      </w:r>
    </w:p>
    <w:bookmarkEnd w:id="587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6" w:id="5875"/>
    <w:p>
      <w:pPr>
        <w:spacing w:after="0"/>
        <w:ind w:left="0"/>
        <w:jc w:val="both"/>
      </w:pPr>
      <w:r>
        <w:rPr>
          <w:rFonts w:ascii="Times New Roman"/>
          <w:b w:val="false"/>
          <w:i w:val="false"/>
          <w:color w:val="000000"/>
          <w:sz w:val="28"/>
        </w:rPr>
        <w:t>
      да</w:t>
      </w:r>
    </w:p>
    <w:bookmarkEnd w:id="5875"/>
    <w:bookmarkStart w:name="z6607" w:id="5876"/>
    <w:p>
      <w:pPr>
        <w:spacing w:after="0"/>
        <w:ind w:left="0"/>
        <w:jc w:val="both"/>
      </w:pPr>
      <w:r>
        <w:rPr>
          <w:rFonts w:ascii="Times New Roman"/>
          <w:b w:val="false"/>
          <w:i w:val="false"/>
          <w:color w:val="000000"/>
          <w:sz w:val="28"/>
        </w:rPr>
        <w:t xml:space="preserve">
      </w:t>
      </w:r>
    </w:p>
    <w:bookmarkEnd w:id="58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8" w:id="5877"/>
    <w:p>
      <w:pPr>
        <w:spacing w:after="0"/>
        <w:ind w:left="0"/>
        <w:jc w:val="both"/>
      </w:pPr>
      <w:r>
        <w:rPr>
          <w:rFonts w:ascii="Times New Roman"/>
          <w:b w:val="false"/>
          <w:i w:val="false"/>
          <w:color w:val="000000"/>
          <w:sz w:val="28"/>
        </w:rPr>
        <w:t>
      нет</w:t>
      </w:r>
    </w:p>
    <w:bookmarkEnd w:id="5877"/>
    <w:bookmarkStart w:name="z6609" w:id="5878"/>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 возраст лет</w:t>
      </w:r>
    </w:p>
    <w:bookmarkEnd w:id="5878"/>
    <w:bookmarkStart w:name="z6610" w:id="5879"/>
    <w:p>
      <w:pPr>
        <w:spacing w:after="0"/>
        <w:ind w:left="0"/>
        <w:jc w:val="both"/>
      </w:pPr>
      <w:r>
        <w:rPr>
          <w:rFonts w:ascii="Times New Roman"/>
          <w:b w:val="false"/>
          <w:i w:val="false"/>
          <w:color w:val="000000"/>
          <w:sz w:val="28"/>
        </w:rPr>
        <w:t>
      шкала SCORE для определения сердечно-сосудистого риска и принятия решения о дальнейшем ведении скринируемого лица:. рекомендации:.</w:t>
      </w:r>
    </w:p>
    <w:bookmarkEnd w:id="5879"/>
    <w:bookmarkStart w:name="z6611" w:id="5880"/>
    <w:p>
      <w:pPr>
        <w:spacing w:after="0"/>
        <w:ind w:left="0"/>
        <w:jc w:val="both"/>
      </w:pPr>
      <w:r>
        <w:rPr>
          <w:rFonts w:ascii="Times New Roman"/>
          <w:b w:val="false"/>
          <w:i w:val="false"/>
          <w:color w:val="000000"/>
          <w:sz w:val="28"/>
        </w:rPr>
        <w:t>
      Результаты обследования на выявление глаукомы возраст лет: внутриглазное давление.</w:t>
      </w:r>
    </w:p>
    <w:bookmarkEnd w:id="5880"/>
    <w:bookmarkStart w:name="z6612" w:id="5881"/>
    <w:p>
      <w:pPr>
        <w:spacing w:after="0"/>
        <w:ind w:left="0"/>
        <w:jc w:val="both"/>
      </w:pPr>
      <w:r>
        <w:rPr>
          <w:rFonts w:ascii="Times New Roman"/>
          <w:b w:val="false"/>
          <w:i w:val="false"/>
          <w:color w:val="000000"/>
          <w:sz w:val="28"/>
        </w:rPr>
        <w:t>
      Результаты обследования на выявление предопухолевых и опухолевых заболеваний:</w:t>
      </w:r>
    </w:p>
    <w:bookmarkEnd w:id="5881"/>
    <w:bookmarkStart w:name="z6613" w:id="5882"/>
    <w:p>
      <w:pPr>
        <w:spacing w:after="0"/>
        <w:ind w:left="0"/>
        <w:jc w:val="both"/>
      </w:pPr>
      <w:r>
        <w:rPr>
          <w:rFonts w:ascii="Times New Roman"/>
          <w:b w:val="false"/>
          <w:i w:val="false"/>
          <w:color w:val="000000"/>
          <w:sz w:val="28"/>
        </w:rPr>
        <w:t>
      Цитологическое исследование мазков женщины возраст лет: .</w:t>
      </w:r>
    </w:p>
    <w:bookmarkEnd w:id="5882"/>
    <w:bookmarkStart w:name="z6614" w:id="5883"/>
    <w:p>
      <w:pPr>
        <w:spacing w:after="0"/>
        <w:ind w:left="0"/>
        <w:jc w:val="both"/>
      </w:pPr>
      <w:r>
        <w:rPr>
          <w:rFonts w:ascii="Times New Roman"/>
          <w:b w:val="false"/>
          <w:i w:val="false"/>
          <w:color w:val="000000"/>
          <w:sz w:val="28"/>
        </w:rPr>
        <w:t>
      Осмотр акушера</w:t>
      </w:r>
    </w:p>
    <w:bookmarkEnd w:id="5883"/>
    <w:bookmarkStart w:name="z6615" w:id="5884"/>
    <w:p>
      <w:pPr>
        <w:spacing w:after="0"/>
        <w:ind w:left="0"/>
        <w:jc w:val="both"/>
      </w:pPr>
      <w:r>
        <w:rPr>
          <w:rFonts w:ascii="Times New Roman"/>
          <w:b w:val="false"/>
          <w:i w:val="false"/>
          <w:color w:val="000000"/>
          <w:sz w:val="28"/>
        </w:rPr>
        <w:t>
      На зеркалах</w:t>
      </w:r>
    </w:p>
    <w:bookmarkEnd w:id="5884"/>
    <w:bookmarkStart w:name="z6616" w:id="5885"/>
    <w:p>
      <w:pPr>
        <w:spacing w:after="0"/>
        <w:ind w:left="0"/>
        <w:jc w:val="both"/>
      </w:pPr>
      <w:r>
        <w:rPr>
          <w:rFonts w:ascii="Times New Roman"/>
          <w:b w:val="false"/>
          <w:i w:val="false"/>
          <w:color w:val="000000"/>
          <w:sz w:val="28"/>
        </w:rPr>
        <w:t>
      Взятие мазка</w:t>
      </w:r>
    </w:p>
    <w:bookmarkEnd w:id="5885"/>
    <w:bookmarkStart w:name="z6617" w:id="5886"/>
    <w:p>
      <w:pPr>
        <w:spacing w:after="0"/>
        <w:ind w:left="0"/>
        <w:jc w:val="both"/>
      </w:pPr>
      <w:r>
        <w:rPr>
          <w:rFonts w:ascii="Times New Roman"/>
          <w:b w:val="false"/>
          <w:i w:val="false"/>
          <w:color w:val="000000"/>
          <w:sz w:val="28"/>
        </w:rPr>
        <w:t>
      Кольпоскопия (по показаниям):.</w:t>
      </w:r>
    </w:p>
    <w:bookmarkEnd w:id="5886"/>
    <w:bookmarkStart w:name="z6618" w:id="5887"/>
    <w:p>
      <w:pPr>
        <w:spacing w:after="0"/>
        <w:ind w:left="0"/>
        <w:jc w:val="both"/>
      </w:pPr>
      <w:r>
        <w:rPr>
          <w:rFonts w:ascii="Times New Roman"/>
          <w:b w:val="false"/>
          <w:i w:val="false"/>
          <w:color w:val="000000"/>
          <w:sz w:val="28"/>
        </w:rPr>
        <w:t>
      Результат биопсии шейки матки (по показаниям):.</w:t>
      </w:r>
    </w:p>
    <w:bookmarkEnd w:id="5887"/>
    <w:bookmarkStart w:name="z6619" w:id="5888"/>
    <w:p>
      <w:pPr>
        <w:spacing w:after="0"/>
        <w:ind w:left="0"/>
        <w:jc w:val="both"/>
      </w:pPr>
      <w:r>
        <w:rPr>
          <w:rFonts w:ascii="Times New Roman"/>
          <w:b w:val="false"/>
          <w:i w:val="false"/>
          <w:color w:val="000000"/>
          <w:sz w:val="28"/>
        </w:rPr>
        <w:t>
      Маммография, вторая читка. Обследована маммографически по скринингу:.</w:t>
      </w:r>
    </w:p>
    <w:bookmarkEnd w:id="5888"/>
    <w:bookmarkStart w:name="z6620" w:id="5889"/>
    <w:p>
      <w:pPr>
        <w:spacing w:after="0"/>
        <w:ind w:left="0"/>
        <w:jc w:val="both"/>
      </w:pPr>
      <w:r>
        <w:rPr>
          <w:rFonts w:ascii="Times New Roman"/>
          <w:b w:val="false"/>
          <w:i w:val="false"/>
          <w:color w:val="000000"/>
          <w:sz w:val="28"/>
        </w:rPr>
        <w:t>
      Гемокульт-тест возраст лет: Проведен гемокульт-тест по скринингу:</w:t>
      </w:r>
    </w:p>
    <w:bookmarkEnd w:id="5889"/>
    <w:bookmarkStart w:name="z6621" w:id="5890"/>
    <w:p>
      <w:pPr>
        <w:spacing w:after="0"/>
        <w:ind w:left="0"/>
        <w:jc w:val="both"/>
      </w:pPr>
      <w:r>
        <w:rPr>
          <w:rFonts w:ascii="Times New Roman"/>
          <w:b w:val="false"/>
          <w:i w:val="false"/>
          <w:color w:val="000000"/>
          <w:sz w:val="28"/>
        </w:rPr>
        <w:t>
      Колоноскопия (по показаниям):.</w:t>
      </w:r>
    </w:p>
    <w:bookmarkEnd w:id="5890"/>
    <w:bookmarkStart w:name="z6622" w:id="5891"/>
    <w:p>
      <w:pPr>
        <w:spacing w:after="0"/>
        <w:ind w:left="0"/>
        <w:jc w:val="both"/>
      </w:pPr>
      <w:r>
        <w:rPr>
          <w:rFonts w:ascii="Times New Roman"/>
          <w:b w:val="false"/>
          <w:i w:val="false"/>
          <w:color w:val="000000"/>
          <w:sz w:val="28"/>
        </w:rPr>
        <w:t>
      Эзофагоскопия возраст лет:.</w:t>
      </w:r>
    </w:p>
    <w:bookmarkEnd w:id="5891"/>
    <w:bookmarkStart w:name="z6623" w:id="5892"/>
    <w:p>
      <w:pPr>
        <w:spacing w:after="0"/>
        <w:ind w:left="0"/>
        <w:jc w:val="both"/>
      </w:pPr>
      <w:r>
        <w:rPr>
          <w:rFonts w:ascii="Times New Roman"/>
          <w:b w:val="false"/>
          <w:i w:val="false"/>
          <w:color w:val="000000"/>
          <w:sz w:val="28"/>
        </w:rPr>
        <w:t>
      Гастродуоденоскопия возраст лет:</w:t>
      </w:r>
    </w:p>
    <w:bookmarkEnd w:id="5892"/>
    <w:bookmarkStart w:name="z6624" w:id="5893"/>
    <w:p>
      <w:pPr>
        <w:spacing w:after="0"/>
        <w:ind w:left="0"/>
        <w:jc w:val="both"/>
      </w:pPr>
      <w:r>
        <w:rPr>
          <w:rFonts w:ascii="Times New Roman"/>
          <w:b w:val="false"/>
          <w:i w:val="false"/>
          <w:color w:val="000000"/>
          <w:sz w:val="28"/>
        </w:rPr>
        <w:t>
      Результаты ПСА (мужчины возраст лет):</w:t>
      </w:r>
    </w:p>
    <w:bookmarkEnd w:id="5893"/>
    <w:bookmarkStart w:name="z6625" w:id="5894"/>
    <w:p>
      <w:pPr>
        <w:spacing w:after="0"/>
        <w:ind w:left="0"/>
        <w:jc w:val="both"/>
      </w:pPr>
      <w:r>
        <w:rPr>
          <w:rFonts w:ascii="Times New Roman"/>
          <w:b w:val="false"/>
          <w:i w:val="false"/>
          <w:color w:val="000000"/>
          <w:sz w:val="28"/>
        </w:rPr>
        <w:t>
      Индекс здоровья простаты.</w:t>
      </w:r>
    </w:p>
    <w:bookmarkEnd w:id="5894"/>
    <w:bookmarkStart w:name="z6626" w:id="5895"/>
    <w:p>
      <w:pPr>
        <w:spacing w:after="0"/>
        <w:ind w:left="0"/>
        <w:jc w:val="both"/>
      </w:pPr>
      <w:r>
        <w:rPr>
          <w:rFonts w:ascii="Times New Roman"/>
          <w:b w:val="false"/>
          <w:i w:val="false"/>
          <w:color w:val="000000"/>
          <w:sz w:val="28"/>
        </w:rPr>
        <w:t>
      Результаты биопсии предстательной железы (по показаниям):</w:t>
      </w:r>
    </w:p>
    <w:bookmarkEnd w:id="5895"/>
    <w:bookmarkStart w:name="z6627" w:id="5896"/>
    <w:p>
      <w:pPr>
        <w:spacing w:after="0"/>
        <w:ind w:left="0"/>
        <w:jc w:val="both"/>
      </w:pPr>
      <w:r>
        <w:rPr>
          <w:rFonts w:ascii="Times New Roman"/>
          <w:b w:val="false"/>
          <w:i w:val="false"/>
          <w:color w:val="000000"/>
          <w:sz w:val="28"/>
        </w:rPr>
        <w:t>
      Посещения:</w:t>
      </w:r>
    </w:p>
    <w:bookmarkEnd w:id="5896"/>
    <w:bookmarkStart w:name="z6628" w:id="5897"/>
    <w:p>
      <w:pPr>
        <w:spacing w:after="0"/>
        <w:ind w:left="0"/>
        <w:jc w:val="both"/>
      </w:pPr>
      <w:r>
        <w:rPr>
          <w:rFonts w:ascii="Times New Roman"/>
          <w:b w:val="false"/>
          <w:i w:val="false"/>
          <w:color w:val="000000"/>
          <w:sz w:val="28"/>
        </w:rPr>
        <w:t>
      Вид посещения</w:t>
      </w:r>
    </w:p>
    <w:bookmarkEnd w:id="5897"/>
    <w:bookmarkStart w:name="z6629" w:id="5898"/>
    <w:p>
      <w:pPr>
        <w:spacing w:after="0"/>
        <w:ind w:left="0"/>
        <w:jc w:val="both"/>
      </w:pPr>
      <w:r>
        <w:rPr>
          <w:rFonts w:ascii="Times New Roman"/>
          <w:b w:val="false"/>
          <w:i w:val="false"/>
          <w:color w:val="000000"/>
          <w:sz w:val="28"/>
        </w:rPr>
        <w:t>
      Идентификатор врача</w:t>
      </w:r>
    </w:p>
    <w:bookmarkEnd w:id="5898"/>
    <w:bookmarkStart w:name="z6630" w:id="5899"/>
    <w:p>
      <w:pPr>
        <w:spacing w:after="0"/>
        <w:ind w:left="0"/>
        <w:jc w:val="both"/>
      </w:pPr>
      <w:r>
        <w:rPr>
          <w:rFonts w:ascii="Times New Roman"/>
          <w:b w:val="false"/>
          <w:i w:val="false"/>
          <w:color w:val="000000"/>
          <w:sz w:val="28"/>
        </w:rPr>
        <w:t>
      Результаты скринингового обследования:</w:t>
      </w:r>
    </w:p>
    <w:bookmarkEnd w:id="5899"/>
    <w:bookmarkStart w:name="z6631" w:id="5900"/>
    <w:p>
      <w:pPr>
        <w:spacing w:after="0"/>
        <w:ind w:left="0"/>
        <w:jc w:val="both"/>
      </w:pPr>
      <w:r>
        <w:rPr>
          <w:rFonts w:ascii="Times New Roman"/>
          <w:b w:val="false"/>
          <w:i w:val="false"/>
          <w:color w:val="000000"/>
          <w:sz w:val="28"/>
        </w:rPr>
        <w:t>
      Здоров</w:t>
      </w:r>
    </w:p>
    <w:bookmarkEnd w:id="5900"/>
    <w:bookmarkStart w:name="z6632" w:id="5901"/>
    <w:p>
      <w:pPr>
        <w:spacing w:after="0"/>
        <w:ind w:left="0"/>
        <w:jc w:val="both"/>
      </w:pPr>
      <w:r>
        <w:rPr>
          <w:rFonts w:ascii="Times New Roman"/>
          <w:b w:val="false"/>
          <w:i w:val="false"/>
          <w:color w:val="000000"/>
          <w:sz w:val="28"/>
        </w:rPr>
        <w:t xml:space="preserve">
      </w:t>
      </w:r>
    </w:p>
    <w:bookmarkEnd w:id="590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33" w:id="5902"/>
    <w:p>
      <w:pPr>
        <w:spacing w:after="0"/>
        <w:ind w:left="0"/>
        <w:jc w:val="both"/>
      </w:pPr>
      <w:r>
        <w:rPr>
          <w:rFonts w:ascii="Times New Roman"/>
          <w:b w:val="false"/>
          <w:i w:val="false"/>
          <w:color w:val="000000"/>
          <w:sz w:val="28"/>
        </w:rPr>
        <w:t>
      да</w:t>
      </w:r>
    </w:p>
    <w:bookmarkEnd w:id="5902"/>
    <w:bookmarkStart w:name="z6634" w:id="5903"/>
    <w:p>
      <w:pPr>
        <w:spacing w:after="0"/>
        <w:ind w:left="0"/>
        <w:jc w:val="both"/>
      </w:pPr>
      <w:r>
        <w:rPr>
          <w:rFonts w:ascii="Times New Roman"/>
          <w:b w:val="false"/>
          <w:i w:val="false"/>
          <w:color w:val="000000"/>
          <w:sz w:val="28"/>
        </w:rPr>
        <w:t xml:space="preserve">
      </w:t>
      </w:r>
    </w:p>
    <w:bookmarkEnd w:id="59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35" w:id="5904"/>
    <w:p>
      <w:pPr>
        <w:spacing w:after="0"/>
        <w:ind w:left="0"/>
        <w:jc w:val="both"/>
      </w:pPr>
      <w:r>
        <w:rPr>
          <w:rFonts w:ascii="Times New Roman"/>
          <w:b w:val="false"/>
          <w:i w:val="false"/>
          <w:color w:val="000000"/>
          <w:sz w:val="28"/>
        </w:rPr>
        <w:t>
      нет</w:t>
      </w:r>
    </w:p>
    <w:bookmarkEnd w:id="5904"/>
    <w:bookmarkStart w:name="z6636" w:id="5905"/>
    <w:p>
      <w:pPr>
        <w:spacing w:after="0"/>
        <w:ind w:left="0"/>
        <w:jc w:val="both"/>
      </w:pPr>
      <w:r>
        <w:rPr>
          <w:rFonts w:ascii="Times New Roman"/>
          <w:b w:val="false"/>
          <w:i w:val="false"/>
          <w:color w:val="000000"/>
          <w:sz w:val="28"/>
        </w:rPr>
        <w:t>
      Выявлены поведенческие факторы риска.</w:t>
      </w:r>
    </w:p>
    <w:bookmarkEnd w:id="5905"/>
    <w:bookmarkStart w:name="z6637" w:id="5906"/>
    <w:p>
      <w:pPr>
        <w:spacing w:after="0"/>
        <w:ind w:left="0"/>
        <w:jc w:val="both"/>
      </w:pPr>
      <w:r>
        <w:rPr>
          <w:rFonts w:ascii="Times New Roman"/>
          <w:b w:val="false"/>
          <w:i w:val="false"/>
          <w:color w:val="000000"/>
          <w:sz w:val="28"/>
        </w:rPr>
        <w:t>
      Выявлены биологические факторы риска:</w:t>
      </w:r>
    </w:p>
    <w:bookmarkEnd w:id="5906"/>
    <w:bookmarkStart w:name="z6638" w:id="5907"/>
    <w:p>
      <w:pPr>
        <w:spacing w:after="0"/>
        <w:ind w:left="0"/>
        <w:jc w:val="both"/>
      </w:pPr>
      <w:r>
        <w:rPr>
          <w:rFonts w:ascii="Times New Roman"/>
          <w:b w:val="false"/>
          <w:i w:val="false"/>
          <w:color w:val="000000"/>
          <w:sz w:val="28"/>
        </w:rPr>
        <w:t>
      Заключительный диагноз код код наименование тип диагноза код врача</w:t>
      </w:r>
    </w:p>
    <w:bookmarkEnd w:id="5907"/>
    <w:bookmarkStart w:name="z6639" w:id="5908"/>
    <w:p>
      <w:pPr>
        <w:spacing w:after="0"/>
        <w:ind w:left="0"/>
        <w:jc w:val="both"/>
      </w:pPr>
      <w:r>
        <w:rPr>
          <w:rFonts w:ascii="Times New Roman"/>
          <w:b w:val="false"/>
          <w:i w:val="false"/>
          <w:color w:val="000000"/>
          <w:sz w:val="28"/>
        </w:rPr>
        <w:t>
      Группа диспансерного наблюдения.</w:t>
      </w:r>
    </w:p>
    <w:bookmarkEnd w:id="5908"/>
    <w:bookmarkStart w:name="z6640" w:id="5909"/>
    <w:p>
      <w:pPr>
        <w:spacing w:after="0"/>
        <w:ind w:left="0"/>
        <w:jc w:val="both"/>
      </w:pPr>
      <w:r>
        <w:rPr>
          <w:rFonts w:ascii="Times New Roman"/>
          <w:b w:val="false"/>
          <w:i w:val="false"/>
          <w:color w:val="000000"/>
          <w:sz w:val="28"/>
        </w:rPr>
        <w:t>
      Направлен к врачу ПМСП (участковый врач, врач общей практики)</w:t>
      </w:r>
    </w:p>
    <w:bookmarkEnd w:id="5909"/>
    <w:bookmarkStart w:name="z6641" w:id="5910"/>
    <w:p>
      <w:pPr>
        <w:spacing w:after="0"/>
        <w:ind w:left="0"/>
        <w:jc w:val="both"/>
      </w:pPr>
      <w:r>
        <w:rPr>
          <w:rFonts w:ascii="Times New Roman"/>
          <w:b w:val="false"/>
          <w:i w:val="false"/>
          <w:color w:val="000000"/>
          <w:sz w:val="28"/>
        </w:rPr>
        <w:t xml:space="preserve">
      </w:t>
      </w:r>
    </w:p>
    <w:bookmarkEnd w:id="591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42" w:id="5911"/>
    <w:p>
      <w:pPr>
        <w:spacing w:after="0"/>
        <w:ind w:left="0"/>
        <w:jc w:val="both"/>
      </w:pPr>
      <w:r>
        <w:rPr>
          <w:rFonts w:ascii="Times New Roman"/>
          <w:b w:val="false"/>
          <w:i w:val="false"/>
          <w:color w:val="000000"/>
          <w:sz w:val="28"/>
        </w:rPr>
        <w:t>
      да</w:t>
      </w:r>
    </w:p>
    <w:bookmarkEnd w:id="5911"/>
    <w:bookmarkStart w:name="z6643" w:id="5912"/>
    <w:p>
      <w:pPr>
        <w:spacing w:after="0"/>
        <w:ind w:left="0"/>
        <w:jc w:val="both"/>
      </w:pPr>
      <w:r>
        <w:rPr>
          <w:rFonts w:ascii="Times New Roman"/>
          <w:b w:val="false"/>
          <w:i w:val="false"/>
          <w:color w:val="000000"/>
          <w:sz w:val="28"/>
        </w:rPr>
        <w:t xml:space="preserve">
      </w:t>
      </w:r>
    </w:p>
    <w:bookmarkEnd w:id="591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44" w:id="5913"/>
    <w:p>
      <w:pPr>
        <w:spacing w:after="0"/>
        <w:ind w:left="0"/>
        <w:jc w:val="both"/>
      </w:pPr>
      <w:r>
        <w:rPr>
          <w:rFonts w:ascii="Times New Roman"/>
          <w:b w:val="false"/>
          <w:i w:val="false"/>
          <w:color w:val="000000"/>
          <w:sz w:val="28"/>
        </w:rPr>
        <w:t>
      нет</w:t>
      </w:r>
    </w:p>
    <w:bookmarkEnd w:id="5913"/>
    <w:bookmarkStart w:name="z6645" w:id="5914"/>
    <w:p>
      <w:pPr>
        <w:spacing w:after="0"/>
        <w:ind w:left="0"/>
        <w:jc w:val="both"/>
      </w:pPr>
      <w:r>
        <w:rPr>
          <w:rFonts w:ascii="Times New Roman"/>
          <w:b w:val="false"/>
          <w:i w:val="false"/>
          <w:color w:val="000000"/>
          <w:sz w:val="28"/>
        </w:rPr>
        <w:t>
      Дата окончания скрининг-обследования</w:t>
      </w:r>
    </w:p>
    <w:bookmarkEnd w:id="5914"/>
    <w:bookmarkStart w:name="z6646" w:id="5915"/>
    <w:p>
      <w:pPr>
        <w:spacing w:after="0"/>
        <w:ind w:left="0"/>
        <w:jc w:val="both"/>
      </w:pPr>
      <w:r>
        <w:rPr>
          <w:rFonts w:ascii="Times New Roman"/>
          <w:b w:val="false"/>
          <w:i w:val="false"/>
          <w:color w:val="000000"/>
          <w:sz w:val="28"/>
        </w:rPr>
        <w:t>
      ФИО (при его наличии) лица, проводившего скрининг ID.</w:t>
      </w:r>
    </w:p>
    <w:bookmarkEnd w:id="5915"/>
    <w:bookmarkStart w:name="z6647" w:id="5916"/>
    <w:p>
      <w:pPr>
        <w:spacing w:after="0"/>
        <w:ind w:left="0"/>
        <w:jc w:val="left"/>
      </w:pPr>
      <w:r>
        <w:rPr>
          <w:rFonts w:ascii="Times New Roman"/>
          <w:b/>
          <w:i w:val="false"/>
          <w:color w:val="000000"/>
        </w:rPr>
        <w:t xml:space="preserve"> Список сокращений формы № 055/у "Карта профилактического осмотра (скрининга)":</w:t>
      </w:r>
    </w:p>
    <w:bookmarkEnd w:id="5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648" w:id="5917"/>
    <w:p>
      <w:pPr>
        <w:spacing w:after="0"/>
        <w:ind w:left="0"/>
        <w:jc w:val="left"/>
      </w:pPr>
      <w:r>
        <w:rPr>
          <w:rFonts w:ascii="Times New Roman"/>
          <w:b/>
          <w:i w:val="false"/>
          <w:color w:val="000000"/>
        </w:rPr>
        <w:t xml:space="preserve"> Форма № 056/у "Форма учета записи вызовов врачей на дом"</w:t>
      </w:r>
    </w:p>
    <w:bookmarkEnd w:id="5917"/>
    <w:bookmarkStart w:name="z6649" w:id="5918"/>
    <w:p>
      <w:pPr>
        <w:spacing w:after="0"/>
        <w:ind w:left="0"/>
        <w:jc w:val="both"/>
      </w:pPr>
      <w:r>
        <w:rPr>
          <w:rFonts w:ascii="Times New Roman"/>
          <w:b w:val="false"/>
          <w:i w:val="false"/>
          <w:color w:val="000000"/>
          <w:sz w:val="28"/>
        </w:rPr>
        <w:t>
      1. Дата и время вызова</w:t>
      </w:r>
    </w:p>
    <w:bookmarkEnd w:id="5918"/>
    <w:bookmarkStart w:name="z6650" w:id="5919"/>
    <w:p>
      <w:pPr>
        <w:spacing w:after="0"/>
        <w:ind w:left="0"/>
        <w:jc w:val="both"/>
      </w:pPr>
      <w:r>
        <w:rPr>
          <w:rFonts w:ascii="Times New Roman"/>
          <w:b w:val="false"/>
          <w:i w:val="false"/>
          <w:color w:val="000000"/>
          <w:sz w:val="28"/>
        </w:rPr>
        <w:t>
      2. Индивидуальный идентификационный номер пациента</w:t>
      </w:r>
    </w:p>
    <w:bookmarkEnd w:id="5919"/>
    <w:bookmarkStart w:name="z6651" w:id="5920"/>
    <w:p>
      <w:pPr>
        <w:spacing w:after="0"/>
        <w:ind w:left="0"/>
        <w:jc w:val="both"/>
      </w:pPr>
      <w:r>
        <w:rPr>
          <w:rFonts w:ascii="Times New Roman"/>
          <w:b w:val="false"/>
          <w:i w:val="false"/>
          <w:color w:val="000000"/>
          <w:sz w:val="28"/>
        </w:rPr>
        <w:t>
      3. Фамилия, имя, отчество (при его наличии) пациента</w:t>
      </w:r>
    </w:p>
    <w:bookmarkEnd w:id="5920"/>
    <w:bookmarkStart w:name="z6652" w:id="5921"/>
    <w:p>
      <w:pPr>
        <w:spacing w:after="0"/>
        <w:ind w:left="0"/>
        <w:jc w:val="both"/>
      </w:pPr>
      <w:r>
        <w:rPr>
          <w:rFonts w:ascii="Times New Roman"/>
          <w:b w:val="false"/>
          <w:i w:val="false"/>
          <w:color w:val="000000"/>
          <w:sz w:val="28"/>
        </w:rPr>
        <w:t>
      4. Дата рождения</w:t>
      </w:r>
    </w:p>
    <w:bookmarkEnd w:id="5921"/>
    <w:bookmarkStart w:name="z6653" w:id="5922"/>
    <w:p>
      <w:pPr>
        <w:spacing w:after="0"/>
        <w:ind w:left="0"/>
        <w:jc w:val="both"/>
      </w:pPr>
      <w:r>
        <w:rPr>
          <w:rFonts w:ascii="Times New Roman"/>
          <w:b w:val="false"/>
          <w:i w:val="false"/>
          <w:color w:val="000000"/>
          <w:sz w:val="28"/>
        </w:rPr>
        <w:t>
      5. Адрес проживания</w:t>
      </w:r>
    </w:p>
    <w:bookmarkEnd w:id="5922"/>
    <w:bookmarkStart w:name="z6654" w:id="5923"/>
    <w:p>
      <w:pPr>
        <w:spacing w:after="0"/>
        <w:ind w:left="0"/>
        <w:jc w:val="both"/>
      </w:pPr>
      <w:r>
        <w:rPr>
          <w:rFonts w:ascii="Times New Roman"/>
          <w:b w:val="false"/>
          <w:i w:val="false"/>
          <w:color w:val="000000"/>
          <w:sz w:val="28"/>
        </w:rPr>
        <w:t>
      6. № участка</w:t>
      </w:r>
    </w:p>
    <w:bookmarkEnd w:id="5923"/>
    <w:bookmarkStart w:name="z6655" w:id="5924"/>
    <w:p>
      <w:pPr>
        <w:spacing w:after="0"/>
        <w:ind w:left="0"/>
        <w:jc w:val="both"/>
      </w:pPr>
      <w:r>
        <w:rPr>
          <w:rFonts w:ascii="Times New Roman"/>
          <w:b w:val="false"/>
          <w:i w:val="false"/>
          <w:color w:val="000000"/>
          <w:sz w:val="28"/>
        </w:rPr>
        <w:t>
      7. Повод вызова</w:t>
      </w:r>
    </w:p>
    <w:bookmarkEnd w:id="5924"/>
    <w:bookmarkStart w:name="z6656" w:id="5925"/>
    <w:p>
      <w:pPr>
        <w:spacing w:after="0"/>
        <w:ind w:left="0"/>
        <w:jc w:val="both"/>
      </w:pPr>
      <w:r>
        <w:rPr>
          <w:rFonts w:ascii="Times New Roman"/>
          <w:b w:val="false"/>
          <w:i w:val="false"/>
          <w:color w:val="000000"/>
          <w:sz w:val="28"/>
        </w:rPr>
        <w:t>
      8. Вызов первичный/повторный</w:t>
      </w:r>
    </w:p>
    <w:bookmarkEnd w:id="5925"/>
    <w:bookmarkStart w:name="z6657" w:id="5926"/>
    <w:p>
      <w:pPr>
        <w:spacing w:after="0"/>
        <w:ind w:left="0"/>
        <w:jc w:val="both"/>
      </w:pPr>
      <w:r>
        <w:rPr>
          <w:rFonts w:ascii="Times New Roman"/>
          <w:b w:val="false"/>
          <w:i w:val="false"/>
          <w:color w:val="000000"/>
          <w:sz w:val="28"/>
        </w:rPr>
        <w:t>
      9. Дата выполнения вызова</w:t>
      </w:r>
    </w:p>
    <w:bookmarkEnd w:id="5926"/>
    <w:bookmarkStart w:name="z6658" w:id="5927"/>
    <w:p>
      <w:pPr>
        <w:spacing w:after="0"/>
        <w:ind w:left="0"/>
        <w:jc w:val="both"/>
      </w:pPr>
      <w:r>
        <w:rPr>
          <w:rFonts w:ascii="Times New Roman"/>
          <w:b w:val="false"/>
          <w:i w:val="false"/>
          <w:color w:val="000000"/>
          <w:sz w:val="28"/>
        </w:rPr>
        <w:t>
      10. Кем выполнен вызов (фамилия, имя, отчество (при его наличии) и идентификатор врача)</w:t>
      </w:r>
    </w:p>
    <w:bookmarkEnd w:id="5927"/>
    <w:bookmarkStart w:name="z6659" w:id="5928"/>
    <w:p>
      <w:pPr>
        <w:spacing w:after="0"/>
        <w:ind w:left="0"/>
        <w:jc w:val="both"/>
      </w:pPr>
      <w:r>
        <w:rPr>
          <w:rFonts w:ascii="Times New Roman"/>
          <w:b w:val="false"/>
          <w:i w:val="false"/>
          <w:color w:val="000000"/>
          <w:sz w:val="28"/>
        </w:rPr>
        <w:t>
      11. Диагноз</w:t>
      </w:r>
    </w:p>
    <w:bookmarkEnd w:id="5928"/>
    <w:bookmarkStart w:name="z6660" w:id="5929"/>
    <w:p>
      <w:pPr>
        <w:spacing w:after="0"/>
        <w:ind w:left="0"/>
        <w:jc w:val="both"/>
      </w:pPr>
      <w:r>
        <w:rPr>
          <w:rFonts w:ascii="Times New Roman"/>
          <w:b w:val="false"/>
          <w:i w:val="false"/>
          <w:color w:val="000000"/>
          <w:sz w:val="28"/>
        </w:rPr>
        <w:t>
      12. Оказанная помощь</w:t>
      </w:r>
    </w:p>
    <w:bookmarkEnd w:id="5929"/>
    <w:bookmarkStart w:name="z6661" w:id="5930"/>
    <w:p>
      <w:pPr>
        <w:spacing w:after="0"/>
        <w:ind w:left="0"/>
        <w:jc w:val="both"/>
      </w:pPr>
      <w:r>
        <w:rPr>
          <w:rFonts w:ascii="Times New Roman"/>
          <w:b w:val="false"/>
          <w:i w:val="false"/>
          <w:color w:val="000000"/>
          <w:sz w:val="28"/>
        </w:rPr>
        <w:t>
      Примечание:</w:t>
      </w:r>
    </w:p>
    <w:bookmarkEnd w:id="5930"/>
    <w:bookmarkStart w:name="z6662" w:id="5931"/>
    <w:p>
      <w:pPr>
        <w:spacing w:after="0"/>
        <w:ind w:left="0"/>
        <w:jc w:val="both"/>
      </w:pPr>
      <w:r>
        <w:rPr>
          <w:rFonts w:ascii="Times New Roman"/>
          <w:b w:val="false"/>
          <w:i w:val="false"/>
          <w:color w:val="000000"/>
          <w:sz w:val="28"/>
        </w:rPr>
        <w:t>
      С 1 по 8 поле – формируют учет вызовов врачей на дом, с 1 по 12 поле – формируют учет обслуженных вызовов врачей на дом.</w:t>
      </w:r>
    </w:p>
    <w:bookmarkEnd w:id="5931"/>
    <w:bookmarkStart w:name="z6663" w:id="5932"/>
    <w:p>
      <w:pPr>
        <w:spacing w:after="0"/>
        <w:ind w:left="0"/>
        <w:jc w:val="left"/>
      </w:pPr>
      <w:r>
        <w:rPr>
          <w:rFonts w:ascii="Times New Roman"/>
          <w:b/>
          <w:i w:val="false"/>
          <w:color w:val="000000"/>
        </w:rPr>
        <w:t xml:space="preserve"> Форма № 057/у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bookmarkEnd w:id="5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дети до 14 лет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льготные группы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посещения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(постоянных+молочных)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первичные посещения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дети до 14 лет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4" w:id="5933"/>
    <w:p>
      <w:pPr>
        <w:spacing w:after="0"/>
        <w:ind w:left="0"/>
        <w:jc w:val="both"/>
      </w:pPr>
      <w:r>
        <w:rPr>
          <w:rFonts w:ascii="Times New Roman"/>
          <w:b w:val="false"/>
          <w:i w:val="false"/>
          <w:color w:val="000000"/>
          <w:sz w:val="28"/>
        </w:rPr>
        <w:t>
      продолжение таблицы</w:t>
      </w:r>
    </w:p>
    <w:bookmarkEnd w:id="5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41"/>
        <w:gridCol w:w="341"/>
        <w:gridCol w:w="341"/>
        <w:gridCol w:w="341"/>
        <w:gridCol w:w="341"/>
        <w:gridCol w:w="341"/>
        <w:gridCol w:w="341"/>
        <w:gridCol w:w="341"/>
        <w:gridCol w:w="341"/>
        <w:gridCol w:w="341"/>
        <w:gridCol w:w="341"/>
        <w:gridCol w:w="341"/>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Неосложненный кариес</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Осложненный кариес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Некариозные поражения зубов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Осмотрено в плановом порядке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Нуждалось в санации из числа осмотренных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Вылечено из числа нуждавшихся в санации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Закончен курс лечения по поводу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вмешательства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Санировано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(степень)</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слизистой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 Удалено зубов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Экстренные операции Имплантация (число имп-ов)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операции в том числе операции нтр</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Катаральный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Гипертрофический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Язвенный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поводу заболеваний пародонта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5" w:id="5934"/>
    <w:p>
      <w:pPr>
        <w:spacing w:after="0"/>
        <w:ind w:left="0"/>
        <w:jc w:val="both"/>
      </w:pPr>
      <w:r>
        <w:rPr>
          <w:rFonts w:ascii="Times New Roman"/>
          <w:b w:val="false"/>
          <w:i w:val="false"/>
          <w:color w:val="000000"/>
          <w:sz w:val="28"/>
        </w:rPr>
        <w:t>
      Идентификатор врача-стоматолога</w:t>
      </w:r>
    </w:p>
    <w:bookmarkEnd w:id="5934"/>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6667" w:id="5935"/>
    <w:p>
      <w:pPr>
        <w:spacing w:after="0"/>
        <w:ind w:left="0"/>
        <w:jc w:val="left"/>
      </w:pPr>
      <w:r>
        <w:rPr>
          <w:rFonts w:ascii="Times New Roman"/>
          <w:b/>
          <w:i w:val="false"/>
          <w:color w:val="000000"/>
        </w:rPr>
        <w:t xml:space="preserve"> СВОДНАЯ ВЕДОМОСТЬ учета работы врача-стоматолога-ортодонта</w:t>
      </w:r>
    </w:p>
    <w:bookmarkEnd w:id="5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взятых под диспансерное наблюдение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 жителей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8" w:id="5936"/>
    <w:p>
      <w:pPr>
        <w:spacing w:after="0"/>
        <w:ind w:left="0"/>
        <w:jc w:val="both"/>
      </w:pPr>
      <w:r>
        <w:rPr>
          <w:rFonts w:ascii="Times New Roman"/>
          <w:b w:val="false"/>
          <w:i w:val="false"/>
          <w:color w:val="000000"/>
          <w:sz w:val="28"/>
        </w:rPr>
        <w:t>
      продолжение таблицы</w:t>
      </w:r>
    </w:p>
    <w:bookmarkEnd w:id="59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выполненной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несъемные аппараты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съемные аппараты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сочетанного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ортопедические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9" w:id="5937"/>
    <w:p>
      <w:pPr>
        <w:spacing w:after="0"/>
        <w:ind w:left="0"/>
        <w:jc w:val="both"/>
      </w:pPr>
      <w:r>
        <w:rPr>
          <w:rFonts w:ascii="Times New Roman"/>
          <w:b w:val="false"/>
          <w:i w:val="false"/>
          <w:color w:val="000000"/>
          <w:sz w:val="28"/>
        </w:rPr>
        <w:t>
      продолжение таблицы</w:t>
      </w:r>
    </w:p>
    <w:bookmarkEnd w:id="5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которым закончено ортодонтическое лечение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стоимости работ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отдельных зубов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зубных рядов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сагиттальными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трансверзальными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вертикальными аномалиями прикуса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w:t>
            </w:r>
            <w:r>
              <w:br/>
            </w:r>
            <w:r>
              <w:rPr>
                <w:rFonts w:ascii="Times New Roman"/>
                <w:b w:val="false"/>
                <w:i w:val="false"/>
                <w:color w:val="000000"/>
                <w:sz w:val="20"/>
              </w:rPr>
              <w:t xml:space="preserve">к сводной ведомости ежедневного </w:t>
            </w:r>
            <w:r>
              <w:br/>
            </w:r>
            <w:r>
              <w:rPr>
                <w:rFonts w:ascii="Times New Roman"/>
                <w:b w:val="false"/>
                <w:i w:val="false"/>
                <w:color w:val="000000"/>
                <w:sz w:val="20"/>
              </w:rPr>
              <w:t>учета работы врача-стоматолога</w:t>
            </w:r>
          </w:p>
        </w:tc>
      </w:tr>
    </w:tbl>
    <w:bookmarkStart w:name="z6671" w:id="5938"/>
    <w:p>
      <w:pPr>
        <w:spacing w:after="0"/>
        <w:ind w:left="0"/>
        <w:jc w:val="left"/>
      </w:pPr>
      <w:r>
        <w:rPr>
          <w:rFonts w:ascii="Times New Roman"/>
          <w:b/>
          <w:i w:val="false"/>
          <w:color w:val="000000"/>
        </w:rPr>
        <w:t xml:space="preserve"> СВОДНАЯ ВЕДОМОСТЬ учета работы врача-стоматолога-ортопеда</w:t>
      </w:r>
    </w:p>
    <w:bookmarkEnd w:id="5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коронки (одиночные на зубах)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иногородние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штампованные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коронки и зубы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 кер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72" w:id="5939"/>
    <w:p>
      <w:pPr>
        <w:spacing w:after="0"/>
        <w:ind w:left="0"/>
        <w:jc w:val="both"/>
      </w:pPr>
      <w:r>
        <w:rPr>
          <w:rFonts w:ascii="Times New Roman"/>
          <w:b w:val="false"/>
          <w:i w:val="false"/>
          <w:color w:val="000000"/>
          <w:sz w:val="28"/>
        </w:rPr>
        <w:t>
      продолжение таблицы</w:t>
      </w:r>
    </w:p>
    <w:bookmarkEnd w:id="59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Коронки на имп-х одиночные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Мостовидные протезы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коронок циркон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 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мостовидных протезов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Цельно-керамич</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Шлифтовые зубы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протезы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получившие протез</w:t>
            </w:r>
          </w:p>
        </w:tc>
      </w:tr>
      <w:tr>
        <w:trPr/>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бюгельные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 съемные пластиночные протезы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кламмерах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73" w:id="5940"/>
    <w:p>
      <w:pPr>
        <w:spacing w:after="0"/>
        <w:ind w:left="0"/>
        <w:jc w:val="left"/>
      </w:pPr>
      <w:r>
        <w:rPr>
          <w:rFonts w:ascii="Times New Roman"/>
          <w:b/>
          <w:i w:val="false"/>
          <w:color w:val="000000"/>
        </w:rPr>
        <w:t xml:space="preserve"> Форма № 058/у "Медицинская карта стоматологического пациента (включая санацию) №___"</w:t>
      </w:r>
    </w:p>
    <w:bookmarkEnd w:id="5940"/>
    <w:bookmarkStart w:name="z6674" w:id="5941"/>
    <w:p>
      <w:pPr>
        <w:spacing w:after="0"/>
        <w:ind w:left="0"/>
        <w:jc w:val="both"/>
      </w:pPr>
      <w:r>
        <w:rPr>
          <w:rFonts w:ascii="Times New Roman"/>
          <w:b w:val="false"/>
          <w:i w:val="false"/>
          <w:color w:val="000000"/>
          <w:sz w:val="28"/>
        </w:rPr>
        <w:t>
      Дата</w:t>
      </w:r>
    </w:p>
    <w:bookmarkEnd w:id="5941"/>
    <w:bookmarkStart w:name="z6675" w:id="5942"/>
    <w:p>
      <w:pPr>
        <w:spacing w:after="0"/>
        <w:ind w:left="0"/>
        <w:jc w:val="both"/>
      </w:pPr>
      <w:r>
        <w:rPr>
          <w:rFonts w:ascii="Times New Roman"/>
          <w:b w:val="false"/>
          <w:i w:val="false"/>
          <w:color w:val="000000"/>
          <w:sz w:val="28"/>
        </w:rPr>
        <w:t>
      1. Индивидуальный идентификационный номер</w:t>
      </w:r>
    </w:p>
    <w:bookmarkEnd w:id="5942"/>
    <w:bookmarkStart w:name="z6676" w:id="5943"/>
    <w:p>
      <w:pPr>
        <w:spacing w:after="0"/>
        <w:ind w:left="0"/>
        <w:jc w:val="both"/>
      </w:pPr>
      <w:r>
        <w:rPr>
          <w:rFonts w:ascii="Times New Roman"/>
          <w:b w:val="false"/>
          <w:i w:val="false"/>
          <w:color w:val="000000"/>
          <w:sz w:val="28"/>
        </w:rPr>
        <w:t>
      2. Фамилия, имя, отчество (при его наличии)</w:t>
      </w:r>
    </w:p>
    <w:bookmarkEnd w:id="5943"/>
    <w:bookmarkStart w:name="z6677" w:id="5944"/>
    <w:p>
      <w:pPr>
        <w:spacing w:after="0"/>
        <w:ind w:left="0"/>
        <w:jc w:val="both"/>
      </w:pPr>
      <w:r>
        <w:rPr>
          <w:rFonts w:ascii="Times New Roman"/>
          <w:b w:val="false"/>
          <w:i w:val="false"/>
          <w:color w:val="000000"/>
          <w:sz w:val="28"/>
        </w:rPr>
        <w:t>
      3. Дата рождения дата месяц год</w:t>
      </w:r>
    </w:p>
    <w:bookmarkEnd w:id="5944"/>
    <w:bookmarkStart w:name="z6678" w:id="5945"/>
    <w:p>
      <w:pPr>
        <w:spacing w:after="0"/>
        <w:ind w:left="0"/>
        <w:jc w:val="both"/>
      </w:pPr>
      <w:r>
        <w:rPr>
          <w:rFonts w:ascii="Times New Roman"/>
          <w:b w:val="false"/>
          <w:i w:val="false"/>
          <w:color w:val="000000"/>
          <w:sz w:val="28"/>
        </w:rPr>
        <w:t>
      4. Пол</w:t>
      </w:r>
    </w:p>
    <w:bookmarkEnd w:id="5945"/>
    <w:bookmarkStart w:name="z6679" w:id="5946"/>
    <w:p>
      <w:pPr>
        <w:spacing w:after="0"/>
        <w:ind w:left="0"/>
        <w:jc w:val="both"/>
      </w:pPr>
      <w:r>
        <w:rPr>
          <w:rFonts w:ascii="Times New Roman"/>
          <w:b w:val="false"/>
          <w:i w:val="false"/>
          <w:color w:val="000000"/>
          <w:sz w:val="28"/>
        </w:rPr>
        <w:t xml:space="preserve">
      </w:t>
      </w:r>
    </w:p>
    <w:bookmarkEnd w:id="59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80" w:id="5947"/>
    <w:p>
      <w:pPr>
        <w:spacing w:after="0"/>
        <w:ind w:left="0"/>
        <w:jc w:val="both"/>
      </w:pPr>
      <w:r>
        <w:rPr>
          <w:rFonts w:ascii="Times New Roman"/>
          <w:b w:val="false"/>
          <w:i w:val="false"/>
          <w:color w:val="000000"/>
          <w:sz w:val="28"/>
        </w:rPr>
        <w:t xml:space="preserve">
      мужской </w:t>
      </w:r>
    </w:p>
    <w:bookmarkEnd w:id="5947"/>
    <w:bookmarkStart w:name="z6681" w:id="5948"/>
    <w:p>
      <w:pPr>
        <w:spacing w:after="0"/>
        <w:ind w:left="0"/>
        <w:jc w:val="both"/>
      </w:pPr>
      <w:r>
        <w:rPr>
          <w:rFonts w:ascii="Times New Roman"/>
          <w:b w:val="false"/>
          <w:i w:val="false"/>
          <w:color w:val="000000"/>
          <w:sz w:val="28"/>
        </w:rPr>
        <w:t xml:space="preserve">
      </w:t>
      </w:r>
    </w:p>
    <w:bookmarkEnd w:id="59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82" w:id="5949"/>
    <w:p>
      <w:pPr>
        <w:spacing w:after="0"/>
        <w:ind w:left="0"/>
        <w:jc w:val="both"/>
      </w:pPr>
      <w:r>
        <w:rPr>
          <w:rFonts w:ascii="Times New Roman"/>
          <w:b w:val="false"/>
          <w:i w:val="false"/>
          <w:color w:val="000000"/>
          <w:sz w:val="28"/>
        </w:rPr>
        <w:t xml:space="preserve">
      женский </w:t>
      </w:r>
    </w:p>
    <w:bookmarkEnd w:id="5949"/>
    <w:bookmarkStart w:name="z6683" w:id="5950"/>
    <w:p>
      <w:pPr>
        <w:spacing w:after="0"/>
        <w:ind w:left="0"/>
        <w:jc w:val="both"/>
      </w:pPr>
      <w:r>
        <w:rPr>
          <w:rFonts w:ascii="Times New Roman"/>
          <w:b w:val="false"/>
          <w:i w:val="false"/>
          <w:color w:val="000000"/>
          <w:sz w:val="28"/>
        </w:rPr>
        <w:t>
      5. Возраст</w:t>
      </w:r>
    </w:p>
    <w:bookmarkEnd w:id="5950"/>
    <w:bookmarkStart w:name="z6684" w:id="5951"/>
    <w:p>
      <w:pPr>
        <w:spacing w:after="0"/>
        <w:ind w:left="0"/>
        <w:jc w:val="both"/>
      </w:pPr>
      <w:r>
        <w:rPr>
          <w:rFonts w:ascii="Times New Roman"/>
          <w:b w:val="false"/>
          <w:i w:val="false"/>
          <w:color w:val="000000"/>
          <w:sz w:val="28"/>
        </w:rPr>
        <w:t>
      6. Национальность</w:t>
      </w:r>
    </w:p>
    <w:bookmarkEnd w:id="5951"/>
    <w:bookmarkStart w:name="z6685" w:id="5952"/>
    <w:p>
      <w:pPr>
        <w:spacing w:after="0"/>
        <w:ind w:left="0"/>
        <w:jc w:val="both"/>
      </w:pPr>
      <w:r>
        <w:rPr>
          <w:rFonts w:ascii="Times New Roman"/>
          <w:b w:val="false"/>
          <w:i w:val="false"/>
          <w:color w:val="000000"/>
          <w:sz w:val="28"/>
        </w:rPr>
        <w:t>
      7. Житель</w:t>
      </w:r>
    </w:p>
    <w:bookmarkEnd w:id="5952"/>
    <w:bookmarkStart w:name="z6686" w:id="5953"/>
    <w:p>
      <w:pPr>
        <w:spacing w:after="0"/>
        <w:ind w:left="0"/>
        <w:jc w:val="both"/>
      </w:pPr>
      <w:r>
        <w:rPr>
          <w:rFonts w:ascii="Times New Roman"/>
          <w:b w:val="false"/>
          <w:i w:val="false"/>
          <w:color w:val="000000"/>
          <w:sz w:val="28"/>
        </w:rPr>
        <w:t xml:space="preserve">
      </w:t>
      </w:r>
    </w:p>
    <w:bookmarkEnd w:id="595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87" w:id="5954"/>
    <w:p>
      <w:pPr>
        <w:spacing w:after="0"/>
        <w:ind w:left="0"/>
        <w:jc w:val="both"/>
      </w:pPr>
      <w:r>
        <w:rPr>
          <w:rFonts w:ascii="Times New Roman"/>
          <w:b w:val="false"/>
          <w:i w:val="false"/>
          <w:color w:val="000000"/>
          <w:sz w:val="28"/>
        </w:rPr>
        <w:t xml:space="preserve">
      города </w:t>
      </w:r>
    </w:p>
    <w:bookmarkEnd w:id="5954"/>
    <w:bookmarkStart w:name="z6688" w:id="5955"/>
    <w:p>
      <w:pPr>
        <w:spacing w:after="0"/>
        <w:ind w:left="0"/>
        <w:jc w:val="both"/>
      </w:pPr>
      <w:r>
        <w:rPr>
          <w:rFonts w:ascii="Times New Roman"/>
          <w:b w:val="false"/>
          <w:i w:val="false"/>
          <w:color w:val="000000"/>
          <w:sz w:val="28"/>
        </w:rPr>
        <w:t xml:space="preserve">
      </w:t>
      </w:r>
    </w:p>
    <w:bookmarkEnd w:id="59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89" w:id="5956"/>
    <w:p>
      <w:pPr>
        <w:spacing w:after="0"/>
        <w:ind w:left="0"/>
        <w:jc w:val="both"/>
      </w:pPr>
      <w:r>
        <w:rPr>
          <w:rFonts w:ascii="Times New Roman"/>
          <w:b w:val="false"/>
          <w:i w:val="false"/>
          <w:color w:val="000000"/>
          <w:sz w:val="28"/>
        </w:rPr>
        <w:t xml:space="preserve">
      села </w:t>
      </w:r>
    </w:p>
    <w:bookmarkEnd w:id="5956"/>
    <w:bookmarkStart w:name="z6690" w:id="5957"/>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5957"/>
    <w:bookmarkStart w:name="z6691" w:id="5958"/>
    <w:p>
      <w:pPr>
        <w:spacing w:after="0"/>
        <w:ind w:left="0"/>
        <w:jc w:val="both"/>
      </w:pPr>
      <w:r>
        <w:rPr>
          <w:rFonts w:ascii="Times New Roman"/>
          <w:b w:val="false"/>
          <w:i w:val="false"/>
          <w:color w:val="000000"/>
          <w:sz w:val="28"/>
        </w:rPr>
        <w:t>
      9. Место работы/учебы/детского учреждения</w:t>
      </w:r>
    </w:p>
    <w:bookmarkEnd w:id="5958"/>
    <w:bookmarkStart w:name="z6692" w:id="5959"/>
    <w:p>
      <w:pPr>
        <w:spacing w:after="0"/>
        <w:ind w:left="0"/>
        <w:jc w:val="both"/>
      </w:pPr>
      <w:r>
        <w:rPr>
          <w:rFonts w:ascii="Times New Roman"/>
          <w:b w:val="false"/>
          <w:i w:val="false"/>
          <w:color w:val="000000"/>
          <w:sz w:val="28"/>
        </w:rPr>
        <w:t>
      Должность Образование.</w:t>
      </w:r>
    </w:p>
    <w:bookmarkEnd w:id="5959"/>
    <w:bookmarkStart w:name="z6693" w:id="5960"/>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5960"/>
    <w:bookmarkStart w:name="z6694" w:id="5961"/>
    <w:p>
      <w:pPr>
        <w:spacing w:after="0"/>
        <w:ind w:left="0"/>
        <w:jc w:val="both"/>
      </w:pPr>
      <w:r>
        <w:rPr>
          <w:rFonts w:ascii="Times New Roman"/>
          <w:b w:val="false"/>
          <w:i w:val="false"/>
          <w:color w:val="000000"/>
          <w:sz w:val="28"/>
        </w:rPr>
        <w:t>
      11. Диагноз</w:t>
      </w:r>
    </w:p>
    <w:bookmarkEnd w:id="5961"/>
    <w:bookmarkStart w:name="z6695" w:id="5962"/>
    <w:p>
      <w:pPr>
        <w:spacing w:after="0"/>
        <w:ind w:left="0"/>
        <w:jc w:val="both"/>
      </w:pPr>
      <w:r>
        <w:rPr>
          <w:rFonts w:ascii="Times New Roman"/>
          <w:b w:val="false"/>
          <w:i w:val="false"/>
          <w:color w:val="000000"/>
          <w:sz w:val="28"/>
        </w:rPr>
        <w:t>
      12. Жалобы</w:t>
      </w:r>
    </w:p>
    <w:bookmarkEnd w:id="5962"/>
    <w:bookmarkStart w:name="z6696" w:id="5963"/>
    <w:p>
      <w:pPr>
        <w:spacing w:after="0"/>
        <w:ind w:left="0"/>
        <w:jc w:val="both"/>
      </w:pPr>
      <w:r>
        <w:rPr>
          <w:rFonts w:ascii="Times New Roman"/>
          <w:b w:val="false"/>
          <w:i w:val="false"/>
          <w:color w:val="000000"/>
          <w:sz w:val="28"/>
        </w:rPr>
        <w:t>
      13. Перенесенные и сопутствующие заболевания</w:t>
      </w:r>
    </w:p>
    <w:bookmarkEnd w:id="5963"/>
    <w:bookmarkStart w:name="z6697" w:id="5964"/>
    <w:p>
      <w:pPr>
        <w:spacing w:after="0"/>
        <w:ind w:left="0"/>
        <w:jc w:val="both"/>
      </w:pPr>
      <w:r>
        <w:rPr>
          <w:rFonts w:ascii="Times New Roman"/>
          <w:b w:val="false"/>
          <w:i w:val="false"/>
          <w:color w:val="000000"/>
          <w:sz w:val="28"/>
        </w:rPr>
        <w:t>
      14. Развитие настоящего заболевания</w:t>
      </w:r>
    </w:p>
    <w:bookmarkEnd w:id="5964"/>
    <w:bookmarkStart w:name="z6698" w:id="5965"/>
    <w:p>
      <w:pPr>
        <w:spacing w:after="0"/>
        <w:ind w:left="0"/>
        <w:jc w:val="both"/>
      </w:pPr>
      <w:r>
        <w:rPr>
          <w:rFonts w:ascii="Times New Roman"/>
          <w:b w:val="false"/>
          <w:i w:val="false"/>
          <w:color w:val="000000"/>
          <w:sz w:val="28"/>
        </w:rPr>
        <w:t>
      15. Данные объективного исследования, внешний осмотр</w:t>
      </w:r>
    </w:p>
    <w:bookmarkEnd w:id="5965"/>
    <w:bookmarkStart w:name="z6699" w:id="5966"/>
    <w:p>
      <w:pPr>
        <w:spacing w:after="0"/>
        <w:ind w:left="0"/>
        <w:jc w:val="both"/>
      </w:pPr>
      <w:r>
        <w:rPr>
          <w:rFonts w:ascii="Times New Roman"/>
          <w:b w:val="false"/>
          <w:i w:val="false"/>
          <w:color w:val="000000"/>
          <w:sz w:val="28"/>
        </w:rPr>
        <w:t>
      Осмотр полости рта, состояние зубов</w:t>
      </w:r>
    </w:p>
    <w:bookmarkEnd w:id="5966"/>
    <w:bookmarkStart w:name="z6700" w:id="5967"/>
    <w:p>
      <w:pPr>
        <w:spacing w:after="0"/>
        <w:ind w:left="0"/>
        <w:jc w:val="both"/>
      </w:pPr>
      <w:r>
        <w:rPr>
          <w:rFonts w:ascii="Times New Roman"/>
          <w:b w:val="false"/>
          <w:i w:val="false"/>
          <w:color w:val="000000"/>
          <w:sz w:val="28"/>
        </w:rPr>
        <w:t>
      Челюсть.</w:t>
      </w:r>
    </w:p>
    <w:bookmarkEnd w:id="5967"/>
    <w:bookmarkStart w:name="z6701" w:id="5968"/>
    <w:p>
      <w:pPr>
        <w:spacing w:after="0"/>
        <w:ind w:left="0"/>
        <w:jc w:val="both"/>
      </w:pPr>
      <w:r>
        <w:rPr>
          <w:rFonts w:ascii="Times New Roman"/>
          <w:b w:val="false"/>
          <w:i w:val="false"/>
          <w:color w:val="000000"/>
          <w:sz w:val="28"/>
        </w:rPr>
        <w:t>
      Сторона.</w:t>
      </w:r>
    </w:p>
    <w:bookmarkEnd w:id="5968"/>
    <w:bookmarkStart w:name="z6702" w:id="5969"/>
    <w:p>
      <w:pPr>
        <w:spacing w:after="0"/>
        <w:ind w:left="0"/>
        <w:jc w:val="both"/>
      </w:pPr>
      <w:r>
        <w:rPr>
          <w:rFonts w:ascii="Times New Roman"/>
          <w:b w:val="false"/>
          <w:i w:val="false"/>
          <w:color w:val="000000"/>
          <w:sz w:val="28"/>
        </w:rPr>
        <w:t>
      Зуб.</w:t>
      </w:r>
    </w:p>
    <w:bookmarkEnd w:id="5969"/>
    <w:bookmarkStart w:name="z6703" w:id="5970"/>
    <w:p>
      <w:pPr>
        <w:spacing w:after="0"/>
        <w:ind w:left="0"/>
        <w:jc w:val="both"/>
      </w:pPr>
      <w:r>
        <w:rPr>
          <w:rFonts w:ascii="Times New Roman"/>
          <w:b w:val="false"/>
          <w:i w:val="false"/>
          <w:color w:val="000000"/>
          <w:sz w:val="28"/>
        </w:rPr>
        <w:t>
      Состояние O/R.C/P/Pt/JMPA/K/И/В</w:t>
      </w:r>
    </w:p>
    <w:bookmarkEnd w:id="5970"/>
    <w:bookmarkStart w:name="z6704" w:id="5971"/>
    <w:p>
      <w:pPr>
        <w:spacing w:after="0"/>
        <w:ind w:left="0"/>
        <w:jc w:val="both"/>
      </w:pPr>
      <w:r>
        <w:rPr>
          <w:rFonts w:ascii="Times New Roman"/>
          <w:b w:val="false"/>
          <w:i w:val="false"/>
          <w:color w:val="000000"/>
          <w:sz w:val="28"/>
        </w:rPr>
        <w:t>
      16. Прикус</w:t>
      </w:r>
    </w:p>
    <w:bookmarkEnd w:id="5971"/>
    <w:bookmarkStart w:name="z6705" w:id="5972"/>
    <w:p>
      <w:pPr>
        <w:spacing w:after="0"/>
        <w:ind w:left="0"/>
        <w:jc w:val="both"/>
      </w:pPr>
      <w:r>
        <w:rPr>
          <w:rFonts w:ascii="Times New Roman"/>
          <w:b w:val="false"/>
          <w:i w:val="false"/>
          <w:color w:val="000000"/>
          <w:sz w:val="28"/>
        </w:rPr>
        <w:t>
      17. Состояние слизистой оболочки полости рта, десен, альвеолярных отростков и неба</w:t>
      </w:r>
    </w:p>
    <w:bookmarkEnd w:id="5972"/>
    <w:bookmarkStart w:name="z6706" w:id="5973"/>
    <w:p>
      <w:pPr>
        <w:spacing w:after="0"/>
        <w:ind w:left="0"/>
        <w:jc w:val="both"/>
      </w:pPr>
      <w:r>
        <w:rPr>
          <w:rFonts w:ascii="Times New Roman"/>
          <w:b w:val="false"/>
          <w:i w:val="false"/>
          <w:color w:val="000000"/>
          <w:sz w:val="28"/>
        </w:rPr>
        <w:t>
      18. Данные рентгеновских, лабораторных исследований</w:t>
      </w:r>
    </w:p>
    <w:bookmarkEnd w:id="5973"/>
    <w:bookmarkStart w:name="z6707" w:id="5974"/>
    <w:p>
      <w:pPr>
        <w:spacing w:after="0"/>
        <w:ind w:left="0"/>
        <w:jc w:val="both"/>
      </w:pPr>
      <w:r>
        <w:rPr>
          <w:rFonts w:ascii="Times New Roman"/>
          <w:b w:val="false"/>
          <w:i w:val="false"/>
          <w:color w:val="000000"/>
          <w:sz w:val="28"/>
        </w:rPr>
        <w:t>
      19. Дневниковые записи (дата, текст, диагноз, Фамилия Имя Отчество (при его наличии) врача и идентификатор)</w:t>
      </w:r>
    </w:p>
    <w:bookmarkEnd w:id="5974"/>
    <w:bookmarkStart w:name="z6708" w:id="5975"/>
    <w:p>
      <w:pPr>
        <w:spacing w:after="0"/>
        <w:ind w:left="0"/>
        <w:jc w:val="both"/>
      </w:pPr>
      <w:r>
        <w:rPr>
          <w:rFonts w:ascii="Times New Roman"/>
          <w:b w:val="false"/>
          <w:i w:val="false"/>
          <w:color w:val="000000"/>
          <w:sz w:val="28"/>
        </w:rPr>
        <w:t>
      20. План обследования, лечения (наименование услуги, лекарственные средства)</w:t>
      </w:r>
    </w:p>
    <w:bookmarkEnd w:id="5975"/>
    <w:bookmarkStart w:name="z6709" w:id="5976"/>
    <w:p>
      <w:pPr>
        <w:spacing w:after="0"/>
        <w:ind w:left="0"/>
        <w:jc w:val="both"/>
      </w:pPr>
      <w:r>
        <w:rPr>
          <w:rFonts w:ascii="Times New Roman"/>
          <w:b w:val="false"/>
          <w:i w:val="false"/>
          <w:color w:val="000000"/>
          <w:sz w:val="28"/>
        </w:rPr>
        <w:t>
      21. Результаты лечения (эпикриз)</w:t>
      </w:r>
    </w:p>
    <w:bookmarkEnd w:id="5976"/>
    <w:bookmarkStart w:name="z6710" w:id="5977"/>
    <w:p>
      <w:pPr>
        <w:spacing w:after="0"/>
        <w:ind w:left="0"/>
        <w:jc w:val="both"/>
      </w:pPr>
      <w:r>
        <w:rPr>
          <w:rFonts w:ascii="Times New Roman"/>
          <w:b w:val="false"/>
          <w:i w:val="false"/>
          <w:color w:val="000000"/>
          <w:sz w:val="28"/>
        </w:rPr>
        <w:t>
      22. Рекомендации</w:t>
      </w:r>
    </w:p>
    <w:bookmarkEnd w:id="5977"/>
    <w:bookmarkStart w:name="z6711" w:id="5978"/>
    <w:p>
      <w:pPr>
        <w:spacing w:after="0"/>
        <w:ind w:left="0"/>
        <w:jc w:val="both"/>
      </w:pPr>
      <w:r>
        <w:rPr>
          <w:rFonts w:ascii="Times New Roman"/>
          <w:b w:val="false"/>
          <w:i w:val="false"/>
          <w:color w:val="000000"/>
          <w:sz w:val="28"/>
        </w:rPr>
        <w:t>
      Лечащий врач</w:t>
      </w:r>
    </w:p>
    <w:bookmarkEnd w:id="5978"/>
    <w:bookmarkStart w:name="z6712" w:id="5979"/>
    <w:p>
      <w:pPr>
        <w:spacing w:after="0"/>
        <w:ind w:left="0"/>
        <w:jc w:val="both"/>
      </w:pPr>
      <w:r>
        <w:rPr>
          <w:rFonts w:ascii="Times New Roman"/>
          <w:b w:val="false"/>
          <w:i w:val="false"/>
          <w:color w:val="000000"/>
          <w:sz w:val="28"/>
        </w:rPr>
        <w:t>
      Заведующий отделение</w:t>
      </w:r>
    </w:p>
    <w:bookmarkEnd w:id="59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медицинской карте</w:t>
            </w:r>
            <w:r>
              <w:br/>
            </w:r>
            <w:r>
              <w:rPr>
                <w:rFonts w:ascii="Times New Roman"/>
                <w:b w:val="false"/>
                <w:i w:val="false"/>
                <w:color w:val="000000"/>
                <w:sz w:val="20"/>
              </w:rPr>
              <w:t>стоматологического пациента</w:t>
            </w:r>
          </w:p>
        </w:tc>
      </w:tr>
    </w:tbl>
    <w:bookmarkStart w:name="z6714" w:id="5980"/>
    <w:p>
      <w:pPr>
        <w:spacing w:after="0"/>
        <w:ind w:left="0"/>
        <w:jc w:val="left"/>
      </w:pPr>
      <w:r>
        <w:rPr>
          <w:rFonts w:ascii="Times New Roman"/>
          <w:b/>
          <w:i w:val="false"/>
          <w:color w:val="000000"/>
        </w:rPr>
        <w:t xml:space="preserve"> План обследования ребенка на стоматологическом приеме</w:t>
      </w:r>
    </w:p>
    <w:bookmarkEnd w:id="5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Внешний осмотр: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Осанка.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Лицо.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Вредные привычки.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Изучение функций: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Дыхание.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Глотание.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Смыкание губ.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Стоматологический статус: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Регионарные лимфоузлы.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Приротовая область.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Предверие полости 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Уздечка и губы.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Уздечка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Слизистая полости 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Десневой край.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Язык.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Форма зубного ряда.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Состояние челюстей.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Соотношение челюстей.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Аномальное положение зубов.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Прорезывание зубов.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Состояние тканей зуба, цвет.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Форма зуба.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Некариозные поражения.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Очаги деминерализации.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5" w:id="5981"/>
          <w:p>
            <w:pPr>
              <w:spacing w:after="20"/>
              <w:ind w:left="20"/>
              <w:jc w:val="both"/>
            </w:pPr>
            <w:r>
              <w:rPr>
                <w:rFonts w:ascii="Times New Roman"/>
                <w:b w:val="false"/>
                <w:i w:val="false"/>
                <w:color w:val="000000"/>
                <w:sz w:val="20"/>
              </w:rPr>
              <w:t>
18. Интенсивность кариеса</w:t>
            </w:r>
          </w:p>
          <w:bookmarkEnd w:id="5981"/>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КП</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Гигиеническое состояние полости рта – 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Стоматическая группа здоровья.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Стоматологическая диспансерная группа.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19" w:id="5982"/>
    <w:p>
      <w:pPr>
        <w:spacing w:after="0"/>
        <w:ind w:left="0"/>
        <w:jc w:val="left"/>
      </w:pPr>
      <w:r>
        <w:rPr>
          <w:rFonts w:ascii="Times New Roman"/>
          <w:b/>
          <w:i w:val="false"/>
          <w:color w:val="000000"/>
        </w:rPr>
        <w:t xml:space="preserve"> Форма № 059/у "Карта обратившегося за антирабической помощью"</w:t>
      </w:r>
    </w:p>
    <w:bookmarkEnd w:id="5982"/>
    <w:bookmarkStart w:name="z6720" w:id="5983"/>
    <w:p>
      <w:pPr>
        <w:spacing w:after="0"/>
        <w:ind w:left="0"/>
        <w:jc w:val="both"/>
      </w:pPr>
      <w:r>
        <w:rPr>
          <w:rFonts w:ascii="Times New Roman"/>
          <w:b w:val="false"/>
          <w:i w:val="false"/>
          <w:color w:val="000000"/>
          <w:sz w:val="28"/>
        </w:rPr>
        <w:t>
      20___ год _____________________________</w:t>
      </w:r>
    </w:p>
    <w:bookmarkEnd w:id="5983"/>
    <w:bookmarkStart w:name="z6721" w:id="5984"/>
    <w:p>
      <w:pPr>
        <w:spacing w:after="0"/>
        <w:ind w:left="0"/>
        <w:jc w:val="both"/>
      </w:pPr>
      <w:r>
        <w:rPr>
          <w:rFonts w:ascii="Times New Roman"/>
          <w:b w:val="false"/>
          <w:i w:val="false"/>
          <w:color w:val="000000"/>
          <w:sz w:val="28"/>
        </w:rPr>
        <w:t>
      Дата обращения</w:t>
      </w:r>
    </w:p>
    <w:bookmarkEnd w:id="5984"/>
    <w:bookmarkStart w:name="z6722" w:id="5985"/>
    <w:p>
      <w:pPr>
        <w:spacing w:after="0"/>
        <w:ind w:left="0"/>
        <w:jc w:val="both"/>
      </w:pPr>
      <w:r>
        <w:rPr>
          <w:rFonts w:ascii="Times New Roman"/>
          <w:b w:val="false"/>
          <w:i w:val="false"/>
          <w:color w:val="000000"/>
          <w:sz w:val="28"/>
        </w:rPr>
        <w:t>
      1. Фамилия, имя, отчество (при его наличии) _____________</w:t>
      </w:r>
    </w:p>
    <w:bookmarkEnd w:id="5985"/>
    <w:bookmarkStart w:name="z6723" w:id="5986"/>
    <w:p>
      <w:pPr>
        <w:spacing w:after="0"/>
        <w:ind w:left="0"/>
        <w:jc w:val="both"/>
      </w:pPr>
      <w:r>
        <w:rPr>
          <w:rFonts w:ascii="Times New Roman"/>
          <w:b w:val="false"/>
          <w:i w:val="false"/>
          <w:color w:val="000000"/>
          <w:sz w:val="28"/>
        </w:rPr>
        <w:t>
      2. Индивидуальный идентификационный номер __________</w:t>
      </w:r>
    </w:p>
    <w:bookmarkEnd w:id="5986"/>
    <w:bookmarkStart w:name="z6724" w:id="5987"/>
    <w:p>
      <w:pPr>
        <w:spacing w:after="0"/>
        <w:ind w:left="0"/>
        <w:jc w:val="both"/>
      </w:pPr>
      <w:r>
        <w:rPr>
          <w:rFonts w:ascii="Times New Roman"/>
          <w:b w:val="false"/>
          <w:i w:val="false"/>
          <w:color w:val="000000"/>
          <w:sz w:val="28"/>
        </w:rPr>
        <w:t>
      3. Дата рождения _________________________________</w:t>
      </w:r>
    </w:p>
    <w:bookmarkEnd w:id="5987"/>
    <w:bookmarkStart w:name="z6725" w:id="5988"/>
    <w:p>
      <w:pPr>
        <w:spacing w:after="0"/>
        <w:ind w:left="0"/>
        <w:jc w:val="both"/>
      </w:pPr>
      <w:r>
        <w:rPr>
          <w:rFonts w:ascii="Times New Roman"/>
          <w:b w:val="false"/>
          <w:i w:val="false"/>
          <w:color w:val="000000"/>
          <w:sz w:val="28"/>
        </w:rPr>
        <w:t>
      4. Домашний адрес, телефон ____________________________</w:t>
      </w:r>
    </w:p>
    <w:bookmarkEnd w:id="5988"/>
    <w:bookmarkStart w:name="z6726" w:id="5989"/>
    <w:p>
      <w:pPr>
        <w:spacing w:after="0"/>
        <w:ind w:left="0"/>
        <w:jc w:val="both"/>
      </w:pPr>
      <w:r>
        <w:rPr>
          <w:rFonts w:ascii="Times New Roman"/>
          <w:b w:val="false"/>
          <w:i w:val="false"/>
          <w:color w:val="000000"/>
          <w:sz w:val="28"/>
        </w:rPr>
        <w:t>
      5. Занятие и адрес места работы, № телефона ____________</w:t>
      </w:r>
    </w:p>
    <w:bookmarkEnd w:id="5989"/>
    <w:bookmarkStart w:name="z6727" w:id="5990"/>
    <w:p>
      <w:pPr>
        <w:spacing w:after="0"/>
        <w:ind w:left="0"/>
        <w:jc w:val="both"/>
      </w:pPr>
      <w:r>
        <w:rPr>
          <w:rFonts w:ascii="Times New Roman"/>
          <w:b w:val="false"/>
          <w:i w:val="false"/>
          <w:color w:val="000000"/>
          <w:sz w:val="28"/>
        </w:rPr>
        <w:t>
      ___________________________________________________________</w:t>
      </w:r>
    </w:p>
    <w:bookmarkEnd w:id="5990"/>
    <w:bookmarkStart w:name="z6728" w:id="5991"/>
    <w:p>
      <w:pPr>
        <w:spacing w:after="0"/>
        <w:ind w:left="0"/>
        <w:jc w:val="both"/>
      </w:pPr>
      <w:r>
        <w:rPr>
          <w:rFonts w:ascii="Times New Roman"/>
          <w:b w:val="false"/>
          <w:i w:val="false"/>
          <w:color w:val="000000"/>
          <w:sz w:val="28"/>
        </w:rPr>
        <w:t>
      6. Дата укуса, оцарапания, ослюнения (подчеркнуть и вписать) ___________________</w:t>
      </w:r>
    </w:p>
    <w:bookmarkEnd w:id="5991"/>
    <w:bookmarkStart w:name="z6729" w:id="5992"/>
    <w:p>
      <w:pPr>
        <w:spacing w:after="0"/>
        <w:ind w:left="0"/>
        <w:jc w:val="both"/>
      </w:pPr>
      <w:r>
        <w:rPr>
          <w:rFonts w:ascii="Times New Roman"/>
          <w:b w:val="false"/>
          <w:i w:val="false"/>
          <w:color w:val="000000"/>
          <w:sz w:val="28"/>
        </w:rPr>
        <w:t>
      7. В какую лечебную организацию обращался по поводу укуса и когда _____________</w:t>
      </w:r>
    </w:p>
    <w:bookmarkEnd w:id="5992"/>
    <w:bookmarkStart w:name="z6730" w:id="5993"/>
    <w:p>
      <w:pPr>
        <w:spacing w:after="0"/>
        <w:ind w:left="0"/>
        <w:jc w:val="both"/>
      </w:pPr>
      <w:r>
        <w:rPr>
          <w:rFonts w:ascii="Times New Roman"/>
          <w:b w:val="false"/>
          <w:i w:val="false"/>
          <w:color w:val="000000"/>
          <w:sz w:val="28"/>
        </w:rPr>
        <w:t>
      __________________________________________________________________________</w:t>
      </w:r>
    </w:p>
    <w:bookmarkEnd w:id="5993"/>
    <w:bookmarkStart w:name="z6731" w:id="5994"/>
    <w:p>
      <w:pPr>
        <w:spacing w:after="0"/>
        <w:ind w:left="0"/>
        <w:jc w:val="both"/>
      </w:pPr>
      <w:r>
        <w:rPr>
          <w:rFonts w:ascii="Times New Roman"/>
          <w:b w:val="false"/>
          <w:i w:val="false"/>
          <w:color w:val="000000"/>
          <w:sz w:val="28"/>
        </w:rPr>
        <w:t>
      8. Описание повреждения и его локализация _______________________</w:t>
      </w:r>
    </w:p>
    <w:bookmarkEnd w:id="5994"/>
    <w:bookmarkStart w:name="z6732" w:id="5995"/>
    <w:p>
      <w:pPr>
        <w:spacing w:after="0"/>
        <w:ind w:left="0"/>
        <w:jc w:val="both"/>
      </w:pPr>
      <w:r>
        <w:rPr>
          <w:rFonts w:ascii="Times New Roman"/>
          <w:b w:val="false"/>
          <w:i w:val="false"/>
          <w:color w:val="000000"/>
          <w:sz w:val="28"/>
        </w:rPr>
        <w:t>
      9. Сведения об укусившем, оцарапавшем, ослюнившем животном</w:t>
      </w:r>
    </w:p>
    <w:bookmarkEnd w:id="5995"/>
    <w:bookmarkStart w:name="z6733" w:id="5996"/>
    <w:p>
      <w:pPr>
        <w:spacing w:after="0"/>
        <w:ind w:left="0"/>
        <w:jc w:val="both"/>
      </w:pPr>
      <w:r>
        <w:rPr>
          <w:rFonts w:ascii="Times New Roman"/>
          <w:b w:val="false"/>
          <w:i w:val="false"/>
          <w:color w:val="000000"/>
          <w:sz w:val="28"/>
        </w:rPr>
        <w:t>
      _____________________________________________________</w:t>
      </w:r>
    </w:p>
    <w:bookmarkEnd w:id="5996"/>
    <w:bookmarkStart w:name="z6734" w:id="5997"/>
    <w:p>
      <w:pPr>
        <w:spacing w:after="0"/>
        <w:ind w:left="0"/>
        <w:jc w:val="both"/>
      </w:pPr>
      <w:r>
        <w:rPr>
          <w:rFonts w:ascii="Times New Roman"/>
          <w:b w:val="false"/>
          <w:i w:val="false"/>
          <w:color w:val="000000"/>
          <w:sz w:val="28"/>
        </w:rPr>
        <w:t>
      10. Обстоятельства укуса, оцарапания, ослюнения</w:t>
      </w:r>
    </w:p>
    <w:bookmarkEnd w:id="5997"/>
    <w:bookmarkStart w:name="z6735" w:id="5998"/>
    <w:p>
      <w:pPr>
        <w:spacing w:after="0"/>
        <w:ind w:left="0"/>
        <w:jc w:val="both"/>
      </w:pPr>
      <w:r>
        <w:rPr>
          <w:rFonts w:ascii="Times New Roman"/>
          <w:b w:val="false"/>
          <w:i w:val="false"/>
          <w:color w:val="000000"/>
          <w:sz w:val="28"/>
        </w:rPr>
        <w:t>
      _______________</w:t>
      </w:r>
    </w:p>
    <w:bookmarkEnd w:id="5998"/>
    <w:bookmarkStart w:name="z6736" w:id="5999"/>
    <w:p>
      <w:pPr>
        <w:spacing w:after="0"/>
        <w:ind w:left="0"/>
        <w:jc w:val="both"/>
      </w:pPr>
      <w:r>
        <w:rPr>
          <w:rFonts w:ascii="Times New Roman"/>
          <w:b w:val="false"/>
          <w:i w:val="false"/>
          <w:color w:val="000000"/>
          <w:sz w:val="28"/>
        </w:rPr>
        <w:t>
      11. Бешенство животного установлено ветврачом</w:t>
      </w:r>
    </w:p>
    <w:bookmarkEnd w:id="5999"/>
    <w:bookmarkStart w:name="z6737" w:id="6000"/>
    <w:p>
      <w:pPr>
        <w:spacing w:after="0"/>
        <w:ind w:left="0"/>
        <w:jc w:val="both"/>
      </w:pPr>
      <w:r>
        <w:rPr>
          <w:rFonts w:ascii="Times New Roman"/>
          <w:b w:val="false"/>
          <w:i w:val="false"/>
          <w:color w:val="000000"/>
          <w:sz w:val="28"/>
        </w:rPr>
        <w:t>
      клинически, лабораторно (подчеркнуть или вписать) ________</w:t>
      </w:r>
    </w:p>
    <w:bookmarkEnd w:id="6000"/>
    <w:bookmarkStart w:name="z6738" w:id="6001"/>
    <w:p>
      <w:pPr>
        <w:spacing w:after="0"/>
        <w:ind w:left="0"/>
        <w:jc w:val="both"/>
      </w:pPr>
      <w:r>
        <w:rPr>
          <w:rFonts w:ascii="Times New Roman"/>
          <w:b w:val="false"/>
          <w:i w:val="false"/>
          <w:color w:val="000000"/>
          <w:sz w:val="28"/>
        </w:rPr>
        <w:t>
      13. Животное осталось здоровым, пало, убито, неизвестно (подчеркнуть или вписать) ____</w:t>
      </w:r>
    </w:p>
    <w:bookmarkEnd w:id="6001"/>
    <w:bookmarkStart w:name="z6739" w:id="6002"/>
    <w:p>
      <w:pPr>
        <w:spacing w:after="0"/>
        <w:ind w:left="0"/>
        <w:jc w:val="both"/>
      </w:pPr>
      <w:r>
        <w:rPr>
          <w:rFonts w:ascii="Times New Roman"/>
          <w:b w:val="false"/>
          <w:i w:val="false"/>
          <w:color w:val="000000"/>
          <w:sz w:val="28"/>
        </w:rPr>
        <w:t>
      14. Анамнез обратившегося:</w:t>
      </w:r>
    </w:p>
    <w:bookmarkEnd w:id="6002"/>
    <w:bookmarkStart w:name="z6740" w:id="6003"/>
    <w:p>
      <w:pPr>
        <w:spacing w:after="0"/>
        <w:ind w:left="0"/>
        <w:jc w:val="both"/>
      </w:pPr>
      <w:r>
        <w:rPr>
          <w:rFonts w:ascii="Times New Roman"/>
          <w:b w:val="false"/>
          <w:i w:val="false"/>
          <w:color w:val="000000"/>
          <w:sz w:val="28"/>
        </w:rPr>
        <w:t>
      а) заболевание нервной системы ___________________</w:t>
      </w:r>
    </w:p>
    <w:bookmarkEnd w:id="6003"/>
    <w:bookmarkStart w:name="z6741" w:id="6004"/>
    <w:p>
      <w:pPr>
        <w:spacing w:after="0"/>
        <w:ind w:left="0"/>
        <w:jc w:val="both"/>
      </w:pPr>
      <w:r>
        <w:rPr>
          <w:rFonts w:ascii="Times New Roman"/>
          <w:b w:val="false"/>
          <w:i w:val="false"/>
          <w:color w:val="000000"/>
          <w:sz w:val="28"/>
        </w:rPr>
        <w:t>
      б) употребляет ли спиртные напитки, как часто _____________</w:t>
      </w:r>
    </w:p>
    <w:bookmarkEnd w:id="6004"/>
    <w:bookmarkStart w:name="z6742" w:id="6005"/>
    <w:p>
      <w:pPr>
        <w:spacing w:after="0"/>
        <w:ind w:left="0"/>
        <w:jc w:val="both"/>
      </w:pPr>
      <w:r>
        <w:rPr>
          <w:rFonts w:ascii="Times New Roman"/>
          <w:b w:val="false"/>
          <w:i w:val="false"/>
          <w:color w:val="000000"/>
          <w:sz w:val="28"/>
        </w:rPr>
        <w:t>
      в) получал ли в прошлом антирабические прививки, когда, сколько _______</w:t>
      </w:r>
    </w:p>
    <w:bookmarkEnd w:id="6005"/>
    <w:bookmarkStart w:name="z6743" w:id="6006"/>
    <w:p>
      <w:pPr>
        <w:spacing w:after="0"/>
        <w:ind w:left="0"/>
        <w:jc w:val="both"/>
      </w:pPr>
      <w:r>
        <w:rPr>
          <w:rFonts w:ascii="Times New Roman"/>
          <w:b w:val="false"/>
          <w:i w:val="false"/>
          <w:color w:val="000000"/>
          <w:sz w:val="28"/>
        </w:rPr>
        <w:t>
      г) прочие сведения ___________________</w:t>
      </w:r>
    </w:p>
    <w:bookmarkEnd w:id="6006"/>
    <w:bookmarkStart w:name="z6744" w:id="6007"/>
    <w:p>
      <w:pPr>
        <w:spacing w:after="0"/>
        <w:ind w:left="0"/>
        <w:jc w:val="both"/>
      </w:pPr>
      <w:r>
        <w:rPr>
          <w:rFonts w:ascii="Times New Roman"/>
          <w:b w:val="false"/>
          <w:i w:val="false"/>
          <w:color w:val="000000"/>
          <w:sz w:val="28"/>
        </w:rPr>
        <w:t>
      15. Назначение прививки ______________________</w:t>
      </w:r>
    </w:p>
    <w:bookmarkEnd w:id="6007"/>
    <w:bookmarkStart w:name="z6745" w:id="6008"/>
    <w:p>
      <w:pPr>
        <w:spacing w:after="0"/>
        <w:ind w:left="0"/>
        <w:jc w:val="both"/>
      </w:pPr>
      <w:r>
        <w:rPr>
          <w:rFonts w:ascii="Times New Roman"/>
          <w:b w:val="false"/>
          <w:i w:val="false"/>
          <w:color w:val="000000"/>
          <w:sz w:val="28"/>
        </w:rPr>
        <w:t>
      16. Назначенный режим (госпитализация, амбулаторное лечение) _______</w:t>
      </w:r>
    </w:p>
    <w:bookmarkEnd w:id="6008"/>
    <w:bookmarkStart w:name="z6746" w:id="6009"/>
    <w:p>
      <w:pPr>
        <w:spacing w:after="0"/>
        <w:ind w:left="0"/>
        <w:jc w:val="both"/>
      </w:pPr>
      <w:r>
        <w:rPr>
          <w:rFonts w:ascii="Times New Roman"/>
          <w:b w:val="false"/>
          <w:i w:val="false"/>
          <w:color w:val="000000"/>
          <w:sz w:val="28"/>
        </w:rPr>
        <w:t>
      17. Введение антирабического гаммаглобулина, дата, серия _______</w:t>
      </w:r>
    </w:p>
    <w:bookmarkEnd w:id="6009"/>
    <w:bookmarkStart w:name="z6747" w:id="6010"/>
    <w:p>
      <w:pPr>
        <w:spacing w:after="0"/>
        <w:ind w:left="0"/>
        <w:jc w:val="both"/>
      </w:pPr>
      <w:r>
        <w:rPr>
          <w:rFonts w:ascii="Times New Roman"/>
          <w:b w:val="false"/>
          <w:i w:val="false"/>
          <w:color w:val="000000"/>
          <w:sz w:val="28"/>
        </w:rPr>
        <w:t>
      18. Реакция на внутрикожную пробу: покраснение _______________</w:t>
      </w:r>
    </w:p>
    <w:bookmarkEnd w:id="6010"/>
    <w:bookmarkStart w:name="z6748" w:id="6011"/>
    <w:p>
      <w:pPr>
        <w:spacing w:after="0"/>
        <w:ind w:left="0"/>
        <w:jc w:val="both"/>
      </w:pPr>
      <w:r>
        <w:rPr>
          <w:rFonts w:ascii="Times New Roman"/>
          <w:b w:val="false"/>
          <w:i w:val="false"/>
          <w:color w:val="000000"/>
          <w:sz w:val="28"/>
        </w:rPr>
        <w:t>
      Отек _______________________________________________</w:t>
      </w:r>
    </w:p>
    <w:bookmarkEnd w:id="6011"/>
    <w:bookmarkStart w:name="z6749" w:id="6012"/>
    <w:p>
      <w:pPr>
        <w:spacing w:after="0"/>
        <w:ind w:left="0"/>
        <w:jc w:val="both"/>
      </w:pPr>
      <w:r>
        <w:rPr>
          <w:rFonts w:ascii="Times New Roman"/>
          <w:b w:val="false"/>
          <w:i w:val="false"/>
          <w:color w:val="000000"/>
          <w:sz w:val="28"/>
        </w:rPr>
        <w:t>
      Десенсибилизация: однократная, двухкратная</w:t>
      </w:r>
    </w:p>
    <w:bookmarkEnd w:id="6012"/>
    <w:bookmarkStart w:name="z6750" w:id="6013"/>
    <w:p>
      <w:pPr>
        <w:spacing w:after="0"/>
        <w:ind w:left="0"/>
        <w:jc w:val="both"/>
      </w:pPr>
      <w:r>
        <w:rPr>
          <w:rFonts w:ascii="Times New Roman"/>
          <w:b w:val="false"/>
          <w:i w:val="false"/>
          <w:color w:val="000000"/>
          <w:sz w:val="28"/>
        </w:rPr>
        <w:t>
      Суточная доза _____________________________</w:t>
      </w:r>
    </w:p>
    <w:bookmarkEnd w:id="6013"/>
    <w:bookmarkStart w:name="z6751" w:id="6014"/>
    <w:p>
      <w:pPr>
        <w:spacing w:after="0"/>
        <w:ind w:left="0"/>
        <w:jc w:val="both"/>
      </w:pPr>
      <w:r>
        <w:rPr>
          <w:rFonts w:ascii="Times New Roman"/>
          <w:b w:val="false"/>
          <w:i w:val="false"/>
          <w:color w:val="000000"/>
          <w:sz w:val="28"/>
        </w:rPr>
        <w:t>
      Повторные введения:</w:t>
      </w:r>
    </w:p>
    <w:bookmarkEnd w:id="6014"/>
    <w:bookmarkStart w:name="z6752" w:id="6015"/>
    <w:p>
      <w:pPr>
        <w:spacing w:after="0"/>
        <w:ind w:left="0"/>
        <w:jc w:val="both"/>
      </w:pPr>
      <w:r>
        <w:rPr>
          <w:rFonts w:ascii="Times New Roman"/>
          <w:b w:val="false"/>
          <w:i w:val="false"/>
          <w:color w:val="000000"/>
          <w:sz w:val="28"/>
        </w:rPr>
        <w:t>
      Дата ___________________ Доза ____________ Серия ________</w:t>
      </w:r>
    </w:p>
    <w:bookmarkEnd w:id="6015"/>
    <w:bookmarkStart w:name="z6753" w:id="6016"/>
    <w:p>
      <w:pPr>
        <w:spacing w:after="0"/>
        <w:ind w:left="0"/>
        <w:jc w:val="both"/>
      </w:pPr>
      <w:r>
        <w:rPr>
          <w:rFonts w:ascii="Times New Roman"/>
          <w:b w:val="false"/>
          <w:i w:val="false"/>
          <w:color w:val="000000"/>
          <w:sz w:val="28"/>
        </w:rPr>
        <w:t>
      19. Осложнения во время проведения прививок __________________________________</w:t>
      </w:r>
    </w:p>
    <w:bookmarkEnd w:id="6016"/>
    <w:bookmarkStart w:name="z6754" w:id="6017"/>
    <w:p>
      <w:pPr>
        <w:spacing w:after="0"/>
        <w:ind w:left="0"/>
        <w:jc w:val="both"/>
      </w:pPr>
      <w:r>
        <w:rPr>
          <w:rFonts w:ascii="Times New Roman"/>
          <w:b w:val="false"/>
          <w:i w:val="false"/>
          <w:color w:val="000000"/>
          <w:sz w:val="28"/>
        </w:rPr>
        <w:t>
      20. Курс прививок полностью закончен, отменен, так как животное оказалось здоровым, прерван самовольно и прочие (подчеркнуть или вписать) __________________________</w:t>
      </w:r>
    </w:p>
    <w:bookmarkEnd w:id="6017"/>
    <w:bookmarkStart w:name="z6755" w:id="6018"/>
    <w:p>
      <w:pPr>
        <w:spacing w:after="0"/>
        <w:ind w:left="0"/>
        <w:jc w:val="both"/>
      </w:pPr>
      <w:r>
        <w:rPr>
          <w:rFonts w:ascii="Times New Roman"/>
          <w:b w:val="false"/>
          <w:i w:val="false"/>
          <w:color w:val="000000"/>
          <w:sz w:val="28"/>
        </w:rPr>
        <w:t>
      21. Какие приняты меры к продолжению прерванных прививок _____________________</w:t>
      </w:r>
    </w:p>
    <w:bookmarkEnd w:id="6018"/>
    <w:bookmarkStart w:name="z6756" w:id="6019"/>
    <w:p>
      <w:pPr>
        <w:spacing w:after="0"/>
        <w:ind w:left="0"/>
        <w:jc w:val="both"/>
      </w:pPr>
      <w:r>
        <w:rPr>
          <w:rFonts w:ascii="Times New Roman"/>
          <w:b w:val="false"/>
          <w:i w:val="false"/>
          <w:color w:val="000000"/>
          <w:sz w:val="28"/>
        </w:rPr>
        <w:t>
      22.. Примечание __________________</w:t>
      </w:r>
    </w:p>
    <w:bookmarkEnd w:id="6019"/>
    <w:bookmarkStart w:name="z6757" w:id="6020"/>
    <w:p>
      <w:pPr>
        <w:spacing w:after="0"/>
        <w:ind w:left="0"/>
        <w:jc w:val="both"/>
      </w:pPr>
      <w:r>
        <w:rPr>
          <w:rFonts w:ascii="Times New Roman"/>
          <w:b w:val="false"/>
          <w:i w:val="false"/>
          <w:color w:val="000000"/>
          <w:sz w:val="28"/>
        </w:rPr>
        <w:t>
      Подпись врача___________________________________</w:t>
      </w:r>
    </w:p>
    <w:bookmarkEnd w:id="6020"/>
    <w:bookmarkStart w:name="z6758" w:id="6021"/>
    <w:p>
      <w:pPr>
        <w:spacing w:after="0"/>
        <w:ind w:left="0"/>
        <w:jc w:val="both"/>
      </w:pPr>
      <w:r>
        <w:rPr>
          <w:rFonts w:ascii="Times New Roman"/>
          <w:b w:val="false"/>
          <w:i w:val="false"/>
          <w:color w:val="000000"/>
          <w:sz w:val="28"/>
        </w:rPr>
        <w:t>
      С правилами поведения во время прививок ознакомлен __________________________</w:t>
      </w:r>
    </w:p>
    <w:bookmarkEnd w:id="60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9" w:id="6022"/>
    <w:p>
      <w:pPr>
        <w:spacing w:after="0"/>
        <w:ind w:left="0"/>
        <w:jc w:val="left"/>
      </w:pPr>
      <w:r>
        <w:rPr>
          <w:rFonts w:ascii="Times New Roman"/>
          <w:b/>
          <w:i w:val="false"/>
          <w:color w:val="000000"/>
        </w:rPr>
        <w:t xml:space="preserve"> Форма № 060/у "Лечебная карта допризывника № ____"</w:t>
      </w:r>
    </w:p>
    <w:bookmarkEnd w:id="6022"/>
    <w:bookmarkStart w:name="z6760" w:id="6023"/>
    <w:p>
      <w:pPr>
        <w:spacing w:after="0"/>
        <w:ind w:left="0"/>
        <w:jc w:val="both"/>
      </w:pPr>
      <w:r>
        <w:rPr>
          <w:rFonts w:ascii="Times New Roman"/>
          <w:b w:val="false"/>
          <w:i w:val="false"/>
          <w:color w:val="000000"/>
          <w:sz w:val="28"/>
        </w:rPr>
        <w:t>
      1. Фамилия, имя, отчество (при его наличии)</w:t>
      </w:r>
    </w:p>
    <w:bookmarkEnd w:id="6023"/>
    <w:bookmarkStart w:name="z6761" w:id="6024"/>
    <w:p>
      <w:pPr>
        <w:spacing w:after="0"/>
        <w:ind w:left="0"/>
        <w:jc w:val="both"/>
      </w:pPr>
      <w:r>
        <w:rPr>
          <w:rFonts w:ascii="Times New Roman"/>
          <w:b w:val="false"/>
          <w:i w:val="false"/>
          <w:color w:val="000000"/>
          <w:sz w:val="28"/>
        </w:rPr>
        <w:t>
      _____________________________________</w:t>
      </w:r>
    </w:p>
    <w:bookmarkEnd w:id="6024"/>
    <w:bookmarkStart w:name="z6762" w:id="6025"/>
    <w:p>
      <w:pPr>
        <w:spacing w:after="0"/>
        <w:ind w:left="0"/>
        <w:jc w:val="both"/>
      </w:pPr>
      <w:r>
        <w:rPr>
          <w:rFonts w:ascii="Times New Roman"/>
          <w:b w:val="false"/>
          <w:i w:val="false"/>
          <w:color w:val="000000"/>
          <w:sz w:val="28"/>
        </w:rPr>
        <w:t>
      2. Индивидуальный идентификационный номер _____</w:t>
      </w:r>
    </w:p>
    <w:bookmarkEnd w:id="6025"/>
    <w:bookmarkStart w:name="z6763" w:id="6026"/>
    <w:p>
      <w:pPr>
        <w:spacing w:after="0"/>
        <w:ind w:left="0"/>
        <w:jc w:val="both"/>
      </w:pPr>
      <w:r>
        <w:rPr>
          <w:rFonts w:ascii="Times New Roman"/>
          <w:b w:val="false"/>
          <w:i w:val="false"/>
          <w:color w:val="000000"/>
          <w:sz w:val="28"/>
        </w:rPr>
        <w:t>
      3. Дата рождения: _______________________</w:t>
      </w:r>
    </w:p>
    <w:bookmarkEnd w:id="6026"/>
    <w:bookmarkStart w:name="z6764" w:id="6027"/>
    <w:p>
      <w:pPr>
        <w:spacing w:after="0"/>
        <w:ind w:left="0"/>
        <w:jc w:val="both"/>
      </w:pPr>
      <w:r>
        <w:rPr>
          <w:rFonts w:ascii="Times New Roman"/>
          <w:b w:val="false"/>
          <w:i w:val="false"/>
          <w:color w:val="000000"/>
          <w:sz w:val="28"/>
        </w:rPr>
        <w:t>
      4. Место жительства допризывника __________________</w:t>
      </w:r>
    </w:p>
    <w:bookmarkEnd w:id="6027"/>
    <w:bookmarkStart w:name="z6765" w:id="6028"/>
    <w:p>
      <w:pPr>
        <w:spacing w:after="0"/>
        <w:ind w:left="0"/>
        <w:jc w:val="both"/>
      </w:pPr>
      <w:r>
        <w:rPr>
          <w:rFonts w:ascii="Times New Roman"/>
          <w:b w:val="false"/>
          <w:i w:val="false"/>
          <w:color w:val="000000"/>
          <w:sz w:val="28"/>
        </w:rPr>
        <w:t>
      5. Место работы (учебы) ___________________</w:t>
      </w:r>
    </w:p>
    <w:bookmarkEnd w:id="6028"/>
    <w:bookmarkStart w:name="z6766" w:id="6029"/>
    <w:p>
      <w:pPr>
        <w:spacing w:after="0"/>
        <w:ind w:left="0"/>
        <w:jc w:val="both"/>
      </w:pPr>
      <w:r>
        <w:rPr>
          <w:rFonts w:ascii="Times New Roman"/>
          <w:b w:val="false"/>
          <w:i w:val="false"/>
          <w:color w:val="000000"/>
          <w:sz w:val="28"/>
        </w:rPr>
        <w:t>
      6. Профессия, должность _____________</w:t>
      </w:r>
    </w:p>
    <w:bookmarkEnd w:id="6029"/>
    <w:bookmarkStart w:name="z6767" w:id="6030"/>
    <w:p>
      <w:pPr>
        <w:spacing w:after="0"/>
        <w:ind w:left="0"/>
        <w:jc w:val="both"/>
      </w:pPr>
      <w:r>
        <w:rPr>
          <w:rFonts w:ascii="Times New Roman"/>
          <w:b w:val="false"/>
          <w:i w:val="false"/>
          <w:color w:val="000000"/>
          <w:sz w:val="28"/>
        </w:rPr>
        <w:t>
      7. Название болезни (заключение мед. комиссии по приписке) _____________________</w:t>
      </w:r>
    </w:p>
    <w:bookmarkEnd w:id="6030"/>
    <w:bookmarkStart w:name="z6768" w:id="6031"/>
    <w:p>
      <w:pPr>
        <w:spacing w:after="0"/>
        <w:ind w:left="0"/>
        <w:jc w:val="both"/>
      </w:pPr>
      <w:r>
        <w:rPr>
          <w:rFonts w:ascii="Times New Roman"/>
          <w:b w:val="false"/>
          <w:i w:val="false"/>
          <w:color w:val="000000"/>
          <w:sz w:val="28"/>
        </w:rPr>
        <w:t>
      _______________________________________</w:t>
      </w:r>
    </w:p>
    <w:bookmarkEnd w:id="6031"/>
    <w:bookmarkStart w:name="z6769" w:id="6032"/>
    <w:p>
      <w:pPr>
        <w:spacing w:after="0"/>
        <w:ind w:left="0"/>
        <w:jc w:val="both"/>
      </w:pPr>
      <w:r>
        <w:rPr>
          <w:rFonts w:ascii="Times New Roman"/>
          <w:b w:val="false"/>
          <w:i w:val="false"/>
          <w:color w:val="000000"/>
          <w:sz w:val="28"/>
        </w:rPr>
        <w:t>
      8. Срок явки:</w:t>
      </w:r>
    </w:p>
    <w:bookmarkEnd w:id="6032"/>
    <w:bookmarkStart w:name="z6770" w:id="6033"/>
    <w:p>
      <w:pPr>
        <w:spacing w:after="0"/>
        <w:ind w:left="0"/>
        <w:jc w:val="both"/>
      </w:pPr>
      <w:r>
        <w:rPr>
          <w:rFonts w:ascii="Times New Roman"/>
          <w:b w:val="false"/>
          <w:i w:val="false"/>
          <w:color w:val="000000"/>
          <w:sz w:val="28"/>
        </w:rPr>
        <w:t>
      а) Назначено явиться 20___ года _____________ месяц</w:t>
      </w:r>
    </w:p>
    <w:bookmarkEnd w:id="6033"/>
    <w:bookmarkStart w:name="z6771" w:id="6034"/>
    <w:p>
      <w:pPr>
        <w:spacing w:after="0"/>
        <w:ind w:left="0"/>
        <w:jc w:val="both"/>
      </w:pPr>
      <w:r>
        <w:rPr>
          <w:rFonts w:ascii="Times New Roman"/>
          <w:b w:val="false"/>
          <w:i w:val="false"/>
          <w:color w:val="000000"/>
          <w:sz w:val="28"/>
        </w:rPr>
        <w:t>
      отправлено напоминание о явке ___________</w:t>
      </w:r>
    </w:p>
    <w:bookmarkEnd w:id="6034"/>
    <w:bookmarkStart w:name="z6772" w:id="6035"/>
    <w:p>
      <w:pPr>
        <w:spacing w:after="0"/>
        <w:ind w:left="0"/>
        <w:jc w:val="both"/>
      </w:pPr>
      <w:r>
        <w:rPr>
          <w:rFonts w:ascii="Times New Roman"/>
          <w:b w:val="false"/>
          <w:i w:val="false"/>
          <w:color w:val="000000"/>
          <w:sz w:val="28"/>
        </w:rPr>
        <w:t>
      20___ года _____________________ месяц</w:t>
      </w:r>
    </w:p>
    <w:bookmarkEnd w:id="6035"/>
    <w:bookmarkStart w:name="z6773" w:id="6036"/>
    <w:p>
      <w:pPr>
        <w:spacing w:after="0"/>
        <w:ind w:left="0"/>
        <w:jc w:val="both"/>
      </w:pPr>
      <w:r>
        <w:rPr>
          <w:rFonts w:ascii="Times New Roman"/>
          <w:b w:val="false"/>
          <w:i w:val="false"/>
          <w:color w:val="000000"/>
          <w:sz w:val="28"/>
        </w:rPr>
        <w:t>
      Явился 20___ года______________________________ месяц</w:t>
      </w:r>
    </w:p>
    <w:bookmarkEnd w:id="6036"/>
    <w:bookmarkStart w:name="z6774" w:id="6037"/>
    <w:p>
      <w:pPr>
        <w:spacing w:after="0"/>
        <w:ind w:left="0"/>
        <w:jc w:val="both"/>
      </w:pPr>
      <w:r>
        <w:rPr>
          <w:rFonts w:ascii="Times New Roman"/>
          <w:b w:val="false"/>
          <w:i w:val="false"/>
          <w:color w:val="000000"/>
          <w:sz w:val="28"/>
        </w:rPr>
        <w:t>
      9. Находился под наблюдением врача ____________________</w:t>
      </w:r>
    </w:p>
    <w:bookmarkEnd w:id="6037"/>
    <w:bookmarkStart w:name="z6775" w:id="6038"/>
    <w:p>
      <w:pPr>
        <w:spacing w:after="0"/>
        <w:ind w:left="0"/>
        <w:jc w:val="both"/>
      </w:pPr>
      <w:r>
        <w:rPr>
          <w:rFonts w:ascii="Times New Roman"/>
          <w:b w:val="false"/>
          <w:i w:val="false"/>
          <w:color w:val="000000"/>
          <w:sz w:val="28"/>
        </w:rPr>
        <w:t>
      __________________дата</w:t>
      </w:r>
    </w:p>
    <w:bookmarkEnd w:id="6038"/>
    <w:bookmarkStart w:name="z6776" w:id="6039"/>
    <w:p>
      <w:pPr>
        <w:spacing w:after="0"/>
        <w:ind w:left="0"/>
        <w:jc w:val="both"/>
      </w:pPr>
      <w:r>
        <w:rPr>
          <w:rFonts w:ascii="Times New Roman"/>
          <w:b w:val="false"/>
          <w:i w:val="false"/>
          <w:color w:val="000000"/>
          <w:sz w:val="28"/>
        </w:rPr>
        <w:t>
      Прохождение лечения</w:t>
      </w:r>
    </w:p>
    <w:bookmarkEnd w:id="6039"/>
    <w:bookmarkStart w:name="z6777" w:id="6040"/>
    <w:p>
      <w:pPr>
        <w:spacing w:after="0"/>
        <w:ind w:left="0"/>
        <w:jc w:val="both"/>
      </w:pPr>
      <w:r>
        <w:rPr>
          <w:rFonts w:ascii="Times New Roman"/>
          <w:b w:val="false"/>
          <w:i w:val="false"/>
          <w:color w:val="000000"/>
          <w:sz w:val="28"/>
        </w:rPr>
        <w:t>
      10. Анамнез: данные предшествовавших наблюдений и данные первичного осмотра)</w:t>
      </w:r>
    </w:p>
    <w:bookmarkEnd w:id="60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w:t>
      </w:r>
    </w:p>
    <w:bookmarkStart w:name="z6779" w:id="6041"/>
    <w:p>
      <w:pPr>
        <w:spacing w:after="0"/>
        <w:ind w:left="0"/>
        <w:jc w:val="both"/>
      </w:pPr>
      <w:r>
        <w:rPr>
          <w:rFonts w:ascii="Times New Roman"/>
          <w:b w:val="false"/>
          <w:i w:val="false"/>
          <w:color w:val="000000"/>
          <w:sz w:val="28"/>
        </w:rPr>
        <w:t>
      ____________________________</w:t>
      </w:r>
    </w:p>
    <w:bookmarkEnd w:id="6041"/>
    <w:bookmarkStart w:name="z6780" w:id="6042"/>
    <w:p>
      <w:pPr>
        <w:spacing w:after="0"/>
        <w:ind w:left="0"/>
        <w:jc w:val="both"/>
      </w:pPr>
      <w:r>
        <w:rPr>
          <w:rFonts w:ascii="Times New Roman"/>
          <w:b w:val="false"/>
          <w:i w:val="false"/>
          <w:color w:val="000000"/>
          <w:sz w:val="28"/>
        </w:rPr>
        <w:t>
      11. Данные рентгенодиагностики и лабораторного исследования</w:t>
      </w:r>
    </w:p>
    <w:bookmarkEnd w:id="6042"/>
    <w:bookmarkStart w:name="z6781" w:id="6043"/>
    <w:p>
      <w:pPr>
        <w:spacing w:after="0"/>
        <w:ind w:left="0"/>
        <w:jc w:val="both"/>
      </w:pPr>
      <w:r>
        <w:rPr>
          <w:rFonts w:ascii="Times New Roman"/>
          <w:b w:val="false"/>
          <w:i w:val="false"/>
          <w:color w:val="000000"/>
          <w:sz w:val="28"/>
        </w:rPr>
        <w:t>
      ______________________________________________________</w:t>
      </w:r>
    </w:p>
    <w:bookmarkEnd w:id="6043"/>
    <w:bookmarkStart w:name="z6782" w:id="6044"/>
    <w:p>
      <w:pPr>
        <w:spacing w:after="0"/>
        <w:ind w:left="0"/>
        <w:jc w:val="both"/>
      </w:pPr>
      <w:r>
        <w:rPr>
          <w:rFonts w:ascii="Times New Roman"/>
          <w:b w:val="false"/>
          <w:i w:val="false"/>
          <w:color w:val="000000"/>
          <w:sz w:val="28"/>
        </w:rPr>
        <w:t>
      12. Диагноз _____________________________</w:t>
      </w:r>
    </w:p>
    <w:bookmarkEnd w:id="6044"/>
    <w:bookmarkStart w:name="z6783" w:id="6045"/>
    <w:p>
      <w:pPr>
        <w:spacing w:after="0"/>
        <w:ind w:left="0"/>
        <w:jc w:val="both"/>
      </w:pPr>
      <w:r>
        <w:rPr>
          <w:rFonts w:ascii="Times New Roman"/>
          <w:b w:val="false"/>
          <w:i w:val="false"/>
          <w:color w:val="000000"/>
          <w:sz w:val="28"/>
        </w:rPr>
        <w:t>
      13. Предварительное заключение о состоянии здоровья и годности к военной службе при снятии с учета лечебной организации _______</w:t>
      </w:r>
    </w:p>
    <w:bookmarkEnd w:id="6045"/>
    <w:bookmarkStart w:name="z6784" w:id="6046"/>
    <w:p>
      <w:pPr>
        <w:spacing w:after="0"/>
        <w:ind w:left="0"/>
        <w:jc w:val="both"/>
      </w:pPr>
      <w:r>
        <w:rPr>
          <w:rFonts w:ascii="Times New Roman"/>
          <w:b w:val="false"/>
          <w:i w:val="false"/>
          <w:color w:val="000000"/>
          <w:sz w:val="28"/>
        </w:rPr>
        <w:t>
      Лечащий врач __________________________________ (подпись)</w:t>
      </w:r>
    </w:p>
    <w:bookmarkEnd w:id="6046"/>
    <w:bookmarkStart w:name="z6785" w:id="6047"/>
    <w:p>
      <w:pPr>
        <w:spacing w:after="0"/>
        <w:ind w:left="0"/>
        <w:jc w:val="both"/>
      </w:pPr>
      <w:r>
        <w:rPr>
          <w:rFonts w:ascii="Times New Roman"/>
          <w:b w:val="false"/>
          <w:i w:val="false"/>
          <w:color w:val="000000"/>
          <w:sz w:val="28"/>
        </w:rPr>
        <w:t>
      Главный врач _______________________________________ (подпись)</w:t>
      </w:r>
    </w:p>
    <w:bookmarkEnd w:id="6047"/>
    <w:bookmarkStart w:name="z6786" w:id="6048"/>
    <w:p>
      <w:pPr>
        <w:spacing w:after="0"/>
        <w:ind w:left="0"/>
        <w:jc w:val="both"/>
      </w:pPr>
      <w:r>
        <w:rPr>
          <w:rFonts w:ascii="Times New Roman"/>
          <w:b w:val="false"/>
          <w:i w:val="false"/>
          <w:color w:val="000000"/>
          <w:sz w:val="28"/>
        </w:rPr>
        <w:t>
      Данные медицинского наблюдения</w:t>
      </w:r>
    </w:p>
    <w:bookmarkEnd w:id="6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наблюдения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7" w:id="6049"/>
    <w:p>
      <w:pPr>
        <w:spacing w:after="0"/>
        <w:ind w:left="0"/>
        <w:jc w:val="both"/>
      </w:pPr>
      <w:r>
        <w:rPr>
          <w:rFonts w:ascii="Times New Roman"/>
          <w:b w:val="false"/>
          <w:i w:val="false"/>
          <w:color w:val="000000"/>
          <w:sz w:val="28"/>
        </w:rPr>
        <w:t>
      Линия отреза -------------------------------------------------------------------------------------------------</w:t>
      </w:r>
    </w:p>
    <w:bookmarkEnd w:id="6049"/>
    <w:bookmarkStart w:name="z6788" w:id="6050"/>
    <w:p>
      <w:pPr>
        <w:spacing w:after="0"/>
        <w:ind w:left="0"/>
        <w:jc w:val="both"/>
      </w:pPr>
      <w:r>
        <w:rPr>
          <w:rFonts w:ascii="Times New Roman"/>
          <w:b w:val="false"/>
          <w:i w:val="false"/>
          <w:color w:val="000000"/>
          <w:sz w:val="28"/>
        </w:rPr>
        <w:t>
      Отрезной талон № _____________лечебной карты допризывника № _________</w:t>
      </w:r>
    </w:p>
    <w:bookmarkEnd w:id="6050"/>
    <w:bookmarkStart w:name="z6789" w:id="6051"/>
    <w:p>
      <w:pPr>
        <w:spacing w:after="0"/>
        <w:ind w:left="0"/>
        <w:jc w:val="both"/>
      </w:pPr>
      <w:r>
        <w:rPr>
          <w:rFonts w:ascii="Times New Roman"/>
          <w:b w:val="false"/>
          <w:i w:val="false"/>
          <w:color w:val="000000"/>
          <w:sz w:val="28"/>
        </w:rPr>
        <w:t>
      (по снятии допризывника с лечения заполняется и направляется через территориальный орган в военкомат)</w:t>
      </w:r>
    </w:p>
    <w:bookmarkEnd w:id="6051"/>
    <w:bookmarkStart w:name="z6790" w:id="6052"/>
    <w:p>
      <w:pPr>
        <w:spacing w:after="0"/>
        <w:ind w:left="0"/>
        <w:jc w:val="both"/>
      </w:pPr>
      <w:r>
        <w:rPr>
          <w:rFonts w:ascii="Times New Roman"/>
          <w:b w:val="false"/>
          <w:i w:val="false"/>
          <w:color w:val="000000"/>
          <w:sz w:val="28"/>
        </w:rPr>
        <w:t>
      1. Фамилия, имя, отчество (при его наличии) _____________</w:t>
      </w:r>
    </w:p>
    <w:bookmarkEnd w:id="6052"/>
    <w:bookmarkStart w:name="z6791" w:id="6053"/>
    <w:p>
      <w:pPr>
        <w:spacing w:after="0"/>
        <w:ind w:left="0"/>
        <w:jc w:val="both"/>
      </w:pPr>
      <w:r>
        <w:rPr>
          <w:rFonts w:ascii="Times New Roman"/>
          <w:b w:val="false"/>
          <w:i w:val="false"/>
          <w:color w:val="000000"/>
          <w:sz w:val="28"/>
        </w:rPr>
        <w:t>
      2. Индивидуальный идентификационный номер</w:t>
      </w:r>
    </w:p>
    <w:bookmarkEnd w:id="6053"/>
    <w:bookmarkStart w:name="z6792" w:id="6054"/>
    <w:p>
      <w:pPr>
        <w:spacing w:after="0"/>
        <w:ind w:left="0"/>
        <w:jc w:val="both"/>
      </w:pPr>
      <w:r>
        <w:rPr>
          <w:rFonts w:ascii="Times New Roman"/>
          <w:b w:val="false"/>
          <w:i w:val="false"/>
          <w:color w:val="000000"/>
          <w:sz w:val="28"/>
        </w:rPr>
        <w:t>
      3. Дата рождения: _______________________</w:t>
      </w:r>
    </w:p>
    <w:bookmarkEnd w:id="6054"/>
    <w:bookmarkStart w:name="z6793" w:id="6055"/>
    <w:p>
      <w:pPr>
        <w:spacing w:after="0"/>
        <w:ind w:left="0"/>
        <w:jc w:val="both"/>
      </w:pPr>
      <w:r>
        <w:rPr>
          <w:rFonts w:ascii="Times New Roman"/>
          <w:b w:val="false"/>
          <w:i w:val="false"/>
          <w:color w:val="000000"/>
          <w:sz w:val="28"/>
        </w:rPr>
        <w:t>
      4. Место жительства допризывника ___________________</w:t>
      </w:r>
    </w:p>
    <w:bookmarkEnd w:id="6055"/>
    <w:bookmarkStart w:name="z6794" w:id="6056"/>
    <w:p>
      <w:pPr>
        <w:spacing w:after="0"/>
        <w:ind w:left="0"/>
        <w:jc w:val="both"/>
      </w:pPr>
      <w:r>
        <w:rPr>
          <w:rFonts w:ascii="Times New Roman"/>
          <w:b w:val="false"/>
          <w:i w:val="false"/>
          <w:color w:val="000000"/>
          <w:sz w:val="28"/>
        </w:rPr>
        <w:t>
      5. Место работы (учебы) ___________________________</w:t>
      </w:r>
    </w:p>
    <w:bookmarkEnd w:id="6056"/>
    <w:bookmarkStart w:name="z6795" w:id="6057"/>
    <w:p>
      <w:pPr>
        <w:spacing w:after="0"/>
        <w:ind w:left="0"/>
        <w:jc w:val="both"/>
      </w:pPr>
      <w:r>
        <w:rPr>
          <w:rFonts w:ascii="Times New Roman"/>
          <w:b w:val="false"/>
          <w:i w:val="false"/>
          <w:color w:val="000000"/>
          <w:sz w:val="28"/>
        </w:rPr>
        <w:t>
      6. Профессия, должность _______________________</w:t>
      </w:r>
    </w:p>
    <w:bookmarkEnd w:id="6057"/>
    <w:bookmarkStart w:name="z6796" w:id="6058"/>
    <w:p>
      <w:pPr>
        <w:spacing w:after="0"/>
        <w:ind w:left="0"/>
        <w:jc w:val="both"/>
      </w:pPr>
      <w:r>
        <w:rPr>
          <w:rFonts w:ascii="Times New Roman"/>
          <w:b w:val="false"/>
          <w:i w:val="false"/>
          <w:color w:val="000000"/>
          <w:sz w:val="28"/>
        </w:rPr>
        <w:t>
      7. Название болезни (заключение мед. комиссии по приписке)</w:t>
      </w:r>
    </w:p>
    <w:bookmarkEnd w:id="6058"/>
    <w:bookmarkStart w:name="z6797" w:id="6059"/>
    <w:p>
      <w:pPr>
        <w:spacing w:after="0"/>
        <w:ind w:left="0"/>
        <w:jc w:val="both"/>
      </w:pPr>
      <w:r>
        <w:rPr>
          <w:rFonts w:ascii="Times New Roman"/>
          <w:b w:val="false"/>
          <w:i w:val="false"/>
          <w:color w:val="000000"/>
          <w:sz w:val="28"/>
        </w:rPr>
        <w:t>
      б) Назначено явиться 20___ года _____________ месяц отправлено напоминание о явке</w:t>
      </w:r>
    </w:p>
    <w:bookmarkEnd w:id="6059"/>
    <w:bookmarkStart w:name="z6798" w:id="6060"/>
    <w:p>
      <w:pPr>
        <w:spacing w:after="0"/>
        <w:ind w:left="0"/>
        <w:jc w:val="both"/>
      </w:pPr>
      <w:r>
        <w:rPr>
          <w:rFonts w:ascii="Times New Roman"/>
          <w:b w:val="false"/>
          <w:i w:val="false"/>
          <w:color w:val="000000"/>
          <w:sz w:val="28"/>
        </w:rPr>
        <w:t>
      ___________ 20___ года _____________________ месяц</w:t>
      </w:r>
    </w:p>
    <w:bookmarkEnd w:id="6060"/>
    <w:bookmarkStart w:name="z6799" w:id="6061"/>
    <w:p>
      <w:pPr>
        <w:spacing w:after="0"/>
        <w:ind w:left="0"/>
        <w:jc w:val="both"/>
      </w:pPr>
      <w:r>
        <w:rPr>
          <w:rFonts w:ascii="Times New Roman"/>
          <w:b w:val="false"/>
          <w:i w:val="false"/>
          <w:color w:val="000000"/>
          <w:sz w:val="28"/>
        </w:rPr>
        <w:t>
      Явился 20___ года______________________________ месяц</w:t>
      </w:r>
    </w:p>
    <w:bookmarkEnd w:id="6061"/>
    <w:bookmarkStart w:name="z6800" w:id="6062"/>
    <w:p>
      <w:pPr>
        <w:spacing w:after="0"/>
        <w:ind w:left="0"/>
        <w:jc w:val="both"/>
      </w:pPr>
      <w:r>
        <w:rPr>
          <w:rFonts w:ascii="Times New Roman"/>
          <w:b w:val="false"/>
          <w:i w:val="false"/>
          <w:color w:val="000000"/>
          <w:sz w:val="28"/>
        </w:rPr>
        <w:t>
      9. Находился под наблюдением врача __________</w:t>
      </w:r>
    </w:p>
    <w:bookmarkEnd w:id="6062"/>
    <w:bookmarkStart w:name="z6801" w:id="6063"/>
    <w:p>
      <w:pPr>
        <w:spacing w:after="0"/>
        <w:ind w:left="0"/>
        <w:jc w:val="both"/>
      </w:pPr>
      <w:r>
        <w:rPr>
          <w:rFonts w:ascii="Times New Roman"/>
          <w:b w:val="false"/>
          <w:i w:val="false"/>
          <w:color w:val="000000"/>
          <w:sz w:val="28"/>
        </w:rPr>
        <w:t>
      дата 20___ года _________ месяц</w:t>
      </w:r>
    </w:p>
    <w:bookmarkEnd w:id="6063"/>
    <w:bookmarkStart w:name="z6802" w:id="6064"/>
    <w:p>
      <w:pPr>
        <w:spacing w:after="0"/>
        <w:ind w:left="0"/>
        <w:jc w:val="both"/>
      </w:pPr>
      <w:r>
        <w:rPr>
          <w:rFonts w:ascii="Times New Roman"/>
          <w:b w:val="false"/>
          <w:i w:val="false"/>
          <w:color w:val="000000"/>
          <w:sz w:val="28"/>
        </w:rPr>
        <w:t>
      Явился 20___ года______________________________ месяц</w:t>
      </w:r>
    </w:p>
    <w:bookmarkEnd w:id="6064"/>
    <w:bookmarkStart w:name="z6803" w:id="6065"/>
    <w:p>
      <w:pPr>
        <w:spacing w:after="0"/>
        <w:ind w:left="0"/>
        <w:jc w:val="both"/>
      </w:pPr>
      <w:r>
        <w:rPr>
          <w:rFonts w:ascii="Times New Roman"/>
          <w:b w:val="false"/>
          <w:i w:val="false"/>
          <w:color w:val="000000"/>
          <w:sz w:val="28"/>
        </w:rPr>
        <w:t>
      10. Диагноз (установлен в лечебной организации)_______________</w:t>
      </w:r>
    </w:p>
    <w:bookmarkEnd w:id="6065"/>
    <w:bookmarkStart w:name="z6804" w:id="6066"/>
    <w:p>
      <w:pPr>
        <w:spacing w:after="0"/>
        <w:ind w:left="0"/>
        <w:jc w:val="both"/>
      </w:pPr>
      <w:r>
        <w:rPr>
          <w:rFonts w:ascii="Times New Roman"/>
          <w:b w:val="false"/>
          <w:i w:val="false"/>
          <w:color w:val="000000"/>
          <w:sz w:val="28"/>
        </w:rPr>
        <w:t>
      11. Данные объективного обследования</w:t>
      </w:r>
    </w:p>
    <w:bookmarkEnd w:id="6066"/>
    <w:bookmarkStart w:name="z6805" w:id="6067"/>
    <w:p>
      <w:pPr>
        <w:spacing w:after="0"/>
        <w:ind w:left="0"/>
        <w:jc w:val="both"/>
      </w:pPr>
      <w:r>
        <w:rPr>
          <w:rFonts w:ascii="Times New Roman"/>
          <w:b w:val="false"/>
          <w:i w:val="false"/>
          <w:color w:val="000000"/>
          <w:sz w:val="28"/>
        </w:rPr>
        <w:t>
      12. Данные рентгенодиагностики _________________</w:t>
      </w:r>
    </w:p>
    <w:bookmarkEnd w:id="6067"/>
    <w:bookmarkStart w:name="z6806" w:id="6068"/>
    <w:p>
      <w:pPr>
        <w:spacing w:after="0"/>
        <w:ind w:left="0"/>
        <w:jc w:val="both"/>
      </w:pPr>
      <w:r>
        <w:rPr>
          <w:rFonts w:ascii="Times New Roman"/>
          <w:b w:val="false"/>
          <w:i w:val="false"/>
          <w:color w:val="000000"/>
          <w:sz w:val="28"/>
        </w:rPr>
        <w:t>
      13. Данные лабораторного исследования _________________</w:t>
      </w:r>
    </w:p>
    <w:bookmarkEnd w:id="6068"/>
    <w:bookmarkStart w:name="z6807" w:id="6069"/>
    <w:p>
      <w:pPr>
        <w:spacing w:after="0"/>
        <w:ind w:left="0"/>
        <w:jc w:val="both"/>
      </w:pPr>
      <w:r>
        <w:rPr>
          <w:rFonts w:ascii="Times New Roman"/>
          <w:b w:val="false"/>
          <w:i w:val="false"/>
          <w:color w:val="000000"/>
          <w:sz w:val="28"/>
        </w:rPr>
        <w:t>
      14. Данные других исследований ______________________</w:t>
      </w:r>
    </w:p>
    <w:bookmarkEnd w:id="6069"/>
    <w:bookmarkStart w:name="z6808" w:id="6070"/>
    <w:p>
      <w:pPr>
        <w:spacing w:after="0"/>
        <w:ind w:left="0"/>
        <w:jc w:val="both"/>
      </w:pPr>
      <w:r>
        <w:rPr>
          <w:rFonts w:ascii="Times New Roman"/>
          <w:b w:val="false"/>
          <w:i w:val="false"/>
          <w:color w:val="000000"/>
          <w:sz w:val="28"/>
        </w:rPr>
        <w:t>
      15. Какое проведено лечение ________________________</w:t>
      </w:r>
    </w:p>
    <w:bookmarkEnd w:id="6070"/>
    <w:bookmarkStart w:name="z6809" w:id="6071"/>
    <w:p>
      <w:pPr>
        <w:spacing w:after="0"/>
        <w:ind w:left="0"/>
        <w:jc w:val="both"/>
      </w:pPr>
      <w:r>
        <w:rPr>
          <w:rFonts w:ascii="Times New Roman"/>
          <w:b w:val="false"/>
          <w:i w:val="false"/>
          <w:color w:val="000000"/>
          <w:sz w:val="28"/>
        </w:rPr>
        <w:t>
      16. Результат лечения _______________________</w:t>
      </w:r>
    </w:p>
    <w:bookmarkEnd w:id="6071"/>
    <w:bookmarkStart w:name="z6810" w:id="6072"/>
    <w:p>
      <w:pPr>
        <w:spacing w:after="0"/>
        <w:ind w:left="0"/>
        <w:jc w:val="both"/>
      </w:pPr>
      <w:r>
        <w:rPr>
          <w:rFonts w:ascii="Times New Roman"/>
          <w:b w:val="false"/>
          <w:i w:val="false"/>
          <w:color w:val="000000"/>
          <w:sz w:val="28"/>
        </w:rPr>
        <w:t>
      17. Предварительное заключение о состоянии здоровья и годности к военной службе при снятии с учета лечебной организации _______</w:t>
      </w:r>
    </w:p>
    <w:bookmarkEnd w:id="6072"/>
    <w:bookmarkStart w:name="z6811" w:id="6073"/>
    <w:p>
      <w:pPr>
        <w:spacing w:after="0"/>
        <w:ind w:left="0"/>
        <w:jc w:val="both"/>
      </w:pPr>
      <w:r>
        <w:rPr>
          <w:rFonts w:ascii="Times New Roman"/>
          <w:b w:val="false"/>
          <w:i w:val="false"/>
          <w:color w:val="000000"/>
          <w:sz w:val="28"/>
        </w:rPr>
        <w:t>
      18. Снят с учета лечебной организации _________________</w:t>
      </w:r>
    </w:p>
    <w:bookmarkEnd w:id="6073"/>
    <w:bookmarkStart w:name="z6812" w:id="6074"/>
    <w:p>
      <w:pPr>
        <w:spacing w:after="0"/>
        <w:ind w:left="0"/>
        <w:jc w:val="both"/>
      </w:pPr>
      <w:r>
        <w:rPr>
          <w:rFonts w:ascii="Times New Roman"/>
          <w:b w:val="false"/>
          <w:i w:val="false"/>
          <w:color w:val="000000"/>
          <w:sz w:val="28"/>
        </w:rPr>
        <w:t>
      "__"_____________ 20 __ года</w:t>
      </w:r>
    </w:p>
    <w:bookmarkEnd w:id="6074"/>
    <w:bookmarkStart w:name="z6813" w:id="6075"/>
    <w:p>
      <w:pPr>
        <w:spacing w:after="0"/>
        <w:ind w:left="0"/>
        <w:jc w:val="both"/>
      </w:pPr>
      <w:r>
        <w:rPr>
          <w:rFonts w:ascii="Times New Roman"/>
          <w:b w:val="false"/>
          <w:i w:val="false"/>
          <w:color w:val="000000"/>
          <w:sz w:val="28"/>
        </w:rPr>
        <w:t>
      (Печать лечебной организации)</w:t>
      </w:r>
    </w:p>
    <w:bookmarkEnd w:id="6075"/>
    <w:bookmarkStart w:name="z6814" w:id="6076"/>
    <w:p>
      <w:pPr>
        <w:spacing w:after="0"/>
        <w:ind w:left="0"/>
        <w:jc w:val="both"/>
      </w:pPr>
      <w:r>
        <w:rPr>
          <w:rFonts w:ascii="Times New Roman"/>
          <w:b w:val="false"/>
          <w:i w:val="false"/>
          <w:color w:val="000000"/>
          <w:sz w:val="28"/>
        </w:rPr>
        <w:t>
      Лечащий врач ______________________________________ (подпись)</w:t>
      </w:r>
    </w:p>
    <w:bookmarkEnd w:id="6076"/>
    <w:bookmarkStart w:name="z6815" w:id="6077"/>
    <w:p>
      <w:pPr>
        <w:spacing w:after="0"/>
        <w:ind w:left="0"/>
        <w:jc w:val="both"/>
      </w:pPr>
      <w:r>
        <w:rPr>
          <w:rFonts w:ascii="Times New Roman"/>
          <w:b w:val="false"/>
          <w:i w:val="false"/>
          <w:color w:val="000000"/>
          <w:sz w:val="28"/>
        </w:rPr>
        <w:t>
      Главный врач __________________________________________ (подпись)</w:t>
      </w:r>
    </w:p>
    <w:bookmarkEnd w:id="6077"/>
    <w:bookmarkStart w:name="z6816" w:id="6078"/>
    <w:p>
      <w:pPr>
        <w:spacing w:after="0"/>
        <w:ind w:left="0"/>
        <w:jc w:val="left"/>
      </w:pPr>
      <w:r>
        <w:rPr>
          <w:rFonts w:ascii="Times New Roman"/>
          <w:b/>
          <w:i w:val="false"/>
          <w:color w:val="000000"/>
        </w:rPr>
        <w:t xml:space="preserve"> Форма № 061/у "Именной список допризывников _____________________ годов рождения, направляемых на обследование, для систематического лечения, на диспансерное наблюдение" _____________________________________________________________________ наименование организации</w:t>
      </w:r>
    </w:p>
    <w:bookmarkEnd w:id="6078"/>
    <w:bookmarkStart w:name="z6817" w:id="6079"/>
    <w:p>
      <w:pPr>
        <w:spacing w:after="0"/>
        <w:ind w:left="0"/>
        <w:jc w:val="both"/>
      </w:pPr>
      <w:r>
        <w:rPr>
          <w:rFonts w:ascii="Times New Roman"/>
          <w:b w:val="false"/>
          <w:i w:val="false"/>
          <w:color w:val="000000"/>
          <w:sz w:val="28"/>
        </w:rPr>
        <w:t>
      Область (край) ___________________ елді мекен</w:t>
      </w:r>
    </w:p>
    <w:bookmarkEnd w:id="6079"/>
    <w:bookmarkStart w:name="z6818" w:id="6080"/>
    <w:p>
      <w:pPr>
        <w:spacing w:after="0"/>
        <w:ind w:left="0"/>
        <w:jc w:val="both"/>
      </w:pPr>
      <w:r>
        <w:rPr>
          <w:rFonts w:ascii="Times New Roman"/>
          <w:b w:val="false"/>
          <w:i w:val="false"/>
          <w:color w:val="000000"/>
          <w:sz w:val="28"/>
        </w:rPr>
        <w:t>
      (населенный пункт) ________________________</w:t>
      </w:r>
    </w:p>
    <w:bookmarkEnd w:id="6080"/>
    <w:bookmarkStart w:name="z6819" w:id="6081"/>
    <w:p>
      <w:pPr>
        <w:spacing w:after="0"/>
        <w:ind w:left="0"/>
        <w:jc w:val="both"/>
      </w:pPr>
      <w:r>
        <w:rPr>
          <w:rFonts w:ascii="Times New Roman"/>
          <w:b w:val="false"/>
          <w:i w:val="false"/>
          <w:color w:val="000000"/>
          <w:sz w:val="28"/>
        </w:rPr>
        <w:t>
      аудан (район )______________________________</w:t>
      </w:r>
    </w:p>
    <w:bookmarkEnd w:id="60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 ф. № 061/у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6820" w:id="6082"/>
    <w:p>
      <w:pPr>
        <w:spacing w:after="0"/>
        <w:ind w:left="0"/>
        <w:jc w:val="both"/>
      </w:pPr>
      <w:r>
        <w:rPr>
          <w:rFonts w:ascii="Times New Roman"/>
          <w:b w:val="false"/>
          <w:i w:val="false"/>
          <w:color w:val="000000"/>
          <w:sz w:val="28"/>
        </w:rPr>
        <w:t>
      20___ года "___" ___________ Районный военный комиссар ______________________</w:t>
      </w:r>
    </w:p>
    <w:bookmarkEnd w:id="6082"/>
    <w:bookmarkStart w:name="z6821" w:id="6083"/>
    <w:p>
      <w:pPr>
        <w:spacing w:after="0"/>
        <w:ind w:left="0"/>
        <w:jc w:val="both"/>
      </w:pPr>
      <w:r>
        <w:rPr>
          <w:rFonts w:ascii="Times New Roman"/>
          <w:b w:val="false"/>
          <w:i w:val="false"/>
          <w:color w:val="000000"/>
          <w:sz w:val="28"/>
        </w:rPr>
        <w:t>
      Примечание: учетная форма используется и для списка неявившихся для систематического лечения путем замены слова "направляемых" на "неявившихся" и тогда слова "районный военный комиссар" заменяется словами "главный врач".</w:t>
      </w:r>
    </w:p>
    <w:bookmarkEnd w:id="6083"/>
    <w:bookmarkStart w:name="z6822" w:id="6084"/>
    <w:p>
      <w:pPr>
        <w:spacing w:after="0"/>
        <w:ind w:left="0"/>
        <w:jc w:val="left"/>
      </w:pPr>
      <w:r>
        <w:rPr>
          <w:rFonts w:ascii="Times New Roman"/>
          <w:b/>
          <w:i w:val="false"/>
          <w:color w:val="000000"/>
        </w:rPr>
        <w:t xml:space="preserve"> Форма № 062/у "Журнал регистрации пациента/клиента и оказанных социально-психологических услуг"</w:t>
      </w:r>
    </w:p>
    <w:bookmarkEnd w:id="6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Личностно-социальный статус пациента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семье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диагноз/Заключение 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проблемы при посещении на дому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социального работника/психолога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действий социального работника/ психолога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услуги: подготовка волонтеров (1) название темы/ тренинга (2) протезирование (3) получено средств передвижения (4) помещено в дома ребенка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23" w:id="6085"/>
    <w:p>
      <w:pPr>
        <w:spacing w:after="0"/>
        <w:ind w:left="0"/>
        <w:jc w:val="left"/>
      </w:pPr>
      <w:r>
        <w:rPr>
          <w:rFonts w:ascii="Times New Roman"/>
          <w:b/>
          <w:i w:val="false"/>
          <w:color w:val="000000"/>
        </w:rPr>
        <w:t xml:space="preserve"> Форма № 063/у "Карта пациента, заполняемая социальным работником/психологом"</w:t>
      </w:r>
    </w:p>
    <w:bookmarkEnd w:id="6085"/>
    <w:bookmarkStart w:name="z6824" w:id="6086"/>
    <w:p>
      <w:pPr>
        <w:spacing w:after="0"/>
        <w:ind w:left="0"/>
        <w:jc w:val="both"/>
      </w:pPr>
      <w:r>
        <w:rPr>
          <w:rFonts w:ascii="Times New Roman"/>
          <w:b w:val="false"/>
          <w:i w:val="false"/>
          <w:color w:val="000000"/>
          <w:sz w:val="28"/>
        </w:rPr>
        <w:t>
      1. Фамилия ___________ Имя ____________ Отчество (при его наличии) _____</w:t>
      </w:r>
    </w:p>
    <w:bookmarkEnd w:id="6086"/>
    <w:bookmarkStart w:name="z6825" w:id="6087"/>
    <w:p>
      <w:pPr>
        <w:spacing w:after="0"/>
        <w:ind w:left="0"/>
        <w:jc w:val="both"/>
      </w:pPr>
      <w:r>
        <w:rPr>
          <w:rFonts w:ascii="Times New Roman"/>
          <w:b w:val="false"/>
          <w:i w:val="false"/>
          <w:color w:val="000000"/>
          <w:sz w:val="28"/>
        </w:rPr>
        <w:t>
      2. Дата рождения (число/месяц/год)_______/__________/_______</w:t>
      </w:r>
    </w:p>
    <w:bookmarkEnd w:id="6087"/>
    <w:bookmarkStart w:name="z6826" w:id="6088"/>
    <w:p>
      <w:pPr>
        <w:spacing w:after="0"/>
        <w:ind w:left="0"/>
        <w:jc w:val="both"/>
      </w:pPr>
      <w:r>
        <w:rPr>
          <w:rFonts w:ascii="Times New Roman"/>
          <w:b w:val="false"/>
          <w:i w:val="false"/>
          <w:color w:val="000000"/>
          <w:sz w:val="28"/>
        </w:rPr>
        <w:t>
      3. Пол: 1- муж, 2- жен</w:t>
      </w:r>
    </w:p>
    <w:bookmarkEnd w:id="6088"/>
    <w:bookmarkStart w:name="z6827" w:id="6089"/>
    <w:p>
      <w:pPr>
        <w:spacing w:after="0"/>
        <w:ind w:left="0"/>
        <w:jc w:val="both"/>
      </w:pPr>
      <w:r>
        <w:rPr>
          <w:rFonts w:ascii="Times New Roman"/>
          <w:b w:val="false"/>
          <w:i w:val="false"/>
          <w:color w:val="000000"/>
          <w:sz w:val="28"/>
        </w:rPr>
        <w:t>
      4. Индивидуальный идентификационный номер ___________ 5. Место жительства</w:t>
      </w:r>
    </w:p>
    <w:bookmarkEnd w:id="6089"/>
    <w:bookmarkStart w:name="z6828" w:id="6090"/>
    <w:p>
      <w:pPr>
        <w:spacing w:after="0"/>
        <w:ind w:left="0"/>
        <w:jc w:val="both"/>
      </w:pPr>
      <w:r>
        <w:rPr>
          <w:rFonts w:ascii="Times New Roman"/>
          <w:b w:val="false"/>
          <w:i w:val="false"/>
          <w:color w:val="000000"/>
          <w:sz w:val="28"/>
        </w:rPr>
        <w:t>
      5.1. Житель: 1- города, 2- села</w:t>
      </w:r>
    </w:p>
    <w:bookmarkEnd w:id="6090"/>
    <w:bookmarkStart w:name="z6829" w:id="6091"/>
    <w:p>
      <w:pPr>
        <w:spacing w:after="0"/>
        <w:ind w:left="0"/>
        <w:jc w:val="both"/>
      </w:pPr>
      <w:r>
        <w:rPr>
          <w:rFonts w:ascii="Times New Roman"/>
          <w:b w:val="false"/>
          <w:i w:val="false"/>
          <w:color w:val="000000"/>
          <w:sz w:val="28"/>
        </w:rPr>
        <w:t>
      6. Прикрепленный житель: 1- да, 2- нет;</w:t>
      </w:r>
    </w:p>
    <w:bookmarkEnd w:id="6091"/>
    <w:bookmarkStart w:name="z6830" w:id="6092"/>
    <w:p>
      <w:pPr>
        <w:spacing w:after="0"/>
        <w:ind w:left="0"/>
        <w:jc w:val="both"/>
      </w:pPr>
      <w:r>
        <w:rPr>
          <w:rFonts w:ascii="Times New Roman"/>
          <w:b w:val="false"/>
          <w:i w:val="false"/>
          <w:color w:val="000000"/>
          <w:sz w:val="28"/>
        </w:rPr>
        <w:t>
      7. Категории населения: 1- школьник, 2- студент, 3- работающий, 4- безработный, 5- другое</w:t>
      </w:r>
    </w:p>
    <w:bookmarkEnd w:id="6092"/>
    <w:bookmarkStart w:name="z6831" w:id="6093"/>
    <w:p>
      <w:pPr>
        <w:spacing w:after="0"/>
        <w:ind w:left="0"/>
        <w:jc w:val="both"/>
      </w:pPr>
      <w:r>
        <w:rPr>
          <w:rFonts w:ascii="Times New Roman"/>
          <w:b w:val="false"/>
          <w:i w:val="false"/>
          <w:color w:val="000000"/>
          <w:sz w:val="28"/>
        </w:rPr>
        <w:t>
      8. Повод обращения: 1- консультация, 2- заболевание, 3- социальная проблема, 4 психологическая проблема, 5- участие в тренингах, 6- другое</w:t>
      </w:r>
    </w:p>
    <w:bookmarkEnd w:id="6093"/>
    <w:bookmarkStart w:name="z6832" w:id="6094"/>
    <w:p>
      <w:pPr>
        <w:spacing w:after="0"/>
        <w:ind w:left="0"/>
        <w:jc w:val="both"/>
      </w:pPr>
      <w:r>
        <w:rPr>
          <w:rFonts w:ascii="Times New Roman"/>
          <w:b w:val="false"/>
          <w:i w:val="false"/>
          <w:color w:val="000000"/>
          <w:sz w:val="28"/>
        </w:rPr>
        <w:t>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bookmarkEnd w:id="6094"/>
    <w:bookmarkStart w:name="z6833" w:id="6095"/>
    <w:p>
      <w:pPr>
        <w:spacing w:after="0"/>
        <w:ind w:left="0"/>
        <w:jc w:val="both"/>
      </w:pPr>
      <w:r>
        <w:rPr>
          <w:rFonts w:ascii="Times New Roman"/>
          <w:b w:val="false"/>
          <w:i w:val="false"/>
          <w:color w:val="000000"/>
          <w:sz w:val="28"/>
        </w:rPr>
        <w:t>
      10. Источник информации: 1- врач, 2- средний медицинский работник, 3- родители, 4- друзья, 5- коллеги, 6- СМИ, 7- телефон доверия, 8- другое</w:t>
      </w:r>
    </w:p>
    <w:bookmarkEnd w:id="6095"/>
    <w:bookmarkStart w:name="z6834" w:id="6096"/>
    <w:p>
      <w:pPr>
        <w:spacing w:after="0"/>
        <w:ind w:left="0"/>
        <w:jc w:val="both"/>
      </w:pPr>
      <w:r>
        <w:rPr>
          <w:rFonts w:ascii="Times New Roman"/>
          <w:b w:val="false"/>
          <w:i w:val="false"/>
          <w:color w:val="000000"/>
          <w:sz w:val="28"/>
        </w:rPr>
        <w:t>
      11. Визиты: 1- первичный, 2- повторный</w:t>
      </w:r>
    </w:p>
    <w:bookmarkEnd w:id="6096"/>
    <w:bookmarkStart w:name="z6835" w:id="6097"/>
    <w:p>
      <w:pPr>
        <w:spacing w:after="0"/>
        <w:ind w:left="0"/>
        <w:jc w:val="both"/>
      </w:pPr>
      <w:r>
        <w:rPr>
          <w:rFonts w:ascii="Times New Roman"/>
          <w:b w:val="false"/>
          <w:i w:val="false"/>
          <w:color w:val="000000"/>
          <w:sz w:val="28"/>
        </w:rPr>
        <w:t>
      13. Посещения:</w:t>
      </w:r>
    </w:p>
    <w:bookmarkEnd w:id="6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посещения (индивидуальное консультирование, групповая консультация, посещение на дому)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Оценка социально-психологической проблемы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36" w:id="6098"/>
    <w:p>
      <w:pPr>
        <w:spacing w:after="0"/>
        <w:ind w:left="0"/>
        <w:jc w:val="both"/>
      </w:pPr>
      <w:r>
        <w:rPr>
          <w:rFonts w:ascii="Times New Roman"/>
          <w:b w:val="false"/>
          <w:i w:val="false"/>
          <w:color w:val="000000"/>
          <w:sz w:val="28"/>
        </w:rPr>
        <w:t>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bookmarkEnd w:id="6098"/>
    <w:bookmarkStart w:name="z6837" w:id="6099"/>
    <w:p>
      <w:pPr>
        <w:spacing w:after="0"/>
        <w:ind w:left="0"/>
        <w:jc w:val="both"/>
      </w:pPr>
      <w:r>
        <w:rPr>
          <w:rFonts w:ascii="Times New Roman"/>
          <w:b w:val="false"/>
          <w:i w:val="false"/>
          <w:color w:val="000000"/>
          <w:sz w:val="28"/>
        </w:rPr>
        <w:t>
      15. Исход обращения: 1 - решение ситуации, 2 - улучшение ситуации, 3 - без перемен, 4 - отказ клиента, 5 - другое)</w:t>
      </w:r>
    </w:p>
    <w:bookmarkEnd w:id="6099"/>
    <w:bookmarkStart w:name="z6838" w:id="6100"/>
    <w:p>
      <w:pPr>
        <w:spacing w:after="0"/>
        <w:ind w:left="0"/>
        <w:jc w:val="both"/>
      </w:pPr>
      <w:r>
        <w:rPr>
          <w:rFonts w:ascii="Times New Roman"/>
          <w:b w:val="false"/>
          <w:i w:val="false"/>
          <w:color w:val="000000"/>
          <w:sz w:val="28"/>
        </w:rPr>
        <w:t>
      16. Случай обращения: 1 - завершен, 2 - не завершен</w:t>
      </w:r>
    </w:p>
    <w:bookmarkEnd w:id="6100"/>
    <w:bookmarkStart w:name="z6839" w:id="6101"/>
    <w:p>
      <w:pPr>
        <w:spacing w:after="0"/>
        <w:ind w:left="0"/>
        <w:jc w:val="both"/>
      </w:pPr>
      <w:r>
        <w:rPr>
          <w:rFonts w:ascii="Times New Roman"/>
          <w:b w:val="false"/>
          <w:i w:val="false"/>
          <w:color w:val="000000"/>
          <w:sz w:val="28"/>
        </w:rPr>
        <w:t>
      17. Социальный работник/психолог:</w:t>
      </w:r>
    </w:p>
    <w:bookmarkEnd w:id="6101"/>
    <w:bookmarkStart w:name="z6840" w:id="6102"/>
    <w:p>
      <w:pPr>
        <w:spacing w:after="0"/>
        <w:ind w:left="0"/>
        <w:jc w:val="both"/>
      </w:pPr>
      <w:r>
        <w:rPr>
          <w:rFonts w:ascii="Times New Roman"/>
          <w:b w:val="false"/>
          <w:i w:val="false"/>
          <w:color w:val="000000"/>
          <w:sz w:val="28"/>
        </w:rPr>
        <w:t>
      Фамилия Имя Отчество (при его наличии)</w:t>
      </w:r>
    </w:p>
    <w:bookmarkEnd w:id="6102"/>
    <w:bookmarkStart w:name="z6841" w:id="6103"/>
    <w:p>
      <w:pPr>
        <w:spacing w:after="0"/>
        <w:ind w:left="0"/>
        <w:jc w:val="both"/>
      </w:pPr>
      <w:r>
        <w:rPr>
          <w:rFonts w:ascii="Times New Roman"/>
          <w:b w:val="false"/>
          <w:i w:val="false"/>
          <w:color w:val="000000"/>
          <w:sz w:val="28"/>
        </w:rPr>
        <w:t>
      Подпись_______________________</w:t>
      </w:r>
    </w:p>
    <w:bookmarkEnd w:id="6103"/>
    <w:bookmarkStart w:name="z6842" w:id="6104"/>
    <w:p>
      <w:pPr>
        <w:spacing w:after="0"/>
        <w:ind w:left="0"/>
        <w:jc w:val="both"/>
      </w:pPr>
      <w:r>
        <w:rPr>
          <w:rFonts w:ascii="Times New Roman"/>
          <w:b w:val="false"/>
          <w:i w:val="false"/>
          <w:color w:val="000000"/>
          <w:sz w:val="28"/>
        </w:rPr>
        <w:t>
      17.Дата "________" __________ год</w:t>
      </w:r>
    </w:p>
    <w:bookmarkEnd w:id="6104"/>
    <w:bookmarkStart w:name="z6843" w:id="6105"/>
    <w:p>
      <w:pPr>
        <w:spacing w:after="0"/>
        <w:ind w:left="0"/>
        <w:jc w:val="left"/>
      </w:pPr>
      <w:r>
        <w:rPr>
          <w:rFonts w:ascii="Times New Roman"/>
          <w:b/>
          <w:i w:val="false"/>
          <w:color w:val="000000"/>
        </w:rPr>
        <w:t xml:space="preserve"> Форма № 064/у "Талон прикрепления к медицинской организации"</w:t>
      </w:r>
    </w:p>
    <w:bookmarkEnd w:id="6105"/>
    <w:bookmarkStart w:name="z6844" w:id="6106"/>
    <w:p>
      <w:pPr>
        <w:spacing w:after="0"/>
        <w:ind w:left="0"/>
        <w:jc w:val="both"/>
      </w:pPr>
      <w:r>
        <w:rPr>
          <w:rFonts w:ascii="Times New Roman"/>
          <w:b w:val="false"/>
          <w:i w:val="false"/>
          <w:color w:val="000000"/>
          <w:sz w:val="28"/>
        </w:rPr>
        <w:t>
      № амбулаторной карты</w:t>
      </w:r>
    </w:p>
    <w:bookmarkEnd w:id="6106"/>
    <w:bookmarkStart w:name="z6845" w:id="6107"/>
    <w:p>
      <w:pPr>
        <w:spacing w:after="0"/>
        <w:ind w:left="0"/>
        <w:jc w:val="both"/>
      </w:pPr>
      <w:r>
        <w:rPr>
          <w:rFonts w:ascii="Times New Roman"/>
          <w:b w:val="false"/>
          <w:i w:val="false"/>
          <w:color w:val="000000"/>
          <w:sz w:val="28"/>
        </w:rPr>
        <w:t>
      № участка</w:t>
      </w:r>
    </w:p>
    <w:bookmarkEnd w:id="6107"/>
    <w:bookmarkStart w:name="z6846" w:id="6108"/>
    <w:p>
      <w:pPr>
        <w:spacing w:after="0"/>
        <w:ind w:left="0"/>
        <w:jc w:val="both"/>
      </w:pPr>
      <w:r>
        <w:rPr>
          <w:rFonts w:ascii="Times New Roman"/>
          <w:b w:val="false"/>
          <w:i w:val="false"/>
          <w:color w:val="000000"/>
          <w:sz w:val="28"/>
        </w:rPr>
        <w:t>
      ИИН</w:t>
      </w:r>
    </w:p>
    <w:bookmarkEnd w:id="6108"/>
    <w:bookmarkStart w:name="z6847" w:id="6109"/>
    <w:p>
      <w:pPr>
        <w:spacing w:after="0"/>
        <w:ind w:left="0"/>
        <w:jc w:val="both"/>
      </w:pPr>
      <w:r>
        <w:rPr>
          <w:rFonts w:ascii="Times New Roman"/>
          <w:b w:val="false"/>
          <w:i w:val="false"/>
          <w:color w:val="000000"/>
          <w:sz w:val="28"/>
        </w:rPr>
        <w:t>
      ФИО (при его наличии) пациента</w:t>
      </w:r>
    </w:p>
    <w:bookmarkEnd w:id="6109"/>
    <w:bookmarkStart w:name="z6848" w:id="6110"/>
    <w:p>
      <w:pPr>
        <w:spacing w:after="0"/>
        <w:ind w:left="0"/>
        <w:jc w:val="both"/>
      </w:pPr>
      <w:r>
        <w:rPr>
          <w:rFonts w:ascii="Times New Roman"/>
          <w:b w:val="false"/>
          <w:i w:val="false"/>
          <w:color w:val="000000"/>
          <w:sz w:val="28"/>
        </w:rPr>
        <w:t>
      Дата рождения</w:t>
      </w:r>
    </w:p>
    <w:bookmarkEnd w:id="6110"/>
    <w:bookmarkStart w:name="z6849" w:id="6111"/>
    <w:p>
      <w:pPr>
        <w:spacing w:after="0"/>
        <w:ind w:left="0"/>
        <w:jc w:val="both"/>
      </w:pPr>
      <w:r>
        <w:rPr>
          <w:rFonts w:ascii="Times New Roman"/>
          <w:b w:val="false"/>
          <w:i w:val="false"/>
          <w:color w:val="000000"/>
          <w:sz w:val="28"/>
        </w:rPr>
        <w:t>
      Пол</w:t>
      </w:r>
    </w:p>
    <w:bookmarkEnd w:id="6111"/>
    <w:bookmarkStart w:name="z6850" w:id="6112"/>
    <w:p>
      <w:pPr>
        <w:spacing w:after="0"/>
        <w:ind w:left="0"/>
        <w:jc w:val="both"/>
      </w:pPr>
      <w:r>
        <w:rPr>
          <w:rFonts w:ascii="Times New Roman"/>
          <w:b w:val="false"/>
          <w:i w:val="false"/>
          <w:color w:val="000000"/>
          <w:sz w:val="28"/>
        </w:rPr>
        <w:t xml:space="preserve">
      </w:t>
      </w:r>
    </w:p>
    <w:bookmarkEnd w:id="611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1" w:id="6113"/>
    <w:p>
      <w:pPr>
        <w:spacing w:after="0"/>
        <w:ind w:left="0"/>
        <w:jc w:val="both"/>
      </w:pPr>
      <w:r>
        <w:rPr>
          <w:rFonts w:ascii="Times New Roman"/>
          <w:b w:val="false"/>
          <w:i w:val="false"/>
          <w:color w:val="000000"/>
          <w:sz w:val="28"/>
        </w:rPr>
        <w:t>
      мужской</w:t>
      </w:r>
    </w:p>
    <w:bookmarkEnd w:id="6113"/>
    <w:bookmarkStart w:name="z6852" w:id="6114"/>
    <w:p>
      <w:pPr>
        <w:spacing w:after="0"/>
        <w:ind w:left="0"/>
        <w:jc w:val="both"/>
      </w:pPr>
      <w:r>
        <w:rPr>
          <w:rFonts w:ascii="Times New Roman"/>
          <w:b w:val="false"/>
          <w:i w:val="false"/>
          <w:color w:val="000000"/>
          <w:sz w:val="28"/>
        </w:rPr>
        <w:t xml:space="preserve">
      </w:t>
      </w:r>
    </w:p>
    <w:bookmarkEnd w:id="61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3" w:id="6115"/>
    <w:p>
      <w:pPr>
        <w:spacing w:after="0"/>
        <w:ind w:left="0"/>
        <w:jc w:val="both"/>
      </w:pPr>
      <w:r>
        <w:rPr>
          <w:rFonts w:ascii="Times New Roman"/>
          <w:b w:val="false"/>
          <w:i w:val="false"/>
          <w:color w:val="000000"/>
          <w:sz w:val="28"/>
        </w:rPr>
        <w:t>
      женский</w:t>
      </w:r>
    </w:p>
    <w:bookmarkEnd w:id="6115"/>
    <w:bookmarkStart w:name="z6854" w:id="6116"/>
    <w:p>
      <w:pPr>
        <w:spacing w:after="0"/>
        <w:ind w:left="0"/>
        <w:jc w:val="both"/>
      </w:pPr>
      <w:r>
        <w:rPr>
          <w:rFonts w:ascii="Times New Roman"/>
          <w:b w:val="false"/>
          <w:i w:val="false"/>
          <w:color w:val="000000"/>
          <w:sz w:val="28"/>
        </w:rPr>
        <w:t>
      Гражданство</w:t>
      </w:r>
    </w:p>
    <w:bookmarkEnd w:id="6116"/>
    <w:bookmarkStart w:name="z6855" w:id="6117"/>
    <w:p>
      <w:pPr>
        <w:spacing w:after="0"/>
        <w:ind w:left="0"/>
        <w:jc w:val="both"/>
      </w:pPr>
      <w:r>
        <w:rPr>
          <w:rFonts w:ascii="Times New Roman"/>
          <w:b w:val="false"/>
          <w:i w:val="false"/>
          <w:color w:val="000000"/>
          <w:sz w:val="28"/>
        </w:rPr>
        <w:t>
      Адрес проживания</w:t>
      </w:r>
    </w:p>
    <w:bookmarkEnd w:id="6117"/>
    <w:bookmarkStart w:name="z6856" w:id="6118"/>
    <w:p>
      <w:pPr>
        <w:spacing w:after="0"/>
        <w:ind w:left="0"/>
        <w:jc w:val="both"/>
      </w:pPr>
      <w:r>
        <w:rPr>
          <w:rFonts w:ascii="Times New Roman"/>
          <w:b w:val="false"/>
          <w:i w:val="false"/>
          <w:color w:val="000000"/>
          <w:sz w:val="28"/>
        </w:rPr>
        <w:t>
      Контактный телефон</w:t>
      </w:r>
    </w:p>
    <w:bookmarkEnd w:id="6118"/>
    <w:bookmarkStart w:name="z6857" w:id="6119"/>
    <w:p>
      <w:pPr>
        <w:spacing w:after="0"/>
        <w:ind w:left="0"/>
        <w:jc w:val="both"/>
      </w:pPr>
      <w:r>
        <w:rPr>
          <w:rFonts w:ascii="Times New Roman"/>
          <w:b w:val="false"/>
          <w:i w:val="false"/>
          <w:color w:val="000000"/>
          <w:sz w:val="28"/>
        </w:rPr>
        <w:t>
      Семейное положение .</w:t>
      </w:r>
    </w:p>
    <w:bookmarkEnd w:id="6119"/>
    <w:bookmarkStart w:name="z6858" w:id="6120"/>
    <w:p>
      <w:pPr>
        <w:spacing w:after="0"/>
        <w:ind w:left="0"/>
        <w:jc w:val="both"/>
      </w:pPr>
      <w:r>
        <w:rPr>
          <w:rFonts w:ascii="Times New Roman"/>
          <w:b w:val="false"/>
          <w:i w:val="false"/>
          <w:color w:val="000000"/>
          <w:sz w:val="28"/>
        </w:rPr>
        <w:t>
      Образование .</w:t>
      </w:r>
    </w:p>
    <w:bookmarkEnd w:id="6120"/>
    <w:bookmarkStart w:name="z6859" w:id="6121"/>
    <w:p>
      <w:pPr>
        <w:spacing w:after="0"/>
        <w:ind w:left="0"/>
        <w:jc w:val="both"/>
      </w:pPr>
      <w:r>
        <w:rPr>
          <w:rFonts w:ascii="Times New Roman"/>
          <w:b w:val="false"/>
          <w:i w:val="false"/>
          <w:color w:val="000000"/>
          <w:sz w:val="28"/>
        </w:rPr>
        <w:t>
      Место работы/учебы</w:t>
      </w:r>
    </w:p>
    <w:bookmarkEnd w:id="6121"/>
    <w:bookmarkStart w:name="z6860" w:id="6122"/>
    <w:p>
      <w:pPr>
        <w:spacing w:after="0"/>
        <w:ind w:left="0"/>
        <w:jc w:val="both"/>
      </w:pPr>
      <w:r>
        <w:rPr>
          <w:rFonts w:ascii="Times New Roman"/>
          <w:b w:val="false"/>
          <w:i w:val="false"/>
          <w:color w:val="000000"/>
          <w:sz w:val="28"/>
        </w:rPr>
        <w:t>
      Должность</w:t>
      </w:r>
    </w:p>
    <w:bookmarkEnd w:id="6122"/>
    <w:bookmarkStart w:name="z6861" w:id="6123"/>
    <w:p>
      <w:pPr>
        <w:spacing w:after="0"/>
        <w:ind w:left="0"/>
        <w:jc w:val="both"/>
      </w:pPr>
      <w:r>
        <w:rPr>
          <w:rFonts w:ascii="Times New Roman"/>
          <w:b w:val="false"/>
          <w:i w:val="false"/>
          <w:color w:val="000000"/>
          <w:sz w:val="28"/>
        </w:rPr>
        <w:t>
      Социальный статус.</w:t>
      </w:r>
    </w:p>
    <w:bookmarkEnd w:id="6123"/>
    <w:bookmarkStart w:name="z6862" w:id="6124"/>
    <w:p>
      <w:pPr>
        <w:spacing w:after="0"/>
        <w:ind w:left="0"/>
        <w:jc w:val="both"/>
      </w:pPr>
      <w:r>
        <w:rPr>
          <w:rFonts w:ascii="Times New Roman"/>
          <w:b w:val="false"/>
          <w:i w:val="false"/>
          <w:color w:val="000000"/>
          <w:sz w:val="28"/>
        </w:rPr>
        <w:t>
      ФИО (при его наличии) родителей для детей до 18 лет</w:t>
      </w:r>
    </w:p>
    <w:bookmarkEnd w:id="6124"/>
    <w:bookmarkStart w:name="z6863" w:id="6125"/>
    <w:p>
      <w:pPr>
        <w:spacing w:after="0"/>
        <w:ind w:left="0"/>
        <w:jc w:val="both"/>
      </w:pPr>
      <w:r>
        <w:rPr>
          <w:rFonts w:ascii="Times New Roman"/>
          <w:b w:val="false"/>
          <w:i w:val="false"/>
          <w:color w:val="000000"/>
          <w:sz w:val="28"/>
        </w:rPr>
        <w:t>
      При свободном выборе МО ПМСП медицинское обслуживание на дому.</w:t>
      </w:r>
    </w:p>
    <w:bookmarkEnd w:id="6125"/>
    <w:bookmarkStart w:name="z6864" w:id="6126"/>
    <w:p>
      <w:pPr>
        <w:spacing w:after="0"/>
        <w:ind w:left="0"/>
        <w:jc w:val="both"/>
      </w:pPr>
      <w:r>
        <w:rPr>
          <w:rFonts w:ascii="Times New Roman"/>
          <w:b w:val="false"/>
          <w:i w:val="false"/>
          <w:color w:val="000000"/>
          <w:sz w:val="28"/>
        </w:rPr>
        <w:t>
      ФИО (при его наличии) регистратора ID</w:t>
      </w:r>
    </w:p>
    <w:bookmarkEnd w:id="6126"/>
    <w:bookmarkStart w:name="z6865" w:id="6127"/>
    <w:p>
      <w:pPr>
        <w:spacing w:after="0"/>
        <w:ind w:left="0"/>
        <w:jc w:val="left"/>
      </w:pPr>
      <w:r>
        <w:rPr>
          <w:rFonts w:ascii="Times New Roman"/>
          <w:b/>
          <w:i w:val="false"/>
          <w:color w:val="000000"/>
        </w:rPr>
        <w:t xml:space="preserve"> Список сокращений формы № 064/у "Талон прикрепления к медицинской организации":</w:t>
      </w:r>
    </w:p>
    <w:bookmarkEnd w:id="6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866" w:id="6128"/>
    <w:p>
      <w:pPr>
        <w:spacing w:after="0"/>
        <w:ind w:left="0"/>
        <w:jc w:val="left"/>
      </w:pPr>
      <w:r>
        <w:rPr>
          <w:rFonts w:ascii="Times New Roman"/>
          <w:b/>
          <w:i w:val="false"/>
          <w:color w:val="000000"/>
        </w:rPr>
        <w:t xml:space="preserve"> Форма №065/у "Паспорт иммунизации"</w:t>
      </w:r>
    </w:p>
    <w:bookmarkEnd w:id="6128"/>
    <w:bookmarkStart w:name="z6867" w:id="6129"/>
    <w:p>
      <w:pPr>
        <w:spacing w:after="0"/>
        <w:ind w:left="0"/>
        <w:jc w:val="both"/>
      </w:pPr>
      <w:r>
        <w:rPr>
          <w:rFonts w:ascii="Times New Roman"/>
          <w:b w:val="false"/>
          <w:i w:val="false"/>
          <w:color w:val="000000"/>
          <w:sz w:val="28"/>
        </w:rPr>
        <w:t>
      1. Фамилия, имя, отчество (при его наличии) ____________</w:t>
      </w:r>
    </w:p>
    <w:bookmarkEnd w:id="6129"/>
    <w:bookmarkStart w:name="z6868" w:id="6130"/>
    <w:p>
      <w:pPr>
        <w:spacing w:after="0"/>
        <w:ind w:left="0"/>
        <w:jc w:val="both"/>
      </w:pPr>
      <w:r>
        <w:rPr>
          <w:rFonts w:ascii="Times New Roman"/>
          <w:b w:val="false"/>
          <w:i w:val="false"/>
          <w:color w:val="000000"/>
          <w:sz w:val="28"/>
        </w:rPr>
        <w:t>
      2. Дата рождения ______________________</w:t>
      </w:r>
    </w:p>
    <w:bookmarkEnd w:id="6130"/>
    <w:bookmarkStart w:name="z6869" w:id="6131"/>
    <w:p>
      <w:pPr>
        <w:spacing w:after="0"/>
        <w:ind w:left="0"/>
        <w:jc w:val="both"/>
      </w:pPr>
      <w:r>
        <w:rPr>
          <w:rFonts w:ascii="Times New Roman"/>
          <w:b w:val="false"/>
          <w:i w:val="false"/>
          <w:color w:val="000000"/>
          <w:sz w:val="28"/>
        </w:rPr>
        <w:t>
      3. Пол женский/мужской _____________</w:t>
      </w:r>
    </w:p>
    <w:bookmarkEnd w:id="6131"/>
    <w:bookmarkStart w:name="z6870" w:id="6132"/>
    <w:p>
      <w:pPr>
        <w:spacing w:after="0"/>
        <w:ind w:left="0"/>
        <w:jc w:val="both"/>
      </w:pPr>
      <w:r>
        <w:rPr>
          <w:rFonts w:ascii="Times New Roman"/>
          <w:b w:val="false"/>
          <w:i w:val="false"/>
          <w:color w:val="000000"/>
          <w:sz w:val="28"/>
        </w:rPr>
        <w:t>
      4. Индивидуальный идентификационный номер _____</w:t>
      </w:r>
    </w:p>
    <w:bookmarkEnd w:id="6132"/>
    <w:bookmarkStart w:name="z6871" w:id="6133"/>
    <w:p>
      <w:pPr>
        <w:spacing w:after="0"/>
        <w:ind w:left="0"/>
        <w:jc w:val="both"/>
      </w:pPr>
      <w:r>
        <w:rPr>
          <w:rFonts w:ascii="Times New Roman"/>
          <w:b w:val="false"/>
          <w:i w:val="false"/>
          <w:color w:val="000000"/>
          <w:sz w:val="28"/>
        </w:rPr>
        <w:t>
      5. Адрес: _____________________</w:t>
      </w:r>
    </w:p>
    <w:bookmarkEnd w:id="6133"/>
    <w:bookmarkStart w:name="z6872" w:id="6134"/>
    <w:p>
      <w:pPr>
        <w:spacing w:after="0"/>
        <w:ind w:left="0"/>
        <w:jc w:val="both"/>
      </w:pPr>
      <w:r>
        <w:rPr>
          <w:rFonts w:ascii="Times New Roman"/>
          <w:b w:val="false"/>
          <w:i w:val="false"/>
          <w:color w:val="000000"/>
          <w:sz w:val="28"/>
        </w:rPr>
        <w:t>
      Туберкулез</w:t>
      </w:r>
    </w:p>
    <w:bookmarkEnd w:id="6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73" w:id="6135"/>
    <w:p>
      <w:pPr>
        <w:spacing w:after="0"/>
        <w:ind w:left="0"/>
        <w:jc w:val="both"/>
      </w:pPr>
      <w:r>
        <w:rPr>
          <w:rFonts w:ascii="Times New Roman"/>
          <w:b w:val="false"/>
          <w:i w:val="false"/>
          <w:color w:val="000000"/>
          <w:sz w:val="28"/>
        </w:rPr>
        <w:t>
      Туберкулезные пробы</w:t>
      </w:r>
    </w:p>
    <w:bookmarkEnd w:id="6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диагностического теста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74" w:id="6136"/>
    <w:p>
      <w:pPr>
        <w:spacing w:after="0"/>
        <w:ind w:left="0"/>
        <w:jc w:val="both"/>
      </w:pPr>
      <w:r>
        <w:rPr>
          <w:rFonts w:ascii="Times New Roman"/>
          <w:b w:val="false"/>
          <w:i w:val="false"/>
          <w:color w:val="000000"/>
          <w:sz w:val="28"/>
        </w:rPr>
        <w:t>
      Гепатит В</w:t>
      </w:r>
    </w:p>
    <w:bookmarkEnd w:id="6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75" w:id="6137"/>
    <w:p>
      <w:pPr>
        <w:spacing w:after="0"/>
        <w:ind w:left="0"/>
        <w:jc w:val="both"/>
      </w:pPr>
      <w:r>
        <w:rPr>
          <w:rFonts w:ascii="Times New Roman"/>
          <w:b w:val="false"/>
          <w:i w:val="false"/>
          <w:color w:val="000000"/>
          <w:sz w:val="28"/>
        </w:rPr>
        <w:t>
      Дифтерия, стоблняк, полиомиелит, гепатит В, коклюш и гемофильная палочка типа В</w:t>
      </w:r>
    </w:p>
    <w:bookmarkEnd w:id="6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76" w:id="6138"/>
    <w:p>
      <w:pPr>
        <w:spacing w:after="0"/>
        <w:ind w:left="0"/>
        <w:jc w:val="both"/>
      </w:pPr>
      <w:r>
        <w:rPr>
          <w:rFonts w:ascii="Times New Roman"/>
          <w:b w:val="false"/>
          <w:i w:val="false"/>
          <w:color w:val="000000"/>
          <w:sz w:val="28"/>
        </w:rPr>
        <w:t>
      Дифтерия, столбняк, полиомиелит, коклюш, гемофильная палочка типа В</w:t>
      </w:r>
    </w:p>
    <w:bookmarkEnd w:id="6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77" w:id="6139"/>
    <w:p>
      <w:pPr>
        <w:spacing w:after="0"/>
        <w:ind w:left="0"/>
        <w:jc w:val="both"/>
      </w:pPr>
      <w:r>
        <w:rPr>
          <w:rFonts w:ascii="Times New Roman"/>
          <w:b w:val="false"/>
          <w:i w:val="false"/>
          <w:color w:val="000000"/>
          <w:sz w:val="28"/>
        </w:rPr>
        <w:t>
      Пневмококковая инфекция</w:t>
      </w:r>
    </w:p>
    <w:bookmarkEnd w:id="6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78" w:id="6140"/>
    <w:p>
      <w:pPr>
        <w:spacing w:after="0"/>
        <w:ind w:left="0"/>
        <w:jc w:val="both"/>
      </w:pPr>
      <w:r>
        <w:rPr>
          <w:rFonts w:ascii="Times New Roman"/>
          <w:b w:val="false"/>
          <w:i w:val="false"/>
          <w:color w:val="000000"/>
          <w:sz w:val="28"/>
        </w:rPr>
        <w:t>
      Коклюш, дифтерия, столбняк</w:t>
      </w:r>
    </w:p>
    <w:bookmarkEnd w:id="6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79" w:id="6141"/>
    <w:p>
      <w:pPr>
        <w:spacing w:after="0"/>
        <w:ind w:left="0"/>
        <w:jc w:val="both"/>
      </w:pPr>
      <w:r>
        <w:rPr>
          <w:rFonts w:ascii="Times New Roman"/>
          <w:b w:val="false"/>
          <w:i w:val="false"/>
          <w:color w:val="000000"/>
          <w:sz w:val="28"/>
        </w:rPr>
        <w:t>
      Вирус папилломы человека</w:t>
      </w:r>
    </w:p>
    <w:bookmarkEnd w:id="6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80" w:id="6142"/>
    <w:p>
      <w:pPr>
        <w:spacing w:after="0"/>
        <w:ind w:left="0"/>
        <w:jc w:val="both"/>
      </w:pPr>
      <w:r>
        <w:rPr>
          <w:rFonts w:ascii="Times New Roman"/>
          <w:b w:val="false"/>
          <w:i w:val="false"/>
          <w:color w:val="000000"/>
          <w:sz w:val="28"/>
        </w:rPr>
        <w:t>
      Дифтерия, столбняк</w:t>
      </w:r>
    </w:p>
    <w:bookmarkEnd w:id="6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81" w:id="6143"/>
    <w:p>
      <w:pPr>
        <w:spacing w:after="0"/>
        <w:ind w:left="0"/>
        <w:jc w:val="both"/>
      </w:pPr>
      <w:r>
        <w:rPr>
          <w:rFonts w:ascii="Times New Roman"/>
          <w:b w:val="false"/>
          <w:i w:val="false"/>
          <w:color w:val="000000"/>
          <w:sz w:val="28"/>
        </w:rPr>
        <w:t>
      Полиомиелит</w:t>
      </w:r>
    </w:p>
    <w:bookmarkEnd w:id="6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2" w:id="6144"/>
          <w:p>
            <w:pPr>
              <w:spacing w:after="20"/>
              <w:ind w:left="20"/>
              <w:jc w:val="both"/>
            </w:pPr>
            <w:r>
              <w:rPr>
                <w:rFonts w:ascii="Times New Roman"/>
                <w:b w:val="false"/>
                <w:i w:val="false"/>
                <w:color w:val="000000"/>
                <w:sz w:val="20"/>
              </w:rPr>
              <w:t xml:space="preserve">
 ФИО </w:t>
            </w:r>
          </w:p>
          <w:bookmarkEnd w:id="6144"/>
          <w:p>
            <w:pPr>
              <w:spacing w:after="20"/>
              <w:ind w:left="20"/>
              <w:jc w:val="both"/>
            </w:pPr>
            <w:r>
              <w:rPr>
                <w:rFonts w:ascii="Times New Roman"/>
                <w:b w:val="false"/>
                <w:i w:val="false"/>
                <w:color w:val="000000"/>
                <w:sz w:val="20"/>
              </w:rPr>
              <w:t>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83" w:id="6145"/>
    <w:p>
      <w:pPr>
        <w:spacing w:after="0"/>
        <w:ind w:left="0"/>
        <w:jc w:val="both"/>
      </w:pPr>
      <w:r>
        <w:rPr>
          <w:rFonts w:ascii="Times New Roman"/>
          <w:b w:val="false"/>
          <w:i w:val="false"/>
          <w:color w:val="000000"/>
          <w:sz w:val="28"/>
        </w:rPr>
        <w:t>
      Корь, краснуха, паротит</w:t>
      </w:r>
    </w:p>
    <w:bookmarkEnd w:id="6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84" w:id="6146"/>
    <w:p>
      <w:pPr>
        <w:spacing w:after="0"/>
        <w:ind w:left="0"/>
        <w:jc w:val="both"/>
      </w:pPr>
      <w:r>
        <w:rPr>
          <w:rFonts w:ascii="Times New Roman"/>
          <w:b w:val="false"/>
          <w:i w:val="false"/>
          <w:color w:val="000000"/>
          <w:sz w:val="28"/>
        </w:rPr>
        <w:t>
      Гепатит А</w:t>
      </w:r>
    </w:p>
    <w:bookmarkEnd w:id="6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85" w:id="6147"/>
    <w:p>
      <w:pPr>
        <w:spacing w:after="0"/>
        <w:ind w:left="0"/>
        <w:jc w:val="both"/>
      </w:pPr>
      <w:r>
        <w:rPr>
          <w:rFonts w:ascii="Times New Roman"/>
          <w:b w:val="false"/>
          <w:i w:val="false"/>
          <w:color w:val="000000"/>
          <w:sz w:val="28"/>
        </w:rPr>
        <w:t>
      Бешенство</w:t>
      </w:r>
    </w:p>
    <w:bookmarkEnd w:id="6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86" w:id="6148"/>
    <w:p>
      <w:pPr>
        <w:spacing w:after="0"/>
        <w:ind w:left="0"/>
        <w:jc w:val="both"/>
      </w:pPr>
      <w:r>
        <w:rPr>
          <w:rFonts w:ascii="Times New Roman"/>
          <w:b w:val="false"/>
          <w:i w:val="false"/>
          <w:color w:val="000000"/>
          <w:sz w:val="28"/>
        </w:rPr>
        <w:t>
      Брюшной тиф</w:t>
      </w:r>
    </w:p>
    <w:bookmarkEnd w:id="6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87" w:id="6149"/>
    <w:p>
      <w:pPr>
        <w:spacing w:after="0"/>
        <w:ind w:left="0"/>
        <w:jc w:val="both"/>
      </w:pPr>
      <w:r>
        <w:rPr>
          <w:rFonts w:ascii="Times New Roman"/>
          <w:b w:val="false"/>
          <w:i w:val="false"/>
          <w:color w:val="000000"/>
          <w:sz w:val="28"/>
        </w:rPr>
        <w:t>
      Грипп</w:t>
      </w:r>
    </w:p>
    <w:bookmarkEnd w:id="6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88" w:id="6150"/>
    <w:p>
      <w:pPr>
        <w:spacing w:after="0"/>
        <w:ind w:left="0"/>
        <w:jc w:val="both"/>
      </w:pPr>
      <w:r>
        <w:rPr>
          <w:rFonts w:ascii="Times New Roman"/>
          <w:b w:val="false"/>
          <w:i w:val="false"/>
          <w:color w:val="000000"/>
          <w:sz w:val="28"/>
        </w:rPr>
        <w:t>
      Сибирская язва</w:t>
      </w:r>
    </w:p>
    <w:bookmarkEnd w:id="6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89" w:id="6151"/>
    <w:p>
      <w:pPr>
        <w:spacing w:after="0"/>
        <w:ind w:left="0"/>
        <w:jc w:val="both"/>
      </w:pPr>
      <w:r>
        <w:rPr>
          <w:rFonts w:ascii="Times New Roman"/>
          <w:b w:val="false"/>
          <w:i w:val="false"/>
          <w:color w:val="000000"/>
          <w:sz w:val="28"/>
        </w:rPr>
        <w:t>
      Туляремия</w:t>
      </w:r>
    </w:p>
    <w:bookmarkEnd w:id="6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90" w:id="6152"/>
    <w:p>
      <w:pPr>
        <w:spacing w:after="0"/>
        <w:ind w:left="0"/>
        <w:jc w:val="both"/>
      </w:pPr>
      <w:r>
        <w:rPr>
          <w:rFonts w:ascii="Times New Roman"/>
          <w:b w:val="false"/>
          <w:i w:val="false"/>
          <w:color w:val="000000"/>
          <w:sz w:val="28"/>
        </w:rPr>
        <w:t>
      Чума</w:t>
      </w:r>
    </w:p>
    <w:bookmarkEnd w:id="6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91" w:id="6153"/>
    <w:p>
      <w:pPr>
        <w:spacing w:after="0"/>
        <w:ind w:left="0"/>
        <w:jc w:val="both"/>
      </w:pPr>
      <w:r>
        <w:rPr>
          <w:rFonts w:ascii="Times New Roman"/>
          <w:b w:val="false"/>
          <w:i w:val="false"/>
          <w:color w:val="000000"/>
          <w:sz w:val="28"/>
        </w:rPr>
        <w:t>
      Клещевой энцефалит</w:t>
      </w:r>
    </w:p>
    <w:bookmarkEnd w:id="6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92" w:id="6154"/>
    <w:p>
      <w:pPr>
        <w:spacing w:after="0"/>
        <w:ind w:left="0"/>
        <w:jc w:val="both"/>
      </w:pPr>
      <w:r>
        <w:rPr>
          <w:rFonts w:ascii="Times New Roman"/>
          <w:b w:val="false"/>
          <w:i w:val="false"/>
          <w:color w:val="000000"/>
          <w:sz w:val="28"/>
        </w:rPr>
        <w:t>
      Коронавирусная инфекция</w:t>
      </w:r>
    </w:p>
    <w:bookmarkEnd w:id="6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93" w:id="6155"/>
    <w:p>
      <w:pPr>
        <w:spacing w:after="0"/>
        <w:ind w:left="0"/>
        <w:jc w:val="both"/>
      </w:pPr>
      <w:r>
        <w:rPr>
          <w:rFonts w:ascii="Times New Roman"/>
          <w:b w:val="false"/>
          <w:i w:val="false"/>
          <w:color w:val="000000"/>
          <w:sz w:val="28"/>
        </w:rPr>
        <w:t>
      Другие</w:t>
      </w:r>
    </w:p>
    <w:bookmarkEnd w:id="6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иммунизации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мед отвод (дигноз и дата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иммунизации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94" w:id="6156"/>
    <w:p>
      <w:pPr>
        <w:spacing w:after="0"/>
        <w:ind w:left="0"/>
        <w:jc w:val="both"/>
      </w:pPr>
      <w:r>
        <w:rPr>
          <w:rFonts w:ascii="Times New Roman"/>
          <w:b w:val="false"/>
          <w:i w:val="false"/>
          <w:color w:val="000000"/>
          <w:sz w:val="28"/>
        </w:rPr>
        <w:t>
      Пояснительная:</w:t>
      </w:r>
    </w:p>
    <w:bookmarkEnd w:id="6156"/>
    <w:bookmarkStart w:name="z6895" w:id="6157"/>
    <w:p>
      <w:pPr>
        <w:spacing w:after="0"/>
        <w:ind w:left="0"/>
        <w:jc w:val="both"/>
      </w:pPr>
      <w:r>
        <w:rPr>
          <w:rFonts w:ascii="Times New Roman"/>
          <w:b w:val="false"/>
          <w:i w:val="false"/>
          <w:color w:val="000000"/>
          <w:sz w:val="28"/>
        </w:rPr>
        <w:t>
      1. В таблицах по иммунизации в первом столбце "Вид иммунизации" указывается плановая вакцинация и/или вакцинация по эпидемиологическим показаниям;</w:t>
      </w:r>
    </w:p>
    <w:bookmarkEnd w:id="6157"/>
    <w:bookmarkStart w:name="z6896" w:id="6158"/>
    <w:p>
      <w:pPr>
        <w:spacing w:after="0"/>
        <w:ind w:left="0"/>
        <w:jc w:val="both"/>
      </w:pPr>
      <w:r>
        <w:rPr>
          <w:rFonts w:ascii="Times New Roman"/>
          <w:b w:val="false"/>
          <w:i w:val="false"/>
          <w:color w:val="000000"/>
          <w:sz w:val="28"/>
        </w:rPr>
        <w:t>
      2. Курсы вакцинации состоящие из нескольких прививок указывать вакцинация 1, вакцинация 2, вакцинация 3 и т. д.;</w:t>
      </w:r>
    </w:p>
    <w:bookmarkEnd w:id="6158"/>
    <w:bookmarkStart w:name="z6897" w:id="6159"/>
    <w:p>
      <w:pPr>
        <w:spacing w:after="0"/>
        <w:ind w:left="0"/>
        <w:jc w:val="both"/>
      </w:pPr>
      <w:r>
        <w:rPr>
          <w:rFonts w:ascii="Times New Roman"/>
          <w:b w:val="false"/>
          <w:i w:val="false"/>
          <w:color w:val="000000"/>
          <w:sz w:val="28"/>
        </w:rPr>
        <w:t>
      3. Бустерные дозы указывать ревакцинация 1, ревакцинация 2 и тд;</w:t>
      </w:r>
    </w:p>
    <w:bookmarkEnd w:id="6159"/>
    <w:bookmarkStart w:name="z6898" w:id="6160"/>
    <w:p>
      <w:pPr>
        <w:spacing w:after="0"/>
        <w:ind w:left="0"/>
        <w:jc w:val="both"/>
      </w:pPr>
      <w:r>
        <w:rPr>
          <w:rFonts w:ascii="Times New Roman"/>
          <w:b w:val="false"/>
          <w:i w:val="false"/>
          <w:color w:val="000000"/>
          <w:sz w:val="28"/>
        </w:rPr>
        <w:t>
      4.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bookmarkEnd w:id="6160"/>
    <w:bookmarkStart w:name="z6899" w:id="6161"/>
    <w:p>
      <w:pPr>
        <w:spacing w:after="0"/>
        <w:ind w:left="0"/>
        <w:jc w:val="both"/>
      </w:pPr>
      <w:r>
        <w:rPr>
          <w:rFonts w:ascii="Times New Roman"/>
          <w:b w:val="false"/>
          <w:i w:val="false"/>
          <w:color w:val="000000"/>
          <w:sz w:val="28"/>
        </w:rPr>
        <w:t>
      5. Прививки по эпидемиологическим показаниям (травмы, укусы, в качестве контактных, реципиенты 1 и т. д.) и дополнительная массовая иммунизация (ДМИ)/национальные дни иммунизации (НДИ)/массовая иммунизация (МИ) дополняются в одной таблице.</w:t>
      </w:r>
    </w:p>
    <w:bookmarkEnd w:id="6161"/>
    <w:bookmarkStart w:name="z6900" w:id="6162"/>
    <w:p>
      <w:pPr>
        <w:spacing w:after="0"/>
        <w:ind w:left="0"/>
        <w:jc w:val="left"/>
      </w:pPr>
      <w:r>
        <w:rPr>
          <w:rFonts w:ascii="Times New Roman"/>
          <w:b/>
          <w:i w:val="false"/>
          <w:color w:val="000000"/>
        </w:rPr>
        <w:t xml:space="preserve"> Форма № 066/у "Журнал учета профилактических прививок"</w:t>
      </w:r>
    </w:p>
    <w:bookmarkEnd w:id="6162"/>
    <w:bookmarkStart w:name="z6901" w:id="6163"/>
    <w:p>
      <w:pPr>
        <w:spacing w:after="0"/>
        <w:ind w:left="0"/>
        <w:jc w:val="both"/>
      </w:pPr>
      <w:r>
        <w:rPr>
          <w:rFonts w:ascii="Times New Roman"/>
          <w:b w:val="false"/>
          <w:i w:val="false"/>
          <w:color w:val="000000"/>
          <w:sz w:val="28"/>
        </w:rPr>
        <w:t>
      1. Дата и время</w:t>
      </w:r>
    </w:p>
    <w:bookmarkEnd w:id="6163"/>
    <w:bookmarkStart w:name="z6902" w:id="6164"/>
    <w:p>
      <w:pPr>
        <w:spacing w:after="0"/>
        <w:ind w:left="0"/>
        <w:jc w:val="both"/>
      </w:pPr>
      <w:r>
        <w:rPr>
          <w:rFonts w:ascii="Times New Roman"/>
          <w:b w:val="false"/>
          <w:i w:val="false"/>
          <w:color w:val="000000"/>
          <w:sz w:val="28"/>
        </w:rPr>
        <w:t>
      2. № карты</w:t>
      </w:r>
    </w:p>
    <w:bookmarkEnd w:id="6164"/>
    <w:bookmarkStart w:name="z6903" w:id="6165"/>
    <w:p>
      <w:pPr>
        <w:spacing w:after="0"/>
        <w:ind w:left="0"/>
        <w:jc w:val="both"/>
      </w:pPr>
      <w:r>
        <w:rPr>
          <w:rFonts w:ascii="Times New Roman"/>
          <w:b w:val="false"/>
          <w:i w:val="false"/>
          <w:color w:val="000000"/>
          <w:sz w:val="28"/>
        </w:rPr>
        <w:t>
      3. Индивидуальный идентификационный номер ребенка/матери (при его наличии)</w:t>
      </w:r>
    </w:p>
    <w:bookmarkEnd w:id="6165"/>
    <w:bookmarkStart w:name="z6904" w:id="6166"/>
    <w:p>
      <w:pPr>
        <w:spacing w:after="0"/>
        <w:ind w:left="0"/>
        <w:jc w:val="both"/>
      </w:pPr>
      <w:r>
        <w:rPr>
          <w:rFonts w:ascii="Times New Roman"/>
          <w:b w:val="false"/>
          <w:i w:val="false"/>
          <w:color w:val="000000"/>
          <w:sz w:val="28"/>
        </w:rPr>
        <w:t>
      4. Фамилия, Имя, Отчество (при его наличии) ребенка/матери</w:t>
      </w:r>
    </w:p>
    <w:bookmarkEnd w:id="6166"/>
    <w:bookmarkStart w:name="z6905" w:id="6167"/>
    <w:p>
      <w:pPr>
        <w:spacing w:after="0"/>
        <w:ind w:left="0"/>
        <w:jc w:val="both"/>
      </w:pPr>
      <w:r>
        <w:rPr>
          <w:rFonts w:ascii="Times New Roman"/>
          <w:b w:val="false"/>
          <w:i w:val="false"/>
          <w:color w:val="000000"/>
          <w:sz w:val="28"/>
        </w:rPr>
        <w:t>
      5. Дата рождения</w:t>
      </w:r>
    </w:p>
    <w:bookmarkEnd w:id="6167"/>
    <w:bookmarkStart w:name="z6906" w:id="6168"/>
    <w:p>
      <w:pPr>
        <w:spacing w:after="0"/>
        <w:ind w:left="0"/>
        <w:jc w:val="both"/>
      </w:pPr>
      <w:r>
        <w:rPr>
          <w:rFonts w:ascii="Times New Roman"/>
          <w:b w:val="false"/>
          <w:i w:val="false"/>
          <w:color w:val="000000"/>
          <w:sz w:val="28"/>
        </w:rPr>
        <w:t>
      6. Наименование заболевания, против которого применена вакцина</w:t>
      </w:r>
    </w:p>
    <w:bookmarkEnd w:id="6168"/>
    <w:bookmarkStart w:name="z6907" w:id="6169"/>
    <w:p>
      <w:pPr>
        <w:spacing w:after="0"/>
        <w:ind w:left="0"/>
        <w:jc w:val="both"/>
      </w:pPr>
      <w:r>
        <w:rPr>
          <w:rFonts w:ascii="Times New Roman"/>
          <w:b w:val="false"/>
          <w:i w:val="false"/>
          <w:color w:val="000000"/>
          <w:sz w:val="28"/>
        </w:rPr>
        <w:t>
      7. Страна производитель</w:t>
      </w:r>
    </w:p>
    <w:bookmarkEnd w:id="6169"/>
    <w:bookmarkStart w:name="z6908" w:id="6170"/>
    <w:p>
      <w:pPr>
        <w:spacing w:after="0"/>
        <w:ind w:left="0"/>
        <w:jc w:val="both"/>
      </w:pPr>
      <w:r>
        <w:rPr>
          <w:rFonts w:ascii="Times New Roman"/>
          <w:b w:val="false"/>
          <w:i w:val="false"/>
          <w:color w:val="000000"/>
          <w:sz w:val="28"/>
        </w:rPr>
        <w:t>
      8. Номер партии</w:t>
      </w:r>
    </w:p>
    <w:bookmarkEnd w:id="6170"/>
    <w:bookmarkStart w:name="z6909" w:id="6171"/>
    <w:p>
      <w:pPr>
        <w:spacing w:after="0"/>
        <w:ind w:left="0"/>
        <w:jc w:val="both"/>
      </w:pPr>
      <w:r>
        <w:rPr>
          <w:rFonts w:ascii="Times New Roman"/>
          <w:b w:val="false"/>
          <w:i w:val="false"/>
          <w:color w:val="000000"/>
          <w:sz w:val="28"/>
        </w:rPr>
        <w:t>
      9. Номер серии</w:t>
      </w:r>
    </w:p>
    <w:bookmarkEnd w:id="6171"/>
    <w:bookmarkStart w:name="z6910" w:id="6172"/>
    <w:p>
      <w:pPr>
        <w:spacing w:after="0"/>
        <w:ind w:left="0"/>
        <w:jc w:val="both"/>
      </w:pPr>
      <w:r>
        <w:rPr>
          <w:rFonts w:ascii="Times New Roman"/>
          <w:b w:val="false"/>
          <w:i w:val="false"/>
          <w:color w:val="000000"/>
          <w:sz w:val="28"/>
        </w:rPr>
        <w:t>
      10. Название препарата вакцины, анатоксина и прочие</w:t>
      </w:r>
    </w:p>
    <w:bookmarkEnd w:id="6172"/>
    <w:bookmarkStart w:name="z6911" w:id="6173"/>
    <w:p>
      <w:pPr>
        <w:spacing w:after="0"/>
        <w:ind w:left="0"/>
        <w:jc w:val="both"/>
      </w:pPr>
      <w:r>
        <w:rPr>
          <w:rFonts w:ascii="Times New Roman"/>
          <w:b w:val="false"/>
          <w:i w:val="false"/>
          <w:color w:val="000000"/>
          <w:sz w:val="28"/>
        </w:rPr>
        <w:t>
      11. Способ применения</w:t>
      </w:r>
    </w:p>
    <w:bookmarkEnd w:id="6173"/>
    <w:bookmarkStart w:name="z6912" w:id="6174"/>
    <w:p>
      <w:pPr>
        <w:spacing w:after="0"/>
        <w:ind w:left="0"/>
        <w:jc w:val="both"/>
      </w:pPr>
      <w:r>
        <w:rPr>
          <w:rFonts w:ascii="Times New Roman"/>
          <w:b w:val="false"/>
          <w:i w:val="false"/>
          <w:color w:val="000000"/>
          <w:sz w:val="28"/>
        </w:rPr>
        <w:t>
      12. Дозировка</w:t>
      </w:r>
    </w:p>
    <w:bookmarkEnd w:id="6174"/>
    <w:bookmarkStart w:name="z6913" w:id="6175"/>
    <w:p>
      <w:pPr>
        <w:spacing w:after="0"/>
        <w:ind w:left="0"/>
        <w:jc w:val="both"/>
      </w:pPr>
      <w:r>
        <w:rPr>
          <w:rFonts w:ascii="Times New Roman"/>
          <w:b w:val="false"/>
          <w:i w:val="false"/>
          <w:color w:val="000000"/>
          <w:sz w:val="28"/>
        </w:rPr>
        <w:t xml:space="preserve">
      </w:t>
      </w:r>
    </w:p>
    <w:bookmarkEnd w:id="61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14" w:id="6176"/>
    <w:p>
      <w:pPr>
        <w:spacing w:after="0"/>
        <w:ind w:left="0"/>
        <w:jc w:val="both"/>
      </w:pPr>
      <w:r>
        <w:rPr>
          <w:rFonts w:ascii="Times New Roman"/>
          <w:b w:val="false"/>
          <w:i w:val="false"/>
          <w:color w:val="000000"/>
          <w:sz w:val="28"/>
        </w:rPr>
        <w:t>
      единица измерения (далее – ед.изм.).</w:t>
      </w:r>
    </w:p>
    <w:bookmarkEnd w:id="6176"/>
    <w:bookmarkStart w:name="z6915" w:id="6177"/>
    <w:p>
      <w:pPr>
        <w:spacing w:after="0"/>
        <w:ind w:left="0"/>
        <w:jc w:val="both"/>
      </w:pPr>
      <w:r>
        <w:rPr>
          <w:rFonts w:ascii="Times New Roman"/>
          <w:b w:val="false"/>
          <w:i w:val="false"/>
          <w:color w:val="000000"/>
          <w:sz w:val="28"/>
        </w:rPr>
        <w:t>
      13. Дата и время прививки</w:t>
      </w:r>
    </w:p>
    <w:bookmarkEnd w:id="6177"/>
    <w:bookmarkStart w:name="z6916" w:id="6178"/>
    <w:p>
      <w:pPr>
        <w:spacing w:after="0"/>
        <w:ind w:left="0"/>
        <w:jc w:val="both"/>
      </w:pPr>
      <w:r>
        <w:rPr>
          <w:rFonts w:ascii="Times New Roman"/>
          <w:b w:val="false"/>
          <w:i w:val="false"/>
          <w:color w:val="000000"/>
          <w:sz w:val="28"/>
        </w:rPr>
        <w:t>
      1. Побочная реакция или нежелательное явление</w:t>
      </w:r>
    </w:p>
    <w:bookmarkEnd w:id="6178"/>
    <w:bookmarkStart w:name="z6917" w:id="6179"/>
    <w:p>
      <w:pPr>
        <w:spacing w:after="0"/>
        <w:ind w:left="0"/>
        <w:jc w:val="left"/>
      </w:pPr>
      <w:r>
        <w:rPr>
          <w:rFonts w:ascii="Times New Roman"/>
          <w:b/>
          <w:i w:val="false"/>
          <w:color w:val="000000"/>
        </w:rPr>
        <w:t xml:space="preserve"> Форма № 067/у "ЖУРНАЛ движения вакцин" за 20____ год ___________________</w:t>
      </w:r>
    </w:p>
    <w:bookmarkEnd w:id="6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вакцинации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вакцины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Привито новорожденных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Израсходовано вакцины (в дозах)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вакцины (в дозах)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роддому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18" w:id="6180"/>
    <w:p>
      <w:pPr>
        <w:spacing w:after="0"/>
        <w:ind w:left="0"/>
        <w:jc w:val="left"/>
      </w:pPr>
      <w:r>
        <w:rPr>
          <w:rFonts w:ascii="Times New Roman"/>
          <w:b/>
          <w:i w:val="false"/>
          <w:color w:val="000000"/>
        </w:rPr>
        <w:t xml:space="preserve"> Форма № 068/у "Справка для получения путевки"</w:t>
      </w:r>
    </w:p>
    <w:bookmarkEnd w:id="6180"/>
    <w:p>
      <w:pPr>
        <w:spacing w:after="0"/>
        <w:ind w:left="0"/>
        <w:jc w:val="left"/>
      </w:pPr>
    </w:p>
    <w:p>
      <w:pPr>
        <w:spacing w:after="0"/>
        <w:ind w:left="0"/>
        <w:jc w:val="both"/>
      </w:pPr>
      <w:r>
        <w:rPr>
          <w:rFonts w:ascii="Times New Roman"/>
          <w:b w:val="false"/>
          <w:i w:val="false"/>
          <w:color w:val="000000"/>
          <w:sz w:val="28"/>
        </w:rPr>
        <w:t>
      Настоящая справка не заменяет санаторно-курортной карты и не дает пациенту права поступления в санаторий или на амбулаторно-курсовое лечение</w:t>
      </w:r>
    </w:p>
    <w:bookmarkStart w:name="z6920" w:id="6181"/>
    <w:p>
      <w:pPr>
        <w:spacing w:after="0"/>
        <w:ind w:left="0"/>
        <w:jc w:val="both"/>
      </w:pPr>
      <w:r>
        <w:rPr>
          <w:rFonts w:ascii="Times New Roman"/>
          <w:b w:val="false"/>
          <w:i w:val="false"/>
          <w:color w:val="000000"/>
          <w:sz w:val="28"/>
        </w:rPr>
        <w:t>
      Действительна до ____________________</w:t>
      </w:r>
    </w:p>
    <w:bookmarkEnd w:id="6181"/>
    <w:bookmarkStart w:name="z6921" w:id="6182"/>
    <w:p>
      <w:pPr>
        <w:spacing w:after="0"/>
        <w:ind w:left="0"/>
        <w:jc w:val="both"/>
      </w:pPr>
      <w:r>
        <w:rPr>
          <w:rFonts w:ascii="Times New Roman"/>
          <w:b w:val="false"/>
          <w:i w:val="false"/>
          <w:color w:val="000000"/>
          <w:sz w:val="28"/>
        </w:rPr>
        <w:t>
      (число, месяц, год)</w:t>
      </w:r>
    </w:p>
    <w:bookmarkEnd w:id="6182"/>
    <w:bookmarkStart w:name="z6922" w:id="6183"/>
    <w:p>
      <w:pPr>
        <w:spacing w:after="0"/>
        <w:ind w:left="0"/>
        <w:jc w:val="both"/>
      </w:pPr>
      <w:r>
        <w:rPr>
          <w:rFonts w:ascii="Times New Roman"/>
          <w:b w:val="false"/>
          <w:i w:val="false"/>
          <w:color w:val="000000"/>
          <w:sz w:val="28"/>
        </w:rPr>
        <w:t>
      Выдана лицу ____________________________</w:t>
      </w:r>
    </w:p>
    <w:bookmarkEnd w:id="6183"/>
    <w:bookmarkStart w:name="z6923" w:id="6184"/>
    <w:p>
      <w:pPr>
        <w:spacing w:after="0"/>
        <w:ind w:left="0"/>
        <w:jc w:val="both"/>
      </w:pPr>
      <w:r>
        <w:rPr>
          <w:rFonts w:ascii="Times New Roman"/>
          <w:b w:val="false"/>
          <w:i w:val="false"/>
          <w:color w:val="000000"/>
          <w:sz w:val="28"/>
        </w:rPr>
        <w:t>
      (фамилия, имя, отчество (при его наличии))</w:t>
      </w:r>
    </w:p>
    <w:bookmarkEnd w:id="6184"/>
    <w:bookmarkStart w:name="z6924" w:id="6185"/>
    <w:p>
      <w:pPr>
        <w:spacing w:after="0"/>
        <w:ind w:left="0"/>
        <w:jc w:val="both"/>
      </w:pPr>
      <w:r>
        <w:rPr>
          <w:rFonts w:ascii="Times New Roman"/>
          <w:b w:val="false"/>
          <w:i w:val="false"/>
          <w:color w:val="000000"/>
          <w:sz w:val="28"/>
        </w:rPr>
        <w:t>
      ИИН ________________________</w:t>
      </w:r>
    </w:p>
    <w:bookmarkEnd w:id="6185"/>
    <w:bookmarkStart w:name="z6925" w:id="6186"/>
    <w:p>
      <w:pPr>
        <w:spacing w:after="0"/>
        <w:ind w:left="0"/>
        <w:jc w:val="both"/>
      </w:pPr>
      <w:r>
        <w:rPr>
          <w:rFonts w:ascii="Times New Roman"/>
          <w:b w:val="false"/>
          <w:i w:val="false"/>
          <w:color w:val="000000"/>
          <w:sz w:val="28"/>
        </w:rPr>
        <w:t>
      Дата рождения ________________________________</w:t>
      </w:r>
    </w:p>
    <w:bookmarkEnd w:id="6186"/>
    <w:bookmarkStart w:name="z6926" w:id="6187"/>
    <w:p>
      <w:pPr>
        <w:spacing w:after="0"/>
        <w:ind w:left="0"/>
        <w:jc w:val="both"/>
      </w:pPr>
      <w:r>
        <w:rPr>
          <w:rFonts w:ascii="Times New Roman"/>
          <w:b w:val="false"/>
          <w:i w:val="false"/>
          <w:color w:val="000000"/>
          <w:sz w:val="28"/>
        </w:rPr>
        <w:t>
      Место постоянного жительства: __________________________</w:t>
      </w:r>
    </w:p>
    <w:bookmarkEnd w:id="6187"/>
    <w:bookmarkStart w:name="z6927" w:id="6188"/>
    <w:p>
      <w:pPr>
        <w:spacing w:after="0"/>
        <w:ind w:left="0"/>
        <w:jc w:val="both"/>
      </w:pPr>
      <w:r>
        <w:rPr>
          <w:rFonts w:ascii="Times New Roman"/>
          <w:b w:val="false"/>
          <w:i w:val="false"/>
          <w:color w:val="000000"/>
          <w:sz w:val="28"/>
        </w:rPr>
        <w:t>
      в том, что он (она) страдает____________________</w:t>
      </w:r>
    </w:p>
    <w:bookmarkEnd w:id="6188"/>
    <w:bookmarkStart w:name="z6928" w:id="6189"/>
    <w:p>
      <w:pPr>
        <w:spacing w:after="0"/>
        <w:ind w:left="0"/>
        <w:jc w:val="both"/>
      </w:pPr>
      <w:r>
        <w:rPr>
          <w:rFonts w:ascii="Times New Roman"/>
          <w:b w:val="false"/>
          <w:i w:val="false"/>
          <w:color w:val="000000"/>
          <w:sz w:val="28"/>
        </w:rPr>
        <w:t>
      _______________________</w:t>
      </w:r>
    </w:p>
    <w:bookmarkEnd w:id="6189"/>
    <w:bookmarkStart w:name="z6929" w:id="6190"/>
    <w:p>
      <w:pPr>
        <w:spacing w:after="0"/>
        <w:ind w:left="0"/>
        <w:jc w:val="both"/>
      </w:pPr>
      <w:r>
        <w:rPr>
          <w:rFonts w:ascii="Times New Roman"/>
          <w:b w:val="false"/>
          <w:i w:val="false"/>
          <w:color w:val="000000"/>
          <w:sz w:val="28"/>
        </w:rPr>
        <w:t>
      (указать диагноз)</w:t>
      </w:r>
    </w:p>
    <w:bookmarkEnd w:id="6190"/>
    <w:bookmarkStart w:name="z6930" w:id="6191"/>
    <w:p>
      <w:pPr>
        <w:spacing w:after="0"/>
        <w:ind w:left="0"/>
        <w:jc w:val="both"/>
      </w:pPr>
      <w:r>
        <w:rPr>
          <w:rFonts w:ascii="Times New Roman"/>
          <w:b w:val="false"/>
          <w:i w:val="false"/>
          <w:color w:val="000000"/>
          <w:sz w:val="28"/>
        </w:rPr>
        <w:t>
      ___________________________</w:t>
      </w:r>
    </w:p>
    <w:bookmarkEnd w:id="6191"/>
    <w:bookmarkStart w:name="z6931" w:id="6192"/>
    <w:p>
      <w:pPr>
        <w:spacing w:after="0"/>
        <w:ind w:left="0"/>
        <w:jc w:val="both"/>
      </w:pPr>
      <w:r>
        <w:rPr>
          <w:rFonts w:ascii="Times New Roman"/>
          <w:b w:val="false"/>
          <w:i w:val="false"/>
          <w:color w:val="000000"/>
          <w:sz w:val="28"/>
        </w:rPr>
        <w:t>
      и что ему (ей) рекомендуется лечение: курортное ________________</w:t>
      </w:r>
    </w:p>
    <w:bookmarkEnd w:id="6192"/>
    <w:bookmarkStart w:name="z6932" w:id="6193"/>
    <w:p>
      <w:pPr>
        <w:spacing w:after="0"/>
        <w:ind w:left="0"/>
        <w:jc w:val="both"/>
      </w:pPr>
      <w:r>
        <w:rPr>
          <w:rFonts w:ascii="Times New Roman"/>
          <w:b w:val="false"/>
          <w:i w:val="false"/>
          <w:color w:val="000000"/>
          <w:sz w:val="28"/>
        </w:rPr>
        <w:t>
      (указать рекомендуемые курорты)</w:t>
      </w:r>
    </w:p>
    <w:bookmarkEnd w:id="6193"/>
    <w:bookmarkStart w:name="z6933" w:id="6194"/>
    <w:p>
      <w:pPr>
        <w:spacing w:after="0"/>
        <w:ind w:left="0"/>
        <w:jc w:val="both"/>
      </w:pPr>
      <w:r>
        <w:rPr>
          <w:rFonts w:ascii="Times New Roman"/>
          <w:b w:val="false"/>
          <w:i w:val="false"/>
          <w:color w:val="000000"/>
          <w:sz w:val="28"/>
        </w:rPr>
        <w:t>
      а) в санатории ______________________________</w:t>
      </w:r>
    </w:p>
    <w:bookmarkEnd w:id="6194"/>
    <w:bookmarkStart w:name="z6934" w:id="6195"/>
    <w:p>
      <w:pPr>
        <w:spacing w:after="0"/>
        <w:ind w:left="0"/>
        <w:jc w:val="both"/>
      </w:pPr>
      <w:r>
        <w:rPr>
          <w:rFonts w:ascii="Times New Roman"/>
          <w:b w:val="false"/>
          <w:i w:val="false"/>
          <w:color w:val="000000"/>
          <w:sz w:val="28"/>
        </w:rPr>
        <w:t>
      (указать профиль)</w:t>
      </w:r>
    </w:p>
    <w:bookmarkEnd w:id="6195"/>
    <w:bookmarkStart w:name="z6935" w:id="6196"/>
    <w:p>
      <w:pPr>
        <w:spacing w:after="0"/>
        <w:ind w:left="0"/>
        <w:jc w:val="both"/>
      </w:pPr>
      <w:r>
        <w:rPr>
          <w:rFonts w:ascii="Times New Roman"/>
          <w:b w:val="false"/>
          <w:i w:val="false"/>
          <w:color w:val="000000"/>
          <w:sz w:val="28"/>
        </w:rPr>
        <w:t>
      б) амбулаторно-курсовое (нужное подчеркнуть) ________________</w:t>
      </w:r>
    </w:p>
    <w:bookmarkEnd w:id="6196"/>
    <w:bookmarkStart w:name="z6936" w:id="6197"/>
    <w:p>
      <w:pPr>
        <w:spacing w:after="0"/>
        <w:ind w:left="0"/>
        <w:jc w:val="both"/>
      </w:pPr>
      <w:r>
        <w:rPr>
          <w:rFonts w:ascii="Times New Roman"/>
          <w:b w:val="false"/>
          <w:i w:val="false"/>
          <w:color w:val="000000"/>
          <w:sz w:val="28"/>
        </w:rPr>
        <w:t>
      В местном санатории (вне курорта) ________________________</w:t>
      </w:r>
    </w:p>
    <w:bookmarkEnd w:id="6197"/>
    <w:bookmarkStart w:name="z6937" w:id="6198"/>
    <w:p>
      <w:pPr>
        <w:spacing w:after="0"/>
        <w:ind w:left="0"/>
        <w:jc w:val="both"/>
      </w:pPr>
      <w:r>
        <w:rPr>
          <w:rFonts w:ascii="Times New Roman"/>
          <w:b w:val="false"/>
          <w:i w:val="false"/>
          <w:color w:val="000000"/>
          <w:sz w:val="28"/>
        </w:rPr>
        <w:t>
      (указать профиль санатория)</w:t>
      </w:r>
    </w:p>
    <w:bookmarkEnd w:id="6198"/>
    <w:bookmarkStart w:name="z6938" w:id="6199"/>
    <w:p>
      <w:pPr>
        <w:spacing w:after="0"/>
        <w:ind w:left="0"/>
        <w:jc w:val="both"/>
      </w:pPr>
      <w:r>
        <w:rPr>
          <w:rFonts w:ascii="Times New Roman"/>
          <w:b w:val="false"/>
          <w:i w:val="false"/>
          <w:color w:val="000000"/>
          <w:sz w:val="28"/>
        </w:rPr>
        <w:t>
      Время года (зимой, весной, летом, осенью) подчеркнуть</w:t>
      </w:r>
    </w:p>
    <w:bookmarkEnd w:id="6199"/>
    <w:bookmarkStart w:name="z6939" w:id="6200"/>
    <w:p>
      <w:pPr>
        <w:spacing w:after="0"/>
        <w:ind w:left="0"/>
        <w:jc w:val="both"/>
      </w:pPr>
      <w:r>
        <w:rPr>
          <w:rFonts w:ascii="Times New Roman"/>
          <w:b w:val="false"/>
          <w:i w:val="false"/>
          <w:color w:val="000000"/>
          <w:sz w:val="28"/>
        </w:rPr>
        <w:t>
      Справка действительна лишь по месту жительства или работы пациента.</w:t>
      </w:r>
    </w:p>
    <w:bookmarkEnd w:id="6200"/>
    <w:bookmarkStart w:name="z6940" w:id="6201"/>
    <w:p>
      <w:pPr>
        <w:spacing w:after="0"/>
        <w:ind w:left="0"/>
        <w:jc w:val="both"/>
      </w:pPr>
      <w:r>
        <w:rPr>
          <w:rFonts w:ascii="Times New Roman"/>
          <w:b w:val="false"/>
          <w:i w:val="false"/>
          <w:color w:val="000000"/>
          <w:sz w:val="28"/>
        </w:rPr>
        <w:t>
      Она представляется при получении путевки.</w:t>
      </w:r>
    </w:p>
    <w:bookmarkEnd w:id="6201"/>
    <w:bookmarkStart w:name="z6941" w:id="6202"/>
    <w:p>
      <w:pPr>
        <w:spacing w:after="0"/>
        <w:ind w:left="0"/>
        <w:jc w:val="both"/>
      </w:pPr>
      <w:r>
        <w:rPr>
          <w:rFonts w:ascii="Times New Roman"/>
          <w:b w:val="false"/>
          <w:i w:val="false"/>
          <w:color w:val="000000"/>
          <w:sz w:val="28"/>
        </w:rPr>
        <w:t>
      После получения путевки необходимо обратиться за санаторной картой</w:t>
      </w:r>
    </w:p>
    <w:bookmarkEnd w:id="6202"/>
    <w:bookmarkStart w:name="z6942" w:id="6203"/>
    <w:p>
      <w:pPr>
        <w:spacing w:after="0"/>
        <w:ind w:left="0"/>
        <w:jc w:val="both"/>
      </w:pPr>
      <w:r>
        <w:rPr>
          <w:rFonts w:ascii="Times New Roman"/>
          <w:b w:val="false"/>
          <w:i w:val="false"/>
          <w:color w:val="000000"/>
          <w:sz w:val="28"/>
        </w:rPr>
        <w:t>
      в медицинскую организацию, выдавшей справку.</w:t>
      </w:r>
    </w:p>
    <w:bookmarkEnd w:id="6203"/>
    <w:bookmarkStart w:name="z6943" w:id="6204"/>
    <w:p>
      <w:pPr>
        <w:spacing w:after="0"/>
        <w:ind w:left="0"/>
        <w:jc w:val="both"/>
      </w:pPr>
      <w:r>
        <w:rPr>
          <w:rFonts w:ascii="Times New Roman"/>
          <w:b w:val="false"/>
          <w:i w:val="false"/>
          <w:color w:val="000000"/>
          <w:sz w:val="28"/>
        </w:rPr>
        <w:t>
      Лечащий врач___________________________________</w:t>
      </w:r>
    </w:p>
    <w:bookmarkEnd w:id="6204"/>
    <w:bookmarkStart w:name="z6944" w:id="6205"/>
    <w:p>
      <w:pPr>
        <w:spacing w:after="0"/>
        <w:ind w:left="0"/>
        <w:jc w:val="both"/>
      </w:pPr>
      <w:r>
        <w:rPr>
          <w:rFonts w:ascii="Times New Roman"/>
          <w:b w:val="false"/>
          <w:i w:val="false"/>
          <w:color w:val="000000"/>
          <w:sz w:val="28"/>
        </w:rPr>
        <w:t>
      М.П. Заведующий отделением_____________________</w:t>
      </w:r>
    </w:p>
    <w:bookmarkEnd w:id="6205"/>
    <w:bookmarkStart w:name="z6945" w:id="6206"/>
    <w:p>
      <w:pPr>
        <w:spacing w:after="0"/>
        <w:ind w:left="0"/>
        <w:jc w:val="both"/>
      </w:pPr>
      <w:r>
        <w:rPr>
          <w:rFonts w:ascii="Times New Roman"/>
          <w:b w:val="false"/>
          <w:i w:val="false"/>
          <w:color w:val="000000"/>
          <w:sz w:val="28"/>
        </w:rPr>
        <w:t>
      20___ года "_____"______________________________</w:t>
      </w:r>
    </w:p>
    <w:bookmarkEnd w:id="6206"/>
    <w:bookmarkStart w:name="z6946" w:id="6207"/>
    <w:p>
      <w:pPr>
        <w:spacing w:after="0"/>
        <w:ind w:left="0"/>
        <w:jc w:val="left"/>
      </w:pPr>
      <w:r>
        <w:rPr>
          <w:rFonts w:ascii="Times New Roman"/>
          <w:b/>
          <w:i w:val="false"/>
          <w:color w:val="000000"/>
        </w:rPr>
        <w:t xml:space="preserve"> Форма № 069/у "Санаторно-курортная карта № __________" 20____ года __________</w:t>
      </w:r>
    </w:p>
    <w:bookmarkEnd w:id="6207"/>
    <w:bookmarkStart w:name="z6947" w:id="6208"/>
    <w:p>
      <w:pPr>
        <w:spacing w:after="0"/>
        <w:ind w:left="0"/>
        <w:jc w:val="both"/>
      </w:pPr>
      <w:r>
        <w:rPr>
          <w:rFonts w:ascii="Times New Roman"/>
          <w:b w:val="false"/>
          <w:i w:val="false"/>
          <w:color w:val="000000"/>
          <w:sz w:val="28"/>
        </w:rPr>
        <w:t>
      __________________________________________________________________________</w:t>
      </w:r>
    </w:p>
    <w:bookmarkEnd w:id="6208"/>
    <w:bookmarkStart w:name="z6948" w:id="6209"/>
    <w:p>
      <w:pPr>
        <w:spacing w:after="0"/>
        <w:ind w:left="0"/>
        <w:jc w:val="both"/>
      </w:pPr>
      <w:r>
        <w:rPr>
          <w:rFonts w:ascii="Times New Roman"/>
          <w:b w:val="false"/>
          <w:i w:val="false"/>
          <w:color w:val="000000"/>
          <w:sz w:val="28"/>
        </w:rPr>
        <w:t>
      Выдается при предъявлении путевки на санаторное или амбулаторно-курсовое лечение.</w:t>
      </w:r>
    </w:p>
    <w:bookmarkEnd w:id="6209"/>
    <w:bookmarkStart w:name="z6949" w:id="6210"/>
    <w:p>
      <w:pPr>
        <w:spacing w:after="0"/>
        <w:ind w:left="0"/>
        <w:jc w:val="both"/>
      </w:pPr>
      <w:r>
        <w:rPr>
          <w:rFonts w:ascii="Times New Roman"/>
          <w:b w:val="false"/>
          <w:i w:val="false"/>
          <w:color w:val="000000"/>
          <w:sz w:val="28"/>
        </w:rPr>
        <w:t>
      Без настоящей карты путевка недействительна.</w:t>
      </w:r>
    </w:p>
    <w:bookmarkEnd w:id="6210"/>
    <w:bookmarkStart w:name="z6950" w:id="6211"/>
    <w:p>
      <w:pPr>
        <w:spacing w:after="0"/>
        <w:ind w:left="0"/>
        <w:jc w:val="both"/>
      </w:pPr>
      <w:r>
        <w:rPr>
          <w:rFonts w:ascii="Times New Roman"/>
          <w:b w:val="false"/>
          <w:i w:val="false"/>
          <w:color w:val="000000"/>
          <w:sz w:val="28"/>
        </w:rPr>
        <w:t>
      Адрес и телефон лечебной организации, выдавшей карту:</w:t>
      </w:r>
    </w:p>
    <w:bookmarkEnd w:id="6211"/>
    <w:bookmarkStart w:name="z6951" w:id="6212"/>
    <w:p>
      <w:pPr>
        <w:spacing w:after="0"/>
        <w:ind w:left="0"/>
        <w:jc w:val="both"/>
      </w:pPr>
      <w:r>
        <w:rPr>
          <w:rFonts w:ascii="Times New Roman"/>
          <w:b w:val="false"/>
          <w:i w:val="false"/>
          <w:color w:val="000000"/>
          <w:sz w:val="28"/>
        </w:rPr>
        <w:t>
      Область ____________________________________________________________</w:t>
      </w:r>
    </w:p>
    <w:bookmarkEnd w:id="6212"/>
    <w:bookmarkStart w:name="z6952" w:id="6213"/>
    <w:p>
      <w:pPr>
        <w:spacing w:after="0"/>
        <w:ind w:left="0"/>
        <w:jc w:val="both"/>
      </w:pPr>
      <w:r>
        <w:rPr>
          <w:rFonts w:ascii="Times New Roman"/>
          <w:b w:val="false"/>
          <w:i w:val="false"/>
          <w:color w:val="000000"/>
          <w:sz w:val="28"/>
        </w:rPr>
        <w:t>
      район ______________________________________________________________</w:t>
      </w:r>
    </w:p>
    <w:bookmarkEnd w:id="6213"/>
    <w:bookmarkStart w:name="z6953" w:id="6214"/>
    <w:p>
      <w:pPr>
        <w:spacing w:after="0"/>
        <w:ind w:left="0"/>
        <w:jc w:val="both"/>
      </w:pPr>
      <w:r>
        <w:rPr>
          <w:rFonts w:ascii="Times New Roman"/>
          <w:b w:val="false"/>
          <w:i w:val="false"/>
          <w:color w:val="000000"/>
          <w:sz w:val="28"/>
        </w:rPr>
        <w:t>
      город ______________________________________________________________</w:t>
      </w:r>
    </w:p>
    <w:bookmarkEnd w:id="6214"/>
    <w:bookmarkStart w:name="z6954" w:id="6215"/>
    <w:p>
      <w:pPr>
        <w:spacing w:after="0"/>
        <w:ind w:left="0"/>
        <w:jc w:val="both"/>
      </w:pPr>
      <w:r>
        <w:rPr>
          <w:rFonts w:ascii="Times New Roman"/>
          <w:b w:val="false"/>
          <w:i w:val="false"/>
          <w:color w:val="000000"/>
          <w:sz w:val="28"/>
        </w:rPr>
        <w:t>
      улица ______________________________________________________________</w:t>
      </w:r>
    </w:p>
    <w:bookmarkEnd w:id="6215"/>
    <w:bookmarkStart w:name="z6955" w:id="6216"/>
    <w:p>
      <w:pPr>
        <w:spacing w:after="0"/>
        <w:ind w:left="0"/>
        <w:jc w:val="both"/>
      </w:pPr>
      <w:r>
        <w:rPr>
          <w:rFonts w:ascii="Times New Roman"/>
          <w:b w:val="false"/>
          <w:i w:val="false"/>
          <w:color w:val="000000"/>
          <w:sz w:val="28"/>
        </w:rPr>
        <w:t>
      Фамилия, имя, отчество (при его наличии) лечащего врача</w:t>
      </w:r>
    </w:p>
    <w:bookmarkEnd w:id="6216"/>
    <w:bookmarkStart w:name="z6956" w:id="6217"/>
    <w:p>
      <w:pPr>
        <w:spacing w:after="0"/>
        <w:ind w:left="0"/>
        <w:jc w:val="both"/>
      </w:pPr>
      <w:r>
        <w:rPr>
          <w:rFonts w:ascii="Times New Roman"/>
          <w:b w:val="false"/>
          <w:i w:val="false"/>
          <w:color w:val="000000"/>
          <w:sz w:val="28"/>
        </w:rPr>
        <w:t>
      ____________________________________________________________________</w:t>
      </w:r>
    </w:p>
    <w:bookmarkEnd w:id="6217"/>
    <w:bookmarkStart w:name="z6957" w:id="6218"/>
    <w:p>
      <w:pPr>
        <w:spacing w:after="0"/>
        <w:ind w:left="0"/>
        <w:jc w:val="both"/>
      </w:pPr>
      <w:r>
        <w:rPr>
          <w:rFonts w:ascii="Times New Roman"/>
          <w:b w:val="false"/>
          <w:i w:val="false"/>
          <w:color w:val="000000"/>
          <w:sz w:val="28"/>
        </w:rPr>
        <w:t>
      ____________________________________________________________________</w:t>
      </w:r>
    </w:p>
    <w:bookmarkEnd w:id="6218"/>
    <w:bookmarkStart w:name="z6958" w:id="6219"/>
    <w:p>
      <w:pPr>
        <w:spacing w:after="0"/>
        <w:ind w:left="0"/>
        <w:jc w:val="both"/>
      </w:pPr>
      <w:r>
        <w:rPr>
          <w:rFonts w:ascii="Times New Roman"/>
          <w:b w:val="false"/>
          <w:i w:val="false"/>
          <w:color w:val="000000"/>
          <w:sz w:val="28"/>
        </w:rPr>
        <w:t>
      Фамилия Имя Отчество (при его наличии) пациента (полностью)</w:t>
      </w:r>
    </w:p>
    <w:bookmarkEnd w:id="6219"/>
    <w:bookmarkStart w:name="z6959" w:id="6220"/>
    <w:p>
      <w:pPr>
        <w:spacing w:after="0"/>
        <w:ind w:left="0"/>
        <w:jc w:val="both"/>
      </w:pPr>
      <w:r>
        <w:rPr>
          <w:rFonts w:ascii="Times New Roman"/>
          <w:b w:val="false"/>
          <w:i w:val="false"/>
          <w:color w:val="000000"/>
          <w:sz w:val="28"/>
        </w:rPr>
        <w:t>
      ____________________________________________________________________</w:t>
      </w:r>
    </w:p>
    <w:bookmarkEnd w:id="6220"/>
    <w:bookmarkStart w:name="z6960" w:id="6221"/>
    <w:p>
      <w:pPr>
        <w:spacing w:after="0"/>
        <w:ind w:left="0"/>
        <w:jc w:val="both"/>
      </w:pPr>
      <w:r>
        <w:rPr>
          <w:rFonts w:ascii="Times New Roman"/>
          <w:b w:val="false"/>
          <w:i w:val="false"/>
          <w:color w:val="000000"/>
          <w:sz w:val="28"/>
        </w:rPr>
        <w:t>
      ____________________________________________________________________</w:t>
      </w:r>
    </w:p>
    <w:bookmarkEnd w:id="6221"/>
    <w:bookmarkStart w:name="z6961" w:id="6222"/>
    <w:p>
      <w:pPr>
        <w:spacing w:after="0"/>
        <w:ind w:left="0"/>
        <w:jc w:val="both"/>
      </w:pPr>
      <w:r>
        <w:rPr>
          <w:rFonts w:ascii="Times New Roman"/>
          <w:b w:val="false"/>
          <w:i w:val="false"/>
          <w:color w:val="000000"/>
          <w:sz w:val="28"/>
        </w:rPr>
        <w:t>
      Пол: муж, жен. (нужное подчеркнуть), дата рождения _____________________</w:t>
      </w:r>
    </w:p>
    <w:bookmarkEnd w:id="6222"/>
    <w:bookmarkStart w:name="z6962" w:id="6223"/>
    <w:p>
      <w:pPr>
        <w:spacing w:after="0"/>
        <w:ind w:left="0"/>
        <w:jc w:val="both"/>
      </w:pPr>
      <w:r>
        <w:rPr>
          <w:rFonts w:ascii="Times New Roman"/>
          <w:b w:val="false"/>
          <w:i w:val="false"/>
          <w:color w:val="000000"/>
          <w:sz w:val="28"/>
        </w:rPr>
        <w:t>
      Индивидуальный идентификационный номер ____________________________</w:t>
      </w:r>
    </w:p>
    <w:bookmarkEnd w:id="6223"/>
    <w:bookmarkStart w:name="z6963" w:id="6224"/>
    <w:p>
      <w:pPr>
        <w:spacing w:after="0"/>
        <w:ind w:left="0"/>
        <w:jc w:val="both"/>
      </w:pPr>
      <w:r>
        <w:rPr>
          <w:rFonts w:ascii="Times New Roman"/>
          <w:b w:val="false"/>
          <w:i w:val="false"/>
          <w:color w:val="000000"/>
          <w:sz w:val="28"/>
        </w:rPr>
        <w:t>
      Үйінің мекен жайы мен телефоны (Домашний адрес и телефон)</w:t>
      </w:r>
    </w:p>
    <w:bookmarkEnd w:id="6224"/>
    <w:bookmarkStart w:name="z6964" w:id="6225"/>
    <w:p>
      <w:pPr>
        <w:spacing w:after="0"/>
        <w:ind w:left="0"/>
        <w:jc w:val="both"/>
      </w:pPr>
      <w:r>
        <w:rPr>
          <w:rFonts w:ascii="Times New Roman"/>
          <w:b w:val="false"/>
          <w:i w:val="false"/>
          <w:color w:val="000000"/>
          <w:sz w:val="28"/>
        </w:rPr>
        <w:t>
      ____________________________________________________________________</w:t>
      </w:r>
    </w:p>
    <w:bookmarkEnd w:id="6225"/>
    <w:bookmarkStart w:name="z6965" w:id="6226"/>
    <w:p>
      <w:pPr>
        <w:spacing w:after="0"/>
        <w:ind w:left="0"/>
        <w:jc w:val="both"/>
      </w:pPr>
      <w:r>
        <w:rPr>
          <w:rFonts w:ascii="Times New Roman"/>
          <w:b w:val="false"/>
          <w:i w:val="false"/>
          <w:color w:val="000000"/>
          <w:sz w:val="28"/>
        </w:rPr>
        <w:t>
      ____________________________________________________________________</w:t>
      </w:r>
    </w:p>
    <w:bookmarkEnd w:id="6226"/>
    <w:bookmarkStart w:name="z6966" w:id="6227"/>
    <w:p>
      <w:pPr>
        <w:spacing w:after="0"/>
        <w:ind w:left="0"/>
        <w:jc w:val="both"/>
      </w:pPr>
      <w:r>
        <w:rPr>
          <w:rFonts w:ascii="Times New Roman"/>
          <w:b w:val="false"/>
          <w:i w:val="false"/>
          <w:color w:val="000000"/>
          <w:sz w:val="28"/>
        </w:rPr>
        <w:t>
      2. Место учебы (работы)</w:t>
      </w:r>
    </w:p>
    <w:bookmarkEnd w:id="6227"/>
    <w:bookmarkStart w:name="z6967" w:id="6228"/>
    <w:p>
      <w:pPr>
        <w:spacing w:after="0"/>
        <w:ind w:left="0"/>
        <w:jc w:val="both"/>
      </w:pPr>
      <w:r>
        <w:rPr>
          <w:rFonts w:ascii="Times New Roman"/>
          <w:b w:val="false"/>
          <w:i w:val="false"/>
          <w:color w:val="000000"/>
          <w:sz w:val="28"/>
        </w:rPr>
        <w:t>
      ____________________________________________________________________</w:t>
      </w:r>
    </w:p>
    <w:bookmarkEnd w:id="6228"/>
    <w:bookmarkStart w:name="z6968" w:id="6229"/>
    <w:p>
      <w:pPr>
        <w:spacing w:after="0"/>
        <w:ind w:left="0"/>
        <w:jc w:val="both"/>
      </w:pPr>
      <w:r>
        <w:rPr>
          <w:rFonts w:ascii="Times New Roman"/>
          <w:b w:val="false"/>
          <w:i w:val="false"/>
          <w:color w:val="000000"/>
          <w:sz w:val="28"/>
        </w:rPr>
        <w:t>
      3. Занимаемая должность</w:t>
      </w:r>
    </w:p>
    <w:bookmarkEnd w:id="6229"/>
    <w:bookmarkStart w:name="z6969" w:id="6230"/>
    <w:p>
      <w:pPr>
        <w:spacing w:after="0"/>
        <w:ind w:left="0"/>
        <w:jc w:val="both"/>
      </w:pPr>
      <w:r>
        <w:rPr>
          <w:rFonts w:ascii="Times New Roman"/>
          <w:b w:val="false"/>
          <w:i w:val="false"/>
          <w:color w:val="000000"/>
          <w:sz w:val="28"/>
        </w:rPr>
        <w:t>
      ____________________________________________________________________</w:t>
      </w:r>
    </w:p>
    <w:bookmarkEnd w:id="6230"/>
    <w:bookmarkStart w:name="z6970" w:id="6231"/>
    <w:p>
      <w:pPr>
        <w:spacing w:after="0"/>
        <w:ind w:left="0"/>
        <w:jc w:val="both"/>
      </w:pPr>
      <w:r>
        <w:rPr>
          <w:rFonts w:ascii="Times New Roman"/>
          <w:b w:val="false"/>
          <w:i w:val="false"/>
          <w:color w:val="000000"/>
          <w:sz w:val="28"/>
        </w:rPr>
        <w:t>
      Детский блок (0-17 лет включительно)</w:t>
      </w:r>
    </w:p>
    <w:bookmarkEnd w:id="6231"/>
    <w:bookmarkStart w:name="z6971" w:id="6232"/>
    <w:p>
      <w:pPr>
        <w:spacing w:after="0"/>
        <w:ind w:left="0"/>
        <w:jc w:val="both"/>
      </w:pPr>
      <w:r>
        <w:rPr>
          <w:rFonts w:ascii="Times New Roman"/>
          <w:b w:val="false"/>
          <w:i w:val="false"/>
          <w:color w:val="000000"/>
          <w:sz w:val="28"/>
        </w:rPr>
        <w:t>
      Место работы родителей и телефон _____________________________________</w:t>
      </w:r>
    </w:p>
    <w:bookmarkEnd w:id="6232"/>
    <w:bookmarkStart w:name="z6972" w:id="6233"/>
    <w:p>
      <w:pPr>
        <w:spacing w:after="0"/>
        <w:ind w:left="0"/>
        <w:jc w:val="both"/>
      </w:pPr>
      <w:r>
        <w:rPr>
          <w:rFonts w:ascii="Times New Roman"/>
          <w:b w:val="false"/>
          <w:i w:val="false"/>
          <w:color w:val="000000"/>
          <w:sz w:val="28"/>
        </w:rPr>
        <w:t>
      _____________________________________________________________________</w:t>
      </w:r>
    </w:p>
    <w:bookmarkEnd w:id="6233"/>
    <w:bookmarkStart w:name="z6973" w:id="6234"/>
    <w:p>
      <w:pPr>
        <w:spacing w:after="0"/>
        <w:ind w:left="0"/>
        <w:jc w:val="both"/>
      </w:pPr>
      <w:r>
        <w:rPr>
          <w:rFonts w:ascii="Times New Roman"/>
          <w:b w:val="false"/>
          <w:i w:val="false"/>
          <w:color w:val="000000"/>
          <w:sz w:val="28"/>
        </w:rPr>
        <w:t>
      1. Анамнез: вес при рождении, особенности развития, перенесенные заболевания</w:t>
      </w:r>
    </w:p>
    <w:bookmarkEnd w:id="6234"/>
    <w:bookmarkStart w:name="z6974" w:id="6235"/>
    <w:p>
      <w:pPr>
        <w:spacing w:after="0"/>
        <w:ind w:left="0"/>
        <w:jc w:val="both"/>
      </w:pPr>
      <w:r>
        <w:rPr>
          <w:rFonts w:ascii="Times New Roman"/>
          <w:b w:val="false"/>
          <w:i w:val="false"/>
          <w:color w:val="000000"/>
          <w:sz w:val="28"/>
        </w:rPr>
        <w:t>
      (в каком возрасте) ____________________________________________________</w:t>
      </w:r>
    </w:p>
    <w:bookmarkEnd w:id="6235"/>
    <w:bookmarkStart w:name="z6975" w:id="6236"/>
    <w:p>
      <w:pPr>
        <w:spacing w:after="0"/>
        <w:ind w:left="0"/>
        <w:jc w:val="both"/>
      </w:pPr>
      <w:r>
        <w:rPr>
          <w:rFonts w:ascii="Times New Roman"/>
          <w:b w:val="false"/>
          <w:i w:val="false"/>
          <w:color w:val="000000"/>
          <w:sz w:val="28"/>
        </w:rPr>
        <w:t>
      ____________________________________________________________________</w:t>
      </w:r>
    </w:p>
    <w:bookmarkEnd w:id="6236"/>
    <w:bookmarkStart w:name="z6976" w:id="6237"/>
    <w:p>
      <w:pPr>
        <w:spacing w:after="0"/>
        <w:ind w:left="0"/>
        <w:jc w:val="both"/>
      </w:pPr>
      <w:r>
        <w:rPr>
          <w:rFonts w:ascii="Times New Roman"/>
          <w:b w:val="false"/>
          <w:i w:val="false"/>
          <w:color w:val="000000"/>
          <w:sz w:val="28"/>
        </w:rPr>
        <w:t>
      ____________________________________________________________________</w:t>
      </w:r>
    </w:p>
    <w:bookmarkEnd w:id="6237"/>
    <w:bookmarkStart w:name="z6977" w:id="6238"/>
    <w:p>
      <w:pPr>
        <w:spacing w:after="0"/>
        <w:ind w:left="0"/>
        <w:jc w:val="both"/>
      </w:pPr>
      <w:r>
        <w:rPr>
          <w:rFonts w:ascii="Times New Roman"/>
          <w:b w:val="false"/>
          <w:i w:val="false"/>
          <w:color w:val="000000"/>
          <w:sz w:val="28"/>
        </w:rPr>
        <w:t>
      ____________________________________________________________________</w:t>
      </w:r>
    </w:p>
    <w:bookmarkEnd w:id="6238"/>
    <w:bookmarkStart w:name="z6978" w:id="6239"/>
    <w:p>
      <w:pPr>
        <w:spacing w:after="0"/>
        <w:ind w:left="0"/>
        <w:jc w:val="both"/>
      </w:pPr>
      <w:r>
        <w:rPr>
          <w:rFonts w:ascii="Times New Roman"/>
          <w:b w:val="false"/>
          <w:i w:val="false"/>
          <w:color w:val="000000"/>
          <w:sz w:val="28"/>
        </w:rPr>
        <w:t>
      2. Тұқым қуалаушылығы (Наследственность) ____________________________</w:t>
      </w:r>
    </w:p>
    <w:bookmarkEnd w:id="6239"/>
    <w:bookmarkStart w:name="z6979" w:id="6240"/>
    <w:p>
      <w:pPr>
        <w:spacing w:after="0"/>
        <w:ind w:left="0"/>
        <w:jc w:val="both"/>
      </w:pPr>
      <w:r>
        <w:rPr>
          <w:rFonts w:ascii="Times New Roman"/>
          <w:b w:val="false"/>
          <w:i w:val="false"/>
          <w:color w:val="000000"/>
          <w:sz w:val="28"/>
        </w:rPr>
        <w:t>
      3. Профилактикалық екпелері (уақытын көрсетіңіз)</w:t>
      </w:r>
    </w:p>
    <w:bookmarkEnd w:id="6240"/>
    <w:bookmarkStart w:name="z6980" w:id="6241"/>
    <w:p>
      <w:pPr>
        <w:spacing w:after="0"/>
        <w:ind w:left="0"/>
        <w:jc w:val="both"/>
      </w:pPr>
      <w:r>
        <w:rPr>
          <w:rFonts w:ascii="Times New Roman"/>
          <w:b w:val="false"/>
          <w:i w:val="false"/>
          <w:color w:val="000000"/>
          <w:sz w:val="28"/>
        </w:rPr>
        <w:t>
      (Профилактические прививки (указать даты))</w:t>
      </w:r>
    </w:p>
    <w:bookmarkEnd w:id="6241"/>
    <w:bookmarkStart w:name="z6981" w:id="6242"/>
    <w:p>
      <w:pPr>
        <w:spacing w:after="0"/>
        <w:ind w:left="0"/>
        <w:jc w:val="both"/>
      </w:pPr>
      <w:r>
        <w:rPr>
          <w:rFonts w:ascii="Times New Roman"/>
          <w:b w:val="false"/>
          <w:i w:val="false"/>
          <w:color w:val="000000"/>
          <w:sz w:val="28"/>
        </w:rPr>
        <w:t>
      ____________________________________________________________________</w:t>
      </w:r>
    </w:p>
    <w:bookmarkEnd w:id="6242"/>
    <w:bookmarkStart w:name="z6982" w:id="6243"/>
    <w:p>
      <w:pPr>
        <w:spacing w:after="0"/>
        <w:ind w:left="0"/>
        <w:jc w:val="both"/>
      </w:pPr>
      <w:r>
        <w:rPr>
          <w:rFonts w:ascii="Times New Roman"/>
          <w:b w:val="false"/>
          <w:i w:val="false"/>
          <w:color w:val="000000"/>
          <w:sz w:val="28"/>
        </w:rPr>
        <w:t>
      ____________________________________________________________________</w:t>
      </w:r>
    </w:p>
    <w:bookmarkEnd w:id="6243"/>
    <w:bookmarkStart w:name="z6983" w:id="6244"/>
    <w:p>
      <w:pPr>
        <w:spacing w:after="0"/>
        <w:ind w:left="0"/>
        <w:jc w:val="both"/>
      </w:pPr>
      <w:r>
        <w:rPr>
          <w:rFonts w:ascii="Times New Roman"/>
          <w:b w:val="false"/>
          <w:i w:val="false"/>
          <w:color w:val="000000"/>
          <w:sz w:val="28"/>
        </w:rPr>
        <w:t>
      ____________________________________________________________________</w:t>
      </w:r>
    </w:p>
    <w:bookmarkEnd w:id="6244"/>
    <w:bookmarkStart w:name="z6984" w:id="6245"/>
    <w:p>
      <w:pPr>
        <w:spacing w:after="0"/>
        <w:ind w:left="0"/>
        <w:jc w:val="both"/>
      </w:pPr>
      <w:r>
        <w:rPr>
          <w:rFonts w:ascii="Times New Roman"/>
          <w:b w:val="false"/>
          <w:i w:val="false"/>
          <w:color w:val="000000"/>
          <w:sz w:val="28"/>
        </w:rPr>
        <w:t>
      4. Анамнез настоящего заболевания: с какого возраста болен, особенности</w:t>
      </w:r>
    </w:p>
    <w:bookmarkEnd w:id="6245"/>
    <w:bookmarkStart w:name="z6985" w:id="6246"/>
    <w:p>
      <w:pPr>
        <w:spacing w:after="0"/>
        <w:ind w:left="0"/>
        <w:jc w:val="both"/>
      </w:pPr>
      <w:r>
        <w:rPr>
          <w:rFonts w:ascii="Times New Roman"/>
          <w:b w:val="false"/>
          <w:i w:val="false"/>
          <w:color w:val="000000"/>
          <w:sz w:val="28"/>
        </w:rPr>
        <w:t>
      и характер течения, частота обострений, дата последнего обострения, проводимое</w:t>
      </w:r>
    </w:p>
    <w:bookmarkEnd w:id="6246"/>
    <w:bookmarkStart w:name="z6986" w:id="6247"/>
    <w:p>
      <w:pPr>
        <w:spacing w:after="0"/>
        <w:ind w:left="0"/>
        <w:jc w:val="both"/>
      </w:pPr>
      <w:r>
        <w:rPr>
          <w:rFonts w:ascii="Times New Roman"/>
          <w:b w:val="false"/>
          <w:i w:val="false"/>
          <w:color w:val="000000"/>
          <w:sz w:val="28"/>
        </w:rPr>
        <w:t>
      лечение (в том числе противорецидивное), указать пользовался ли</w:t>
      </w:r>
    </w:p>
    <w:bookmarkEnd w:id="6247"/>
    <w:bookmarkStart w:name="z6987" w:id="6248"/>
    <w:p>
      <w:pPr>
        <w:spacing w:after="0"/>
        <w:ind w:left="0"/>
        <w:jc w:val="both"/>
      </w:pPr>
      <w:r>
        <w:rPr>
          <w:rFonts w:ascii="Times New Roman"/>
          <w:b w:val="false"/>
          <w:i w:val="false"/>
          <w:color w:val="000000"/>
          <w:sz w:val="28"/>
        </w:rPr>
        <w:t>
      санаторно-курортным лечением, сколько раз, где и когда</w:t>
      </w:r>
    </w:p>
    <w:bookmarkEnd w:id="6248"/>
    <w:bookmarkStart w:name="z6988" w:id="6249"/>
    <w:p>
      <w:pPr>
        <w:spacing w:after="0"/>
        <w:ind w:left="0"/>
        <w:jc w:val="both"/>
      </w:pPr>
      <w:r>
        <w:rPr>
          <w:rFonts w:ascii="Times New Roman"/>
          <w:b w:val="false"/>
          <w:i w:val="false"/>
          <w:color w:val="000000"/>
          <w:sz w:val="28"/>
        </w:rPr>
        <w:t>
      ____________________________________________________________________</w:t>
      </w:r>
    </w:p>
    <w:bookmarkEnd w:id="6249"/>
    <w:bookmarkStart w:name="z6989" w:id="6250"/>
    <w:p>
      <w:pPr>
        <w:spacing w:after="0"/>
        <w:ind w:left="0"/>
        <w:jc w:val="both"/>
      </w:pPr>
      <w:r>
        <w:rPr>
          <w:rFonts w:ascii="Times New Roman"/>
          <w:b w:val="false"/>
          <w:i w:val="false"/>
          <w:color w:val="000000"/>
          <w:sz w:val="28"/>
        </w:rPr>
        <w:t>
      ____________________________________________________________________</w:t>
      </w:r>
    </w:p>
    <w:bookmarkEnd w:id="6250"/>
    <w:bookmarkStart w:name="z6990" w:id="6251"/>
    <w:p>
      <w:pPr>
        <w:spacing w:after="0"/>
        <w:ind w:left="0"/>
        <w:jc w:val="both"/>
      </w:pPr>
      <w:r>
        <w:rPr>
          <w:rFonts w:ascii="Times New Roman"/>
          <w:b w:val="false"/>
          <w:i w:val="false"/>
          <w:color w:val="000000"/>
          <w:sz w:val="28"/>
        </w:rPr>
        <w:t>
      ____________________________________________________________________</w:t>
      </w:r>
    </w:p>
    <w:bookmarkEnd w:id="6251"/>
    <w:bookmarkStart w:name="z6991" w:id="6252"/>
    <w:p>
      <w:pPr>
        <w:spacing w:after="0"/>
        <w:ind w:left="0"/>
        <w:jc w:val="both"/>
      </w:pPr>
      <w:r>
        <w:rPr>
          <w:rFonts w:ascii="Times New Roman"/>
          <w:b w:val="false"/>
          <w:i w:val="false"/>
          <w:color w:val="000000"/>
          <w:sz w:val="28"/>
        </w:rPr>
        <w:t>
      ____________________________________________________________________</w:t>
      </w:r>
    </w:p>
    <w:bookmarkEnd w:id="6252"/>
    <w:bookmarkStart w:name="z6992" w:id="6253"/>
    <w:p>
      <w:pPr>
        <w:spacing w:after="0"/>
        <w:ind w:left="0"/>
        <w:jc w:val="both"/>
      </w:pPr>
      <w:r>
        <w:rPr>
          <w:rFonts w:ascii="Times New Roman"/>
          <w:b w:val="false"/>
          <w:i w:val="false"/>
          <w:color w:val="000000"/>
          <w:sz w:val="28"/>
        </w:rPr>
        <w:t>
      ____________________________________________________________________</w:t>
      </w:r>
    </w:p>
    <w:bookmarkEnd w:id="6253"/>
    <w:bookmarkStart w:name="z6993" w:id="6254"/>
    <w:p>
      <w:pPr>
        <w:spacing w:after="0"/>
        <w:ind w:left="0"/>
        <w:jc w:val="both"/>
      </w:pPr>
      <w:r>
        <w:rPr>
          <w:rFonts w:ascii="Times New Roman"/>
          <w:b w:val="false"/>
          <w:i w:val="false"/>
          <w:color w:val="000000"/>
          <w:sz w:val="28"/>
        </w:rPr>
        <w:t>
      5. Жалобы в настоящее время __________________________________________</w:t>
      </w:r>
    </w:p>
    <w:bookmarkEnd w:id="6254"/>
    <w:bookmarkStart w:name="z6994" w:id="6255"/>
    <w:p>
      <w:pPr>
        <w:spacing w:after="0"/>
        <w:ind w:left="0"/>
        <w:jc w:val="both"/>
      </w:pPr>
      <w:r>
        <w:rPr>
          <w:rFonts w:ascii="Times New Roman"/>
          <w:b w:val="false"/>
          <w:i w:val="false"/>
          <w:color w:val="000000"/>
          <w:sz w:val="28"/>
        </w:rPr>
        <w:t>
      ____________________________________________________________________</w:t>
      </w:r>
    </w:p>
    <w:bookmarkEnd w:id="6255"/>
    <w:bookmarkStart w:name="z6995" w:id="6256"/>
    <w:p>
      <w:pPr>
        <w:spacing w:after="0"/>
        <w:ind w:left="0"/>
        <w:jc w:val="both"/>
      </w:pPr>
      <w:r>
        <w:rPr>
          <w:rFonts w:ascii="Times New Roman"/>
          <w:b w:val="false"/>
          <w:i w:val="false"/>
          <w:color w:val="000000"/>
          <w:sz w:val="28"/>
        </w:rPr>
        <w:t>
      6. Объективті қарау деректері (Данные объективного осмотра)</w:t>
      </w:r>
    </w:p>
    <w:bookmarkEnd w:id="6256"/>
    <w:bookmarkStart w:name="z6996" w:id="6257"/>
    <w:p>
      <w:pPr>
        <w:spacing w:after="0"/>
        <w:ind w:left="0"/>
        <w:jc w:val="both"/>
      </w:pPr>
      <w:r>
        <w:rPr>
          <w:rFonts w:ascii="Times New Roman"/>
          <w:b w:val="false"/>
          <w:i w:val="false"/>
          <w:color w:val="000000"/>
          <w:sz w:val="28"/>
        </w:rPr>
        <w:t>
      _____________________________________________________________________</w:t>
      </w:r>
    </w:p>
    <w:bookmarkEnd w:id="6257"/>
    <w:bookmarkStart w:name="z6997" w:id="6258"/>
    <w:p>
      <w:pPr>
        <w:spacing w:after="0"/>
        <w:ind w:left="0"/>
        <w:jc w:val="both"/>
      </w:pPr>
      <w:r>
        <w:rPr>
          <w:rFonts w:ascii="Times New Roman"/>
          <w:b w:val="false"/>
          <w:i w:val="false"/>
          <w:color w:val="000000"/>
          <w:sz w:val="28"/>
        </w:rPr>
        <w:t>
      _____________________________________________________________________</w:t>
      </w:r>
    </w:p>
    <w:bookmarkEnd w:id="6258"/>
    <w:bookmarkStart w:name="z6998" w:id="6259"/>
    <w:p>
      <w:pPr>
        <w:spacing w:after="0"/>
        <w:ind w:left="0"/>
        <w:jc w:val="both"/>
      </w:pPr>
      <w:r>
        <w:rPr>
          <w:rFonts w:ascii="Times New Roman"/>
          <w:b w:val="false"/>
          <w:i w:val="false"/>
          <w:color w:val="000000"/>
          <w:sz w:val="28"/>
        </w:rPr>
        <w:t>
      _____________________________________________________________________</w:t>
      </w:r>
    </w:p>
    <w:bookmarkEnd w:id="6259"/>
    <w:bookmarkStart w:name="z6999" w:id="6260"/>
    <w:p>
      <w:pPr>
        <w:spacing w:after="0"/>
        <w:ind w:left="0"/>
        <w:jc w:val="both"/>
      </w:pPr>
      <w:r>
        <w:rPr>
          <w:rFonts w:ascii="Times New Roman"/>
          <w:b w:val="false"/>
          <w:i w:val="false"/>
          <w:color w:val="000000"/>
          <w:sz w:val="28"/>
        </w:rPr>
        <w:t>
      _____________________________________________________________________</w:t>
      </w:r>
    </w:p>
    <w:bookmarkEnd w:id="6260"/>
    <w:bookmarkStart w:name="z7000" w:id="6261"/>
    <w:p>
      <w:pPr>
        <w:spacing w:after="0"/>
        <w:ind w:left="0"/>
        <w:jc w:val="both"/>
      </w:pPr>
      <w:r>
        <w:rPr>
          <w:rFonts w:ascii="Times New Roman"/>
          <w:b w:val="false"/>
          <w:i w:val="false"/>
          <w:color w:val="000000"/>
          <w:sz w:val="28"/>
        </w:rPr>
        <w:t>
      _____________________________________________________________________</w:t>
      </w:r>
    </w:p>
    <w:bookmarkEnd w:id="6261"/>
    <w:bookmarkStart w:name="z7001" w:id="6262"/>
    <w:p>
      <w:pPr>
        <w:spacing w:after="0"/>
        <w:ind w:left="0"/>
        <w:jc w:val="both"/>
      </w:pPr>
      <w:r>
        <w:rPr>
          <w:rFonts w:ascii="Times New Roman"/>
          <w:b w:val="false"/>
          <w:i w:val="false"/>
          <w:color w:val="000000"/>
          <w:sz w:val="28"/>
        </w:rPr>
        <w:t>
      _____________________________________________________________________</w:t>
      </w:r>
    </w:p>
    <w:bookmarkEnd w:id="6262"/>
    <w:bookmarkStart w:name="z7002" w:id="6263"/>
    <w:p>
      <w:pPr>
        <w:spacing w:after="0"/>
        <w:ind w:left="0"/>
        <w:jc w:val="both"/>
      </w:pPr>
      <w:r>
        <w:rPr>
          <w:rFonts w:ascii="Times New Roman"/>
          <w:b w:val="false"/>
          <w:i w:val="false"/>
          <w:color w:val="000000"/>
          <w:sz w:val="28"/>
        </w:rPr>
        <w:t>
      7. Данные лабораторного, рентгенологического исследований (даты)</w:t>
      </w:r>
    </w:p>
    <w:bookmarkEnd w:id="6263"/>
    <w:bookmarkStart w:name="z7003" w:id="6264"/>
    <w:p>
      <w:pPr>
        <w:spacing w:after="0"/>
        <w:ind w:left="0"/>
        <w:jc w:val="both"/>
      </w:pPr>
      <w:r>
        <w:rPr>
          <w:rFonts w:ascii="Times New Roman"/>
          <w:b w:val="false"/>
          <w:i w:val="false"/>
          <w:color w:val="000000"/>
          <w:sz w:val="28"/>
        </w:rPr>
        <w:t>
      _____________________________________________________________________</w:t>
      </w:r>
    </w:p>
    <w:bookmarkEnd w:id="6264"/>
    <w:bookmarkStart w:name="z7004" w:id="6265"/>
    <w:p>
      <w:pPr>
        <w:spacing w:after="0"/>
        <w:ind w:left="0"/>
        <w:jc w:val="both"/>
      </w:pPr>
      <w:r>
        <w:rPr>
          <w:rFonts w:ascii="Times New Roman"/>
          <w:b w:val="false"/>
          <w:i w:val="false"/>
          <w:color w:val="000000"/>
          <w:sz w:val="28"/>
        </w:rPr>
        <w:t>
      _____________________________________________________________________</w:t>
      </w:r>
    </w:p>
    <w:bookmarkEnd w:id="6265"/>
    <w:bookmarkStart w:name="z7005" w:id="6266"/>
    <w:p>
      <w:pPr>
        <w:spacing w:after="0"/>
        <w:ind w:left="0"/>
        <w:jc w:val="both"/>
      </w:pPr>
      <w:r>
        <w:rPr>
          <w:rFonts w:ascii="Times New Roman"/>
          <w:b w:val="false"/>
          <w:i w:val="false"/>
          <w:color w:val="000000"/>
          <w:sz w:val="28"/>
        </w:rPr>
        <w:t>
      _____________________________________________________________________</w:t>
      </w:r>
    </w:p>
    <w:bookmarkEnd w:id="6266"/>
    <w:bookmarkStart w:name="z7006" w:id="6267"/>
    <w:p>
      <w:pPr>
        <w:spacing w:after="0"/>
        <w:ind w:left="0"/>
        <w:jc w:val="both"/>
      </w:pPr>
      <w:r>
        <w:rPr>
          <w:rFonts w:ascii="Times New Roman"/>
          <w:b w:val="false"/>
          <w:i w:val="false"/>
          <w:color w:val="000000"/>
          <w:sz w:val="28"/>
        </w:rPr>
        <w:t>
      _____________________________________________________________________</w:t>
      </w:r>
    </w:p>
    <w:bookmarkEnd w:id="6267"/>
    <w:bookmarkStart w:name="z7007" w:id="6268"/>
    <w:p>
      <w:pPr>
        <w:spacing w:after="0"/>
        <w:ind w:left="0"/>
        <w:jc w:val="both"/>
      </w:pPr>
      <w:r>
        <w:rPr>
          <w:rFonts w:ascii="Times New Roman"/>
          <w:b w:val="false"/>
          <w:i w:val="false"/>
          <w:color w:val="000000"/>
          <w:sz w:val="28"/>
        </w:rPr>
        <w:t>
      Диагноз основной _____________________________________________________</w:t>
      </w:r>
    </w:p>
    <w:bookmarkEnd w:id="6268"/>
    <w:bookmarkStart w:name="z7008" w:id="6269"/>
    <w:p>
      <w:pPr>
        <w:spacing w:after="0"/>
        <w:ind w:left="0"/>
        <w:jc w:val="both"/>
      </w:pPr>
      <w:r>
        <w:rPr>
          <w:rFonts w:ascii="Times New Roman"/>
          <w:b w:val="false"/>
          <w:i w:val="false"/>
          <w:color w:val="000000"/>
          <w:sz w:val="28"/>
        </w:rPr>
        <w:t>
      _____________________________________________________________________</w:t>
      </w:r>
    </w:p>
    <w:bookmarkEnd w:id="6269"/>
    <w:bookmarkStart w:name="z7009" w:id="6270"/>
    <w:p>
      <w:pPr>
        <w:spacing w:after="0"/>
        <w:ind w:left="0"/>
        <w:jc w:val="both"/>
      </w:pPr>
      <w:r>
        <w:rPr>
          <w:rFonts w:ascii="Times New Roman"/>
          <w:b w:val="false"/>
          <w:i w:val="false"/>
          <w:color w:val="000000"/>
          <w:sz w:val="28"/>
        </w:rPr>
        <w:t>
      Сопутствующие заболевания ___________________________________________</w:t>
      </w:r>
    </w:p>
    <w:bookmarkEnd w:id="6270"/>
    <w:bookmarkStart w:name="z7010" w:id="6271"/>
    <w:p>
      <w:pPr>
        <w:spacing w:after="0"/>
        <w:ind w:left="0"/>
        <w:jc w:val="both"/>
      </w:pPr>
      <w:r>
        <w:rPr>
          <w:rFonts w:ascii="Times New Roman"/>
          <w:b w:val="false"/>
          <w:i w:val="false"/>
          <w:color w:val="000000"/>
          <w:sz w:val="28"/>
        </w:rPr>
        <w:t>
      _____________________________________________________________________</w:t>
      </w:r>
    </w:p>
    <w:bookmarkEnd w:id="6271"/>
    <w:bookmarkStart w:name="z7011" w:id="6272"/>
    <w:p>
      <w:pPr>
        <w:spacing w:after="0"/>
        <w:ind w:left="0"/>
        <w:jc w:val="both"/>
      </w:pPr>
      <w:r>
        <w:rPr>
          <w:rFonts w:ascii="Times New Roman"/>
          <w:b w:val="false"/>
          <w:i w:val="false"/>
          <w:color w:val="000000"/>
          <w:sz w:val="28"/>
        </w:rPr>
        <w:t>
      Подпись лечащего врача ___________________</w:t>
      </w:r>
    </w:p>
    <w:bookmarkEnd w:id="6272"/>
    <w:bookmarkStart w:name="z7012" w:id="6273"/>
    <w:p>
      <w:pPr>
        <w:spacing w:after="0"/>
        <w:ind w:left="0"/>
        <w:jc w:val="both"/>
      </w:pPr>
      <w:r>
        <w:rPr>
          <w:rFonts w:ascii="Times New Roman"/>
          <w:b w:val="false"/>
          <w:i w:val="false"/>
          <w:color w:val="000000"/>
          <w:sz w:val="28"/>
        </w:rPr>
        <w:t>
      Место печати</w:t>
      </w:r>
    </w:p>
    <w:bookmarkEnd w:id="6273"/>
    <w:bookmarkStart w:name="z7013" w:id="6274"/>
    <w:p>
      <w:pPr>
        <w:spacing w:after="0"/>
        <w:ind w:left="0"/>
        <w:jc w:val="both"/>
      </w:pPr>
      <w:r>
        <w:rPr>
          <w:rFonts w:ascii="Times New Roman"/>
          <w:b w:val="false"/>
          <w:i w:val="false"/>
          <w:color w:val="000000"/>
          <w:sz w:val="28"/>
        </w:rPr>
        <w:t>
      Подпись заведующего отделением __________</w:t>
      </w:r>
    </w:p>
    <w:bookmarkEnd w:id="6274"/>
    <w:bookmarkStart w:name="z7014" w:id="6275"/>
    <w:p>
      <w:pPr>
        <w:spacing w:after="0"/>
        <w:ind w:left="0"/>
        <w:jc w:val="both"/>
      </w:pPr>
      <w:r>
        <w:rPr>
          <w:rFonts w:ascii="Times New Roman"/>
          <w:b w:val="false"/>
          <w:i w:val="false"/>
          <w:color w:val="000000"/>
          <w:sz w:val="28"/>
        </w:rPr>
        <w:t>
      Заключение санаторно-отборочной комиссии</w:t>
      </w:r>
    </w:p>
    <w:bookmarkEnd w:id="6275"/>
    <w:bookmarkStart w:name="z7015" w:id="6276"/>
    <w:p>
      <w:pPr>
        <w:spacing w:after="0"/>
        <w:ind w:left="0"/>
        <w:jc w:val="both"/>
      </w:pPr>
      <w:r>
        <w:rPr>
          <w:rFonts w:ascii="Times New Roman"/>
          <w:b w:val="false"/>
          <w:i w:val="false"/>
          <w:color w:val="000000"/>
          <w:sz w:val="28"/>
        </w:rPr>
        <w:t>
      Диагноз основной</w:t>
      </w:r>
    </w:p>
    <w:bookmarkEnd w:id="6276"/>
    <w:bookmarkStart w:name="z7016" w:id="6277"/>
    <w:p>
      <w:pPr>
        <w:spacing w:after="0"/>
        <w:ind w:left="0"/>
        <w:jc w:val="both"/>
      </w:pPr>
      <w:r>
        <w:rPr>
          <w:rFonts w:ascii="Times New Roman"/>
          <w:b w:val="false"/>
          <w:i w:val="false"/>
          <w:color w:val="000000"/>
          <w:sz w:val="28"/>
        </w:rPr>
        <w:t>
      _____________________________________________________________________</w:t>
      </w:r>
    </w:p>
    <w:bookmarkEnd w:id="6277"/>
    <w:bookmarkStart w:name="z7017" w:id="6278"/>
    <w:p>
      <w:pPr>
        <w:spacing w:after="0"/>
        <w:ind w:left="0"/>
        <w:jc w:val="both"/>
      </w:pPr>
      <w:r>
        <w:rPr>
          <w:rFonts w:ascii="Times New Roman"/>
          <w:b w:val="false"/>
          <w:i w:val="false"/>
          <w:color w:val="000000"/>
          <w:sz w:val="28"/>
        </w:rPr>
        <w:t>
      _____________________________________________________________________</w:t>
      </w:r>
    </w:p>
    <w:bookmarkEnd w:id="6278"/>
    <w:bookmarkStart w:name="z7018" w:id="6279"/>
    <w:p>
      <w:pPr>
        <w:spacing w:after="0"/>
        <w:ind w:left="0"/>
        <w:jc w:val="both"/>
      </w:pPr>
      <w:r>
        <w:rPr>
          <w:rFonts w:ascii="Times New Roman"/>
          <w:b w:val="false"/>
          <w:i w:val="false"/>
          <w:color w:val="000000"/>
          <w:sz w:val="28"/>
        </w:rPr>
        <w:t>
      Сопутствующие заболевания _________________________</w:t>
      </w:r>
    </w:p>
    <w:bookmarkEnd w:id="6279"/>
    <w:bookmarkStart w:name="z7019" w:id="6280"/>
    <w:p>
      <w:pPr>
        <w:spacing w:after="0"/>
        <w:ind w:left="0"/>
        <w:jc w:val="both"/>
      </w:pPr>
      <w:r>
        <w:rPr>
          <w:rFonts w:ascii="Times New Roman"/>
          <w:b w:val="false"/>
          <w:i w:val="false"/>
          <w:color w:val="000000"/>
          <w:sz w:val="28"/>
        </w:rPr>
        <w:t>
      Рекомендуемое санаторно-курортное лечение _______________</w:t>
      </w:r>
    </w:p>
    <w:bookmarkEnd w:id="6280"/>
    <w:bookmarkStart w:name="z7020" w:id="6281"/>
    <w:p>
      <w:pPr>
        <w:spacing w:after="0"/>
        <w:ind w:left="0"/>
        <w:jc w:val="both"/>
      </w:pPr>
      <w:r>
        <w:rPr>
          <w:rFonts w:ascii="Times New Roman"/>
          <w:b w:val="false"/>
          <w:i w:val="false"/>
          <w:color w:val="000000"/>
          <w:sz w:val="28"/>
        </w:rPr>
        <w:t>
      Председатель ___________________________</w:t>
      </w:r>
    </w:p>
    <w:bookmarkEnd w:id="6281"/>
    <w:bookmarkStart w:name="z7021" w:id="6282"/>
    <w:p>
      <w:pPr>
        <w:spacing w:after="0"/>
        <w:ind w:left="0"/>
        <w:jc w:val="both"/>
      </w:pPr>
      <w:r>
        <w:rPr>
          <w:rFonts w:ascii="Times New Roman"/>
          <w:b w:val="false"/>
          <w:i w:val="false"/>
          <w:color w:val="000000"/>
          <w:sz w:val="28"/>
        </w:rPr>
        <w:t>
      Члены комиссии ________________________________</w:t>
      </w:r>
    </w:p>
    <w:bookmarkEnd w:id="6282"/>
    <w:bookmarkStart w:name="z7022" w:id="6283"/>
    <w:p>
      <w:pPr>
        <w:spacing w:after="0"/>
        <w:ind w:left="0"/>
        <w:jc w:val="both"/>
      </w:pPr>
      <w:r>
        <w:rPr>
          <w:rFonts w:ascii="Times New Roman"/>
          <w:b w:val="false"/>
          <w:i w:val="false"/>
          <w:color w:val="000000"/>
          <w:sz w:val="28"/>
        </w:rPr>
        <w:t>
      Место печати</w:t>
      </w:r>
    </w:p>
    <w:bookmarkEnd w:id="6283"/>
    <w:bookmarkStart w:name="z7023" w:id="6284"/>
    <w:p>
      <w:pPr>
        <w:spacing w:after="0"/>
        <w:ind w:left="0"/>
        <w:jc w:val="both"/>
      </w:pPr>
      <w:r>
        <w:rPr>
          <w:rFonts w:ascii="Times New Roman"/>
          <w:b w:val="false"/>
          <w:i w:val="false"/>
          <w:color w:val="000000"/>
          <w:sz w:val="28"/>
        </w:rPr>
        <w:t>
      Дата ______________________________________ (число, месяц, год)</w:t>
      </w:r>
    </w:p>
    <w:bookmarkEnd w:id="6284"/>
    <w:bookmarkStart w:name="z7024" w:id="6285"/>
    <w:p>
      <w:pPr>
        <w:spacing w:after="0"/>
        <w:ind w:left="0"/>
        <w:jc w:val="both"/>
      </w:pPr>
      <w:r>
        <w:rPr>
          <w:rFonts w:ascii="Times New Roman"/>
          <w:b w:val="false"/>
          <w:i w:val="false"/>
          <w:color w:val="000000"/>
          <w:sz w:val="28"/>
        </w:rPr>
        <w:t>
      Данная карта заполняется при условии четкого заполнения всех граф, разборчивых подписей, наличия печатей.</w:t>
      </w:r>
    </w:p>
    <w:bookmarkEnd w:id="6285"/>
    <w:bookmarkStart w:name="z7025" w:id="6286"/>
    <w:p>
      <w:pPr>
        <w:spacing w:after="0"/>
        <w:ind w:left="0"/>
        <w:jc w:val="both"/>
      </w:pPr>
      <w:r>
        <w:rPr>
          <w:rFonts w:ascii="Times New Roman"/>
          <w:b w:val="false"/>
          <w:i w:val="false"/>
          <w:color w:val="000000"/>
          <w:sz w:val="28"/>
        </w:rPr>
        <w:t>
      Срок действия карты - 2 месяца.</w:t>
      </w:r>
    </w:p>
    <w:bookmarkEnd w:id="6286"/>
    <w:bookmarkStart w:name="z7026" w:id="6287"/>
    <w:p>
      <w:pPr>
        <w:spacing w:after="0"/>
        <w:ind w:left="0"/>
        <w:jc w:val="both"/>
      </w:pPr>
      <w:r>
        <w:rPr>
          <w:rFonts w:ascii="Times New Roman"/>
          <w:b w:val="false"/>
          <w:i w:val="false"/>
          <w:color w:val="000000"/>
          <w:sz w:val="28"/>
        </w:rPr>
        <w:t>
      Обязательное приложение к форме.</w:t>
      </w:r>
    </w:p>
    <w:bookmarkEnd w:id="6287"/>
    <w:bookmarkStart w:name="z7027" w:id="6288"/>
    <w:p>
      <w:pPr>
        <w:spacing w:after="0"/>
        <w:ind w:left="0"/>
        <w:jc w:val="both"/>
      </w:pPr>
      <w:r>
        <w:rPr>
          <w:rFonts w:ascii="Times New Roman"/>
          <w:b w:val="false"/>
          <w:i w:val="false"/>
          <w:color w:val="000000"/>
          <w:sz w:val="28"/>
        </w:rPr>
        <w:t>
      Подлежит возврату в районную поликлинику по месту жительства ребенка.</w:t>
      </w:r>
    </w:p>
    <w:bookmarkEnd w:id="6288"/>
    <w:bookmarkStart w:name="z7028" w:id="6289"/>
    <w:p>
      <w:pPr>
        <w:spacing w:after="0"/>
        <w:ind w:left="0"/>
        <w:jc w:val="both"/>
      </w:pPr>
      <w:r>
        <w:rPr>
          <w:rFonts w:ascii="Times New Roman"/>
          <w:b w:val="false"/>
          <w:i w:val="false"/>
          <w:color w:val="000000"/>
          <w:sz w:val="28"/>
        </w:rPr>
        <w:t>
      Фамилия, имя ребенка __________________________________</w:t>
      </w:r>
    </w:p>
    <w:bookmarkEnd w:id="6289"/>
    <w:bookmarkStart w:name="z7029" w:id="6290"/>
    <w:p>
      <w:pPr>
        <w:spacing w:after="0"/>
        <w:ind w:left="0"/>
        <w:jc w:val="both"/>
      </w:pPr>
      <w:r>
        <w:rPr>
          <w:rFonts w:ascii="Times New Roman"/>
          <w:b w:val="false"/>
          <w:i w:val="false"/>
          <w:color w:val="000000"/>
          <w:sz w:val="28"/>
        </w:rPr>
        <w:t>
      Находился в санатории ___________________________________</w:t>
      </w:r>
    </w:p>
    <w:bookmarkEnd w:id="6290"/>
    <w:bookmarkStart w:name="z7030" w:id="6291"/>
    <w:p>
      <w:pPr>
        <w:spacing w:after="0"/>
        <w:ind w:left="0"/>
        <w:jc w:val="both"/>
      </w:pPr>
      <w:r>
        <w:rPr>
          <w:rFonts w:ascii="Times New Roman"/>
          <w:b w:val="false"/>
          <w:i w:val="false"/>
          <w:color w:val="000000"/>
          <w:sz w:val="28"/>
        </w:rPr>
        <w:t>
      с _________________ по ___________</w:t>
      </w:r>
    </w:p>
    <w:bookmarkEnd w:id="6291"/>
    <w:bookmarkStart w:name="z7031" w:id="6292"/>
    <w:p>
      <w:pPr>
        <w:spacing w:after="0"/>
        <w:ind w:left="0"/>
        <w:jc w:val="both"/>
      </w:pPr>
      <w:r>
        <w:rPr>
          <w:rFonts w:ascii="Times New Roman"/>
          <w:b w:val="false"/>
          <w:i w:val="false"/>
          <w:color w:val="000000"/>
          <w:sz w:val="28"/>
        </w:rPr>
        <w:t>
      Диагноз санатория: _________________________________</w:t>
      </w:r>
    </w:p>
    <w:bookmarkEnd w:id="6292"/>
    <w:bookmarkStart w:name="z7032" w:id="6293"/>
    <w:p>
      <w:pPr>
        <w:spacing w:after="0"/>
        <w:ind w:left="0"/>
        <w:jc w:val="both"/>
      </w:pPr>
      <w:r>
        <w:rPr>
          <w:rFonts w:ascii="Times New Roman"/>
          <w:b w:val="false"/>
          <w:i w:val="false"/>
          <w:color w:val="000000"/>
          <w:sz w:val="28"/>
        </w:rPr>
        <w:t>
      Сопутствующие заболевания ______________________________</w:t>
      </w:r>
    </w:p>
    <w:bookmarkEnd w:id="6293"/>
    <w:bookmarkStart w:name="z7033" w:id="6294"/>
    <w:p>
      <w:pPr>
        <w:spacing w:after="0"/>
        <w:ind w:left="0"/>
        <w:jc w:val="both"/>
      </w:pPr>
      <w:r>
        <w:rPr>
          <w:rFonts w:ascii="Times New Roman"/>
          <w:b w:val="false"/>
          <w:i w:val="false"/>
          <w:color w:val="000000"/>
          <w:sz w:val="28"/>
        </w:rPr>
        <w:t>
      Проведенное лечение (виды лечения, количество процедур)</w:t>
      </w:r>
    </w:p>
    <w:bookmarkEnd w:id="6294"/>
    <w:bookmarkStart w:name="z7034" w:id="6295"/>
    <w:p>
      <w:pPr>
        <w:spacing w:after="0"/>
        <w:ind w:left="0"/>
        <w:jc w:val="both"/>
      </w:pPr>
      <w:r>
        <w:rPr>
          <w:rFonts w:ascii="Times New Roman"/>
          <w:b w:val="false"/>
          <w:i w:val="false"/>
          <w:color w:val="000000"/>
          <w:sz w:val="28"/>
        </w:rPr>
        <w:t>
      ______________________________________________________</w:t>
      </w:r>
    </w:p>
    <w:bookmarkEnd w:id="6295"/>
    <w:bookmarkStart w:name="z7035" w:id="6296"/>
    <w:p>
      <w:pPr>
        <w:spacing w:after="0"/>
        <w:ind w:left="0"/>
        <w:jc w:val="both"/>
      </w:pPr>
      <w:r>
        <w:rPr>
          <w:rFonts w:ascii="Times New Roman"/>
          <w:b w:val="false"/>
          <w:i w:val="false"/>
          <w:color w:val="000000"/>
          <w:sz w:val="28"/>
        </w:rPr>
        <w:t>
      Эффективность (динамика антропометрических, гематологических показателей,</w:t>
      </w:r>
    </w:p>
    <w:bookmarkEnd w:id="6296"/>
    <w:bookmarkStart w:name="z7036" w:id="6297"/>
    <w:p>
      <w:pPr>
        <w:spacing w:after="0"/>
        <w:ind w:left="0"/>
        <w:jc w:val="both"/>
      </w:pPr>
      <w:r>
        <w:rPr>
          <w:rFonts w:ascii="Times New Roman"/>
          <w:b w:val="false"/>
          <w:i w:val="false"/>
          <w:color w:val="000000"/>
          <w:sz w:val="28"/>
        </w:rPr>
        <w:t>
      функциональных проб, изменения в соматическом статусе, общая оценка результатов лечения)</w:t>
      </w:r>
    </w:p>
    <w:bookmarkEnd w:id="6297"/>
    <w:bookmarkStart w:name="z7037" w:id="6298"/>
    <w:p>
      <w:pPr>
        <w:spacing w:after="0"/>
        <w:ind w:left="0"/>
        <w:jc w:val="both"/>
      </w:pPr>
      <w:r>
        <w:rPr>
          <w:rFonts w:ascii="Times New Roman"/>
          <w:b w:val="false"/>
          <w:i w:val="false"/>
          <w:color w:val="000000"/>
          <w:sz w:val="28"/>
        </w:rPr>
        <w:t>
      ______________________________________________________________</w:t>
      </w:r>
    </w:p>
    <w:bookmarkEnd w:id="6298"/>
    <w:bookmarkStart w:name="z7038" w:id="6299"/>
    <w:p>
      <w:pPr>
        <w:spacing w:after="0"/>
        <w:ind w:left="0"/>
        <w:jc w:val="both"/>
      </w:pPr>
      <w:r>
        <w:rPr>
          <w:rFonts w:ascii="Times New Roman"/>
          <w:b w:val="false"/>
          <w:i w:val="false"/>
          <w:color w:val="000000"/>
          <w:sz w:val="28"/>
        </w:rPr>
        <w:t>
      Рекомендации по дальнейшему лечению ____________________</w:t>
      </w:r>
    </w:p>
    <w:bookmarkEnd w:id="6299"/>
    <w:bookmarkStart w:name="z7039" w:id="6300"/>
    <w:p>
      <w:pPr>
        <w:spacing w:after="0"/>
        <w:ind w:left="0"/>
        <w:jc w:val="both"/>
      </w:pPr>
      <w:r>
        <w:rPr>
          <w:rFonts w:ascii="Times New Roman"/>
          <w:b w:val="false"/>
          <w:i w:val="false"/>
          <w:color w:val="000000"/>
          <w:sz w:val="28"/>
        </w:rPr>
        <w:t>
      Контакты с инфекционными заболеваниями ____________________</w:t>
      </w:r>
    </w:p>
    <w:bookmarkEnd w:id="6300"/>
    <w:bookmarkStart w:name="z7040" w:id="6301"/>
    <w:p>
      <w:pPr>
        <w:spacing w:after="0"/>
        <w:ind w:left="0"/>
        <w:jc w:val="both"/>
      </w:pPr>
      <w:r>
        <w:rPr>
          <w:rFonts w:ascii="Times New Roman"/>
          <w:b w:val="false"/>
          <w:i w:val="false"/>
          <w:color w:val="000000"/>
          <w:sz w:val="28"/>
        </w:rPr>
        <w:t>
      Перенесенные интеркуррентные заболевания, обострение основного и сопутствующих заболеваний</w:t>
      </w:r>
    </w:p>
    <w:bookmarkEnd w:id="6301"/>
    <w:bookmarkStart w:name="z7041" w:id="6302"/>
    <w:p>
      <w:pPr>
        <w:spacing w:after="0"/>
        <w:ind w:left="0"/>
        <w:jc w:val="both"/>
      </w:pPr>
      <w:r>
        <w:rPr>
          <w:rFonts w:ascii="Times New Roman"/>
          <w:b w:val="false"/>
          <w:i w:val="false"/>
          <w:color w:val="000000"/>
          <w:sz w:val="28"/>
        </w:rPr>
        <w:t>
      _______________________________________________________________</w:t>
      </w:r>
    </w:p>
    <w:bookmarkEnd w:id="6302"/>
    <w:bookmarkStart w:name="z7042" w:id="6303"/>
    <w:p>
      <w:pPr>
        <w:spacing w:after="0"/>
        <w:ind w:left="0"/>
        <w:jc w:val="both"/>
      </w:pPr>
      <w:r>
        <w:rPr>
          <w:rFonts w:ascii="Times New Roman"/>
          <w:b w:val="false"/>
          <w:i w:val="false"/>
          <w:color w:val="000000"/>
          <w:sz w:val="28"/>
        </w:rPr>
        <w:t>
      ________________________________________________________________</w:t>
      </w:r>
    </w:p>
    <w:bookmarkEnd w:id="6303"/>
    <w:bookmarkStart w:name="z7043" w:id="6304"/>
    <w:p>
      <w:pPr>
        <w:spacing w:after="0"/>
        <w:ind w:left="0"/>
        <w:jc w:val="both"/>
      </w:pPr>
      <w:r>
        <w:rPr>
          <w:rFonts w:ascii="Times New Roman"/>
          <w:b w:val="false"/>
          <w:i w:val="false"/>
          <w:color w:val="000000"/>
          <w:sz w:val="28"/>
        </w:rPr>
        <w:t>
      Подпись ординатора _______________________</w:t>
      </w:r>
    </w:p>
    <w:bookmarkEnd w:id="6304"/>
    <w:bookmarkStart w:name="z7044" w:id="6305"/>
    <w:p>
      <w:pPr>
        <w:spacing w:after="0"/>
        <w:ind w:left="0"/>
        <w:jc w:val="both"/>
      </w:pPr>
      <w:r>
        <w:rPr>
          <w:rFonts w:ascii="Times New Roman"/>
          <w:b w:val="false"/>
          <w:i w:val="false"/>
          <w:color w:val="000000"/>
          <w:sz w:val="28"/>
        </w:rPr>
        <w:t>
      Подпись главного врача ____________________</w:t>
      </w:r>
    </w:p>
    <w:bookmarkEnd w:id="6305"/>
    <w:bookmarkStart w:name="z7045" w:id="6306"/>
    <w:p>
      <w:pPr>
        <w:spacing w:after="0"/>
        <w:ind w:left="0"/>
        <w:jc w:val="both"/>
      </w:pPr>
      <w:r>
        <w:rPr>
          <w:rFonts w:ascii="Times New Roman"/>
          <w:b w:val="false"/>
          <w:i w:val="false"/>
          <w:color w:val="000000"/>
          <w:sz w:val="28"/>
        </w:rPr>
        <w:t>
      Дата _____________________________________</w:t>
      </w:r>
    </w:p>
    <w:bookmarkEnd w:id="6306"/>
    <w:bookmarkStart w:name="z7046" w:id="6307"/>
    <w:p>
      <w:pPr>
        <w:spacing w:after="0"/>
        <w:ind w:left="0"/>
        <w:jc w:val="both"/>
      </w:pPr>
      <w:r>
        <w:rPr>
          <w:rFonts w:ascii="Times New Roman"/>
          <w:b w:val="false"/>
          <w:i w:val="false"/>
          <w:color w:val="000000"/>
          <w:sz w:val="28"/>
        </w:rPr>
        <w:t>
      Блок для взрослых (18 лет и старше)</w:t>
      </w:r>
    </w:p>
    <w:bookmarkEnd w:id="6307"/>
    <w:bookmarkStart w:name="z7047" w:id="6308"/>
    <w:p>
      <w:pPr>
        <w:spacing w:after="0"/>
        <w:ind w:left="0"/>
        <w:jc w:val="both"/>
      </w:pPr>
      <w:r>
        <w:rPr>
          <w:rFonts w:ascii="Times New Roman"/>
          <w:b w:val="false"/>
          <w:i w:val="false"/>
          <w:color w:val="000000"/>
          <w:sz w:val="28"/>
        </w:rPr>
        <w:t>
      1. Жалобы, давность заболевания, данные анамнеза, предшествующее лечение,</w:t>
      </w:r>
    </w:p>
    <w:bookmarkEnd w:id="6308"/>
    <w:bookmarkStart w:name="z7048" w:id="6309"/>
    <w:p>
      <w:pPr>
        <w:spacing w:after="0"/>
        <w:ind w:left="0"/>
        <w:jc w:val="both"/>
      </w:pPr>
      <w:r>
        <w:rPr>
          <w:rFonts w:ascii="Times New Roman"/>
          <w:b w:val="false"/>
          <w:i w:val="false"/>
          <w:color w:val="000000"/>
          <w:sz w:val="28"/>
        </w:rPr>
        <w:t>
      в том числе санаторно-курортное)</w:t>
      </w:r>
    </w:p>
    <w:bookmarkEnd w:id="6309"/>
    <w:bookmarkStart w:name="z7049" w:id="6310"/>
    <w:p>
      <w:pPr>
        <w:spacing w:after="0"/>
        <w:ind w:left="0"/>
        <w:jc w:val="both"/>
      </w:pPr>
      <w:r>
        <w:rPr>
          <w:rFonts w:ascii="Times New Roman"/>
          <w:b w:val="false"/>
          <w:i w:val="false"/>
          <w:color w:val="000000"/>
          <w:sz w:val="28"/>
        </w:rPr>
        <w:t>
      _____________________________________________________________________</w:t>
      </w:r>
    </w:p>
    <w:bookmarkEnd w:id="6310"/>
    <w:bookmarkStart w:name="z7050" w:id="6311"/>
    <w:p>
      <w:pPr>
        <w:spacing w:after="0"/>
        <w:ind w:left="0"/>
        <w:jc w:val="both"/>
      </w:pPr>
      <w:r>
        <w:rPr>
          <w:rFonts w:ascii="Times New Roman"/>
          <w:b w:val="false"/>
          <w:i w:val="false"/>
          <w:color w:val="000000"/>
          <w:sz w:val="28"/>
        </w:rPr>
        <w:t>
      _____________________________________________________________________</w:t>
      </w:r>
    </w:p>
    <w:bookmarkEnd w:id="6311"/>
    <w:bookmarkStart w:name="z7051" w:id="6312"/>
    <w:p>
      <w:pPr>
        <w:spacing w:after="0"/>
        <w:ind w:left="0"/>
        <w:jc w:val="both"/>
      </w:pPr>
      <w:r>
        <w:rPr>
          <w:rFonts w:ascii="Times New Roman"/>
          <w:b w:val="false"/>
          <w:i w:val="false"/>
          <w:color w:val="000000"/>
          <w:sz w:val="28"/>
        </w:rPr>
        <w:t>
      2. Краткие данные клинического, лабораторного, рентгенологического исследований (даты)</w:t>
      </w:r>
    </w:p>
    <w:bookmarkEnd w:id="6312"/>
    <w:bookmarkStart w:name="z7052" w:id="6313"/>
    <w:p>
      <w:pPr>
        <w:spacing w:after="0"/>
        <w:ind w:left="0"/>
        <w:jc w:val="both"/>
      </w:pPr>
      <w:r>
        <w:rPr>
          <w:rFonts w:ascii="Times New Roman"/>
          <w:b w:val="false"/>
          <w:i w:val="false"/>
          <w:color w:val="000000"/>
          <w:sz w:val="28"/>
        </w:rPr>
        <w:t>
      _________________________________________________________</w:t>
      </w:r>
    </w:p>
    <w:bookmarkEnd w:id="6313"/>
    <w:bookmarkStart w:name="z7053" w:id="6314"/>
    <w:p>
      <w:pPr>
        <w:spacing w:after="0"/>
        <w:ind w:left="0"/>
        <w:jc w:val="both"/>
      </w:pPr>
      <w:r>
        <w:rPr>
          <w:rFonts w:ascii="Times New Roman"/>
          <w:b w:val="false"/>
          <w:i w:val="false"/>
          <w:color w:val="000000"/>
          <w:sz w:val="28"/>
        </w:rPr>
        <w:t>
      ___________________________________________________________</w:t>
      </w:r>
    </w:p>
    <w:bookmarkEnd w:id="6314"/>
    <w:bookmarkStart w:name="z7054" w:id="6315"/>
    <w:p>
      <w:pPr>
        <w:spacing w:after="0"/>
        <w:ind w:left="0"/>
        <w:jc w:val="both"/>
      </w:pPr>
      <w:r>
        <w:rPr>
          <w:rFonts w:ascii="Times New Roman"/>
          <w:b w:val="false"/>
          <w:i w:val="false"/>
          <w:color w:val="000000"/>
          <w:sz w:val="28"/>
        </w:rPr>
        <w:t>
      3. Диагноз:</w:t>
      </w:r>
    </w:p>
    <w:bookmarkEnd w:id="6315"/>
    <w:bookmarkStart w:name="z7055" w:id="6316"/>
    <w:p>
      <w:pPr>
        <w:spacing w:after="0"/>
        <w:ind w:left="0"/>
        <w:jc w:val="both"/>
      </w:pPr>
      <w:r>
        <w:rPr>
          <w:rFonts w:ascii="Times New Roman"/>
          <w:b w:val="false"/>
          <w:i w:val="false"/>
          <w:color w:val="000000"/>
          <w:sz w:val="28"/>
        </w:rPr>
        <w:t>
      а) основной ___________________________________________</w:t>
      </w:r>
    </w:p>
    <w:bookmarkEnd w:id="6316"/>
    <w:bookmarkStart w:name="z7056" w:id="6317"/>
    <w:p>
      <w:pPr>
        <w:spacing w:after="0"/>
        <w:ind w:left="0"/>
        <w:jc w:val="both"/>
      </w:pPr>
      <w:r>
        <w:rPr>
          <w:rFonts w:ascii="Times New Roman"/>
          <w:b w:val="false"/>
          <w:i w:val="false"/>
          <w:color w:val="000000"/>
          <w:sz w:val="28"/>
        </w:rPr>
        <w:t>
      б) сопутствующие заболевания __________________________</w:t>
      </w:r>
    </w:p>
    <w:bookmarkEnd w:id="6317"/>
    <w:bookmarkStart w:name="z7057" w:id="6318"/>
    <w:p>
      <w:pPr>
        <w:spacing w:after="0"/>
        <w:ind w:left="0"/>
        <w:jc w:val="both"/>
      </w:pPr>
      <w:r>
        <w:rPr>
          <w:rFonts w:ascii="Times New Roman"/>
          <w:b w:val="false"/>
          <w:i w:val="false"/>
          <w:color w:val="000000"/>
          <w:sz w:val="28"/>
        </w:rPr>
        <w:t>
      Заключение:</w:t>
      </w:r>
    </w:p>
    <w:bookmarkEnd w:id="6318"/>
    <w:bookmarkStart w:name="z7058" w:id="6319"/>
    <w:p>
      <w:pPr>
        <w:spacing w:after="0"/>
        <w:ind w:left="0"/>
        <w:jc w:val="both"/>
      </w:pPr>
      <w:r>
        <w:rPr>
          <w:rFonts w:ascii="Times New Roman"/>
          <w:b w:val="false"/>
          <w:i w:val="false"/>
          <w:color w:val="000000"/>
          <w:sz w:val="28"/>
        </w:rPr>
        <w:t>
      Курортное лечение (указать рекомендуемые курорты) ___________</w:t>
      </w:r>
    </w:p>
    <w:bookmarkEnd w:id="6319"/>
    <w:bookmarkStart w:name="z7059" w:id="6320"/>
    <w:p>
      <w:pPr>
        <w:spacing w:after="0"/>
        <w:ind w:left="0"/>
        <w:jc w:val="both"/>
      </w:pPr>
      <w:r>
        <w:rPr>
          <w:rFonts w:ascii="Times New Roman"/>
          <w:b w:val="false"/>
          <w:i w:val="false"/>
          <w:color w:val="000000"/>
          <w:sz w:val="28"/>
        </w:rPr>
        <w:t>
      а) в санатории (указать профиль) __________________</w:t>
      </w:r>
    </w:p>
    <w:bookmarkEnd w:id="6320"/>
    <w:bookmarkStart w:name="z7060" w:id="6321"/>
    <w:p>
      <w:pPr>
        <w:spacing w:after="0"/>
        <w:ind w:left="0"/>
        <w:jc w:val="both"/>
      </w:pPr>
      <w:r>
        <w:rPr>
          <w:rFonts w:ascii="Times New Roman"/>
          <w:b w:val="false"/>
          <w:i w:val="false"/>
          <w:color w:val="000000"/>
          <w:sz w:val="28"/>
        </w:rPr>
        <w:t>
      б) амбулаторно-курсовое ___________________</w:t>
      </w:r>
    </w:p>
    <w:bookmarkEnd w:id="6321"/>
    <w:bookmarkStart w:name="z7061" w:id="6322"/>
    <w:p>
      <w:pPr>
        <w:spacing w:after="0"/>
        <w:ind w:left="0"/>
        <w:jc w:val="both"/>
      </w:pPr>
      <w:r>
        <w:rPr>
          <w:rFonts w:ascii="Times New Roman"/>
          <w:b w:val="false"/>
          <w:i w:val="false"/>
          <w:color w:val="000000"/>
          <w:sz w:val="28"/>
        </w:rPr>
        <w:t>
      Рекомендуется лечение в местном санатории (вне курорта)</w:t>
      </w:r>
    </w:p>
    <w:bookmarkEnd w:id="6322"/>
    <w:bookmarkStart w:name="z7062" w:id="6323"/>
    <w:p>
      <w:pPr>
        <w:spacing w:after="0"/>
        <w:ind w:left="0"/>
        <w:jc w:val="both"/>
      </w:pPr>
      <w:r>
        <w:rPr>
          <w:rFonts w:ascii="Times New Roman"/>
          <w:b w:val="false"/>
          <w:i w:val="false"/>
          <w:color w:val="000000"/>
          <w:sz w:val="28"/>
        </w:rPr>
        <w:t>
      (указать профиль санатория) __________________________________________</w:t>
      </w:r>
    </w:p>
    <w:bookmarkEnd w:id="6323"/>
    <w:bookmarkStart w:name="z7063" w:id="6324"/>
    <w:p>
      <w:pPr>
        <w:spacing w:after="0"/>
        <w:ind w:left="0"/>
        <w:jc w:val="both"/>
      </w:pPr>
      <w:r>
        <w:rPr>
          <w:rFonts w:ascii="Times New Roman"/>
          <w:b w:val="false"/>
          <w:i w:val="false"/>
          <w:color w:val="000000"/>
          <w:sz w:val="28"/>
        </w:rPr>
        <w:t>
      Время года ______________________</w:t>
      </w:r>
    </w:p>
    <w:bookmarkEnd w:id="6324"/>
    <w:bookmarkStart w:name="z7064" w:id="6325"/>
    <w:p>
      <w:pPr>
        <w:spacing w:after="0"/>
        <w:ind w:left="0"/>
        <w:jc w:val="both"/>
      </w:pPr>
      <w:r>
        <w:rPr>
          <w:rFonts w:ascii="Times New Roman"/>
          <w:b w:val="false"/>
          <w:i w:val="false"/>
          <w:color w:val="000000"/>
          <w:sz w:val="28"/>
        </w:rPr>
        <w:t>
      Лечащий врач ______________________________</w:t>
      </w:r>
    </w:p>
    <w:bookmarkEnd w:id="6325"/>
    <w:bookmarkStart w:name="z7065" w:id="6326"/>
    <w:p>
      <w:pPr>
        <w:spacing w:after="0"/>
        <w:ind w:left="0"/>
        <w:jc w:val="both"/>
      </w:pPr>
      <w:r>
        <w:rPr>
          <w:rFonts w:ascii="Times New Roman"/>
          <w:b w:val="false"/>
          <w:i w:val="false"/>
          <w:color w:val="000000"/>
          <w:sz w:val="28"/>
        </w:rPr>
        <w:t>
      Заведующий отделением _____________________</w:t>
      </w:r>
    </w:p>
    <w:bookmarkEnd w:id="6326"/>
    <w:bookmarkStart w:name="z7066" w:id="6327"/>
    <w:p>
      <w:pPr>
        <w:spacing w:after="0"/>
        <w:ind w:left="0"/>
        <w:jc w:val="left"/>
      </w:pPr>
      <w:r>
        <w:rPr>
          <w:rFonts w:ascii="Times New Roman"/>
          <w:b/>
          <w:i w:val="false"/>
          <w:color w:val="000000"/>
        </w:rPr>
        <w:t xml:space="preserve"> Форма № 070/у "Путевка в детский санаторий" № ____</w:t>
      </w:r>
    </w:p>
    <w:bookmarkEnd w:id="6327"/>
    <w:bookmarkStart w:name="z7067" w:id="6328"/>
    <w:p>
      <w:pPr>
        <w:spacing w:after="0"/>
        <w:ind w:left="0"/>
        <w:jc w:val="both"/>
      </w:pPr>
      <w:r>
        <w:rPr>
          <w:rFonts w:ascii="Times New Roman"/>
          <w:b w:val="false"/>
          <w:i w:val="false"/>
          <w:color w:val="000000"/>
          <w:sz w:val="28"/>
        </w:rPr>
        <w:t>
      ____________________________________</w:t>
      </w:r>
    </w:p>
    <w:bookmarkEnd w:id="6328"/>
    <w:bookmarkStart w:name="z7068" w:id="6329"/>
    <w:p>
      <w:pPr>
        <w:spacing w:after="0"/>
        <w:ind w:left="0"/>
        <w:jc w:val="both"/>
      </w:pPr>
      <w:r>
        <w:rPr>
          <w:rFonts w:ascii="Times New Roman"/>
          <w:b w:val="false"/>
          <w:i w:val="false"/>
          <w:color w:val="000000"/>
          <w:sz w:val="28"/>
        </w:rPr>
        <w:t>
      наименование санатория и медицинский профиль ______</w:t>
      </w:r>
    </w:p>
    <w:bookmarkEnd w:id="6329"/>
    <w:bookmarkStart w:name="z7069" w:id="6330"/>
    <w:p>
      <w:pPr>
        <w:spacing w:after="0"/>
        <w:ind w:left="0"/>
        <w:jc w:val="both"/>
      </w:pPr>
      <w:r>
        <w:rPr>
          <w:rFonts w:ascii="Times New Roman"/>
          <w:b w:val="false"/>
          <w:i w:val="false"/>
          <w:color w:val="000000"/>
          <w:sz w:val="28"/>
        </w:rPr>
        <w:t>
      Сроком с 20___ года _________________ до 20___ года ___________</w:t>
      </w:r>
    </w:p>
    <w:bookmarkEnd w:id="6330"/>
    <w:bookmarkStart w:name="z7070" w:id="6331"/>
    <w:p>
      <w:pPr>
        <w:spacing w:after="0"/>
        <w:ind w:left="0"/>
        <w:jc w:val="both"/>
      </w:pPr>
      <w:r>
        <w:rPr>
          <w:rFonts w:ascii="Times New Roman"/>
          <w:b w:val="false"/>
          <w:i w:val="false"/>
          <w:color w:val="000000"/>
          <w:sz w:val="28"/>
        </w:rPr>
        <w:t>
      Путевка бесплатная, продажа или передача другим лицам не допускается</w:t>
      </w:r>
    </w:p>
    <w:bookmarkEnd w:id="6331"/>
    <w:bookmarkStart w:name="z7071" w:id="6332"/>
    <w:p>
      <w:pPr>
        <w:spacing w:after="0"/>
        <w:ind w:left="0"/>
        <w:jc w:val="both"/>
      </w:pPr>
      <w:r>
        <w:rPr>
          <w:rFonts w:ascii="Times New Roman"/>
          <w:b w:val="false"/>
          <w:i w:val="false"/>
          <w:color w:val="000000"/>
          <w:sz w:val="28"/>
        </w:rPr>
        <w:t>
      Фамилия ребенка _____________________________</w:t>
      </w:r>
    </w:p>
    <w:bookmarkEnd w:id="6332"/>
    <w:bookmarkStart w:name="z7072" w:id="6333"/>
    <w:p>
      <w:pPr>
        <w:spacing w:after="0"/>
        <w:ind w:left="0"/>
        <w:jc w:val="both"/>
      </w:pPr>
      <w:r>
        <w:rPr>
          <w:rFonts w:ascii="Times New Roman"/>
          <w:b w:val="false"/>
          <w:i w:val="false"/>
          <w:color w:val="000000"/>
          <w:sz w:val="28"/>
        </w:rPr>
        <w:t>
      Имя (полностью) ________________________________</w:t>
      </w:r>
    </w:p>
    <w:bookmarkEnd w:id="6333"/>
    <w:bookmarkStart w:name="z7073" w:id="6334"/>
    <w:p>
      <w:pPr>
        <w:spacing w:after="0"/>
        <w:ind w:left="0"/>
        <w:jc w:val="both"/>
      </w:pPr>
      <w:r>
        <w:rPr>
          <w:rFonts w:ascii="Times New Roman"/>
          <w:b w:val="false"/>
          <w:i w:val="false"/>
          <w:color w:val="000000"/>
          <w:sz w:val="28"/>
        </w:rPr>
        <w:t>
      Дата рождения __________________ (число, месяц, год)</w:t>
      </w:r>
    </w:p>
    <w:bookmarkEnd w:id="6334"/>
    <w:bookmarkStart w:name="z7074" w:id="6335"/>
    <w:p>
      <w:pPr>
        <w:spacing w:after="0"/>
        <w:ind w:left="0"/>
        <w:jc w:val="both"/>
      </w:pPr>
      <w:r>
        <w:rPr>
          <w:rFonts w:ascii="Times New Roman"/>
          <w:b w:val="false"/>
          <w:i w:val="false"/>
          <w:color w:val="000000"/>
          <w:sz w:val="28"/>
        </w:rPr>
        <w:t>
      Индивидуальный идентификационный номер ____________</w:t>
      </w:r>
    </w:p>
    <w:bookmarkEnd w:id="6335"/>
    <w:bookmarkStart w:name="z7075" w:id="6336"/>
    <w:p>
      <w:pPr>
        <w:spacing w:after="0"/>
        <w:ind w:left="0"/>
        <w:jc w:val="both"/>
      </w:pPr>
      <w:r>
        <w:rPr>
          <w:rFonts w:ascii="Times New Roman"/>
          <w:b w:val="false"/>
          <w:i w:val="false"/>
          <w:color w:val="000000"/>
          <w:sz w:val="28"/>
        </w:rPr>
        <w:t>
      Домашний адрес ______________________________</w:t>
      </w:r>
    </w:p>
    <w:bookmarkEnd w:id="6336"/>
    <w:bookmarkStart w:name="z7076" w:id="6337"/>
    <w:p>
      <w:pPr>
        <w:spacing w:after="0"/>
        <w:ind w:left="0"/>
        <w:jc w:val="both"/>
      </w:pPr>
      <w:r>
        <w:rPr>
          <w:rFonts w:ascii="Times New Roman"/>
          <w:b w:val="false"/>
          <w:i w:val="false"/>
          <w:color w:val="000000"/>
          <w:sz w:val="28"/>
        </w:rPr>
        <w:t>
      Телефон ______________________________</w:t>
      </w:r>
    </w:p>
    <w:bookmarkEnd w:id="6337"/>
    <w:bookmarkStart w:name="z7077" w:id="6338"/>
    <w:p>
      <w:pPr>
        <w:spacing w:after="0"/>
        <w:ind w:left="0"/>
        <w:jc w:val="both"/>
      </w:pPr>
      <w:r>
        <w:rPr>
          <w:rFonts w:ascii="Times New Roman"/>
          <w:b w:val="false"/>
          <w:i w:val="false"/>
          <w:color w:val="000000"/>
          <w:sz w:val="28"/>
        </w:rPr>
        <w:t>
      Адрес организации, выдавшей путевку ________________________</w:t>
      </w:r>
    </w:p>
    <w:bookmarkEnd w:id="6338"/>
    <w:bookmarkStart w:name="z7078" w:id="6339"/>
    <w:p>
      <w:pPr>
        <w:spacing w:after="0"/>
        <w:ind w:left="0"/>
        <w:jc w:val="both"/>
      </w:pPr>
      <w:r>
        <w:rPr>
          <w:rFonts w:ascii="Times New Roman"/>
          <w:b w:val="false"/>
          <w:i w:val="false"/>
          <w:color w:val="000000"/>
          <w:sz w:val="28"/>
        </w:rPr>
        <w:t>
      (Подпись лица, выдавшего путевку, должность и фамилия) ____________________</w:t>
      </w:r>
    </w:p>
    <w:bookmarkEnd w:id="6339"/>
    <w:bookmarkStart w:name="z7079" w:id="6340"/>
    <w:p>
      <w:pPr>
        <w:spacing w:after="0"/>
        <w:ind w:left="0"/>
        <w:jc w:val="both"/>
      </w:pPr>
      <w:r>
        <w:rPr>
          <w:rFonts w:ascii="Times New Roman"/>
          <w:b w:val="false"/>
          <w:i w:val="false"/>
          <w:color w:val="000000"/>
          <w:sz w:val="28"/>
        </w:rPr>
        <w:t>
      Печать организации выдавшей путевку</w:t>
      </w:r>
    </w:p>
    <w:bookmarkEnd w:id="6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070/у)</w:t>
            </w:r>
          </w:p>
        </w:tc>
      </w:tr>
    </w:tbl>
    <w:bookmarkStart w:name="z7081" w:id="6341"/>
    <w:p>
      <w:pPr>
        <w:spacing w:after="0"/>
        <w:ind w:left="0"/>
        <w:jc w:val="both"/>
      </w:pPr>
      <w:r>
        <w:rPr>
          <w:rFonts w:ascii="Times New Roman"/>
          <w:b w:val="false"/>
          <w:i w:val="false"/>
          <w:color w:val="000000"/>
          <w:sz w:val="28"/>
        </w:rPr>
        <w:t>
      В санаторий принимаются дети в возрасте от _______ до _______ включительно</w:t>
      </w:r>
    </w:p>
    <w:bookmarkEnd w:id="6341"/>
    <w:bookmarkStart w:name="z7082" w:id="6342"/>
    <w:p>
      <w:pPr>
        <w:spacing w:after="0"/>
        <w:ind w:left="0"/>
        <w:jc w:val="both"/>
      </w:pPr>
      <w:r>
        <w:rPr>
          <w:rFonts w:ascii="Times New Roman"/>
          <w:b w:val="false"/>
          <w:i w:val="false"/>
          <w:color w:val="000000"/>
          <w:sz w:val="28"/>
        </w:rPr>
        <w:t>
      Показания (в соответствии с медицинским профилем)</w:t>
      </w:r>
    </w:p>
    <w:bookmarkEnd w:id="6342"/>
    <w:bookmarkStart w:name="z7083" w:id="6343"/>
    <w:p>
      <w:pPr>
        <w:spacing w:after="0"/>
        <w:ind w:left="0"/>
        <w:jc w:val="both"/>
      </w:pPr>
      <w:r>
        <w:rPr>
          <w:rFonts w:ascii="Times New Roman"/>
          <w:b w:val="false"/>
          <w:i w:val="false"/>
          <w:color w:val="000000"/>
          <w:sz w:val="28"/>
        </w:rPr>
        <w:t>
      1._______________________________________________</w:t>
      </w:r>
    </w:p>
    <w:bookmarkEnd w:id="6343"/>
    <w:bookmarkStart w:name="z7084" w:id="6344"/>
    <w:p>
      <w:pPr>
        <w:spacing w:after="0"/>
        <w:ind w:left="0"/>
        <w:jc w:val="both"/>
      </w:pPr>
      <w:r>
        <w:rPr>
          <w:rFonts w:ascii="Times New Roman"/>
          <w:b w:val="false"/>
          <w:i w:val="false"/>
          <w:color w:val="000000"/>
          <w:sz w:val="28"/>
        </w:rPr>
        <w:t>
      2._____________________________________________</w:t>
      </w:r>
    </w:p>
    <w:bookmarkEnd w:id="6344"/>
    <w:bookmarkStart w:name="z7085" w:id="6345"/>
    <w:p>
      <w:pPr>
        <w:spacing w:after="0"/>
        <w:ind w:left="0"/>
        <w:jc w:val="both"/>
      </w:pPr>
      <w:r>
        <w:rPr>
          <w:rFonts w:ascii="Times New Roman"/>
          <w:b w:val="false"/>
          <w:i w:val="false"/>
          <w:color w:val="000000"/>
          <w:sz w:val="28"/>
        </w:rPr>
        <w:t>
      3.__________________________________________________</w:t>
      </w:r>
    </w:p>
    <w:bookmarkEnd w:id="6345"/>
    <w:bookmarkStart w:name="z7086" w:id="6346"/>
    <w:p>
      <w:pPr>
        <w:spacing w:after="0"/>
        <w:ind w:left="0"/>
        <w:jc w:val="both"/>
      </w:pPr>
      <w:r>
        <w:rPr>
          <w:rFonts w:ascii="Times New Roman"/>
          <w:b w:val="false"/>
          <w:i w:val="false"/>
          <w:color w:val="000000"/>
          <w:sz w:val="28"/>
        </w:rPr>
        <w:t>
      4.______________________________________________</w:t>
      </w:r>
    </w:p>
    <w:bookmarkEnd w:id="6346"/>
    <w:bookmarkStart w:name="z7087" w:id="6347"/>
    <w:p>
      <w:pPr>
        <w:spacing w:after="0"/>
        <w:ind w:left="0"/>
        <w:jc w:val="both"/>
      </w:pPr>
      <w:r>
        <w:rPr>
          <w:rFonts w:ascii="Times New Roman"/>
          <w:b w:val="false"/>
          <w:i w:val="false"/>
          <w:color w:val="000000"/>
          <w:sz w:val="28"/>
        </w:rPr>
        <w:t>
      5._________________________________________________</w:t>
      </w:r>
    </w:p>
    <w:bookmarkEnd w:id="6347"/>
    <w:bookmarkStart w:name="z7088" w:id="6348"/>
    <w:p>
      <w:pPr>
        <w:spacing w:after="0"/>
        <w:ind w:left="0"/>
        <w:jc w:val="both"/>
      </w:pPr>
      <w:r>
        <w:rPr>
          <w:rFonts w:ascii="Times New Roman"/>
          <w:b w:val="false"/>
          <w:i w:val="false"/>
          <w:color w:val="000000"/>
          <w:sz w:val="28"/>
        </w:rPr>
        <w:t>
      6.________________________________________________</w:t>
      </w:r>
    </w:p>
    <w:bookmarkEnd w:id="6348"/>
    <w:bookmarkStart w:name="z7089" w:id="6349"/>
    <w:p>
      <w:pPr>
        <w:spacing w:after="0"/>
        <w:ind w:left="0"/>
        <w:jc w:val="both"/>
      </w:pPr>
      <w:r>
        <w:rPr>
          <w:rFonts w:ascii="Times New Roman"/>
          <w:b w:val="false"/>
          <w:i w:val="false"/>
          <w:color w:val="000000"/>
          <w:sz w:val="28"/>
        </w:rPr>
        <w:t>
      Общие противопоказания</w:t>
      </w:r>
    </w:p>
    <w:bookmarkEnd w:id="6349"/>
    <w:bookmarkStart w:name="z7090" w:id="6350"/>
    <w:p>
      <w:pPr>
        <w:spacing w:after="0"/>
        <w:ind w:left="0"/>
        <w:jc w:val="both"/>
      </w:pPr>
      <w:r>
        <w:rPr>
          <w:rFonts w:ascii="Times New Roman"/>
          <w:b w:val="false"/>
          <w:i w:val="false"/>
          <w:color w:val="000000"/>
          <w:sz w:val="28"/>
        </w:rPr>
        <w:t>
      1. Все болезни в остром периоде __________________________</w:t>
      </w:r>
    </w:p>
    <w:bookmarkEnd w:id="6350"/>
    <w:bookmarkStart w:name="z7091" w:id="6351"/>
    <w:p>
      <w:pPr>
        <w:spacing w:after="0"/>
        <w:ind w:left="0"/>
        <w:jc w:val="both"/>
      </w:pPr>
      <w:r>
        <w:rPr>
          <w:rFonts w:ascii="Times New Roman"/>
          <w:b w:val="false"/>
          <w:i w:val="false"/>
          <w:color w:val="000000"/>
          <w:sz w:val="28"/>
        </w:rPr>
        <w:t>
      2. Все хронические заболевания, требующие специального лечения</w:t>
      </w:r>
    </w:p>
    <w:bookmarkEnd w:id="6351"/>
    <w:bookmarkStart w:name="z7092" w:id="6352"/>
    <w:p>
      <w:pPr>
        <w:spacing w:after="0"/>
        <w:ind w:left="0"/>
        <w:jc w:val="both"/>
      </w:pPr>
      <w:r>
        <w:rPr>
          <w:rFonts w:ascii="Times New Roman"/>
          <w:b w:val="false"/>
          <w:i w:val="false"/>
          <w:color w:val="000000"/>
          <w:sz w:val="28"/>
        </w:rPr>
        <w:t>
      3. Перенесенные инфекционные болезни до окончания срока изоляции</w:t>
      </w:r>
    </w:p>
    <w:bookmarkEnd w:id="6352"/>
    <w:bookmarkStart w:name="z7093" w:id="6353"/>
    <w:p>
      <w:pPr>
        <w:spacing w:after="0"/>
        <w:ind w:left="0"/>
        <w:jc w:val="both"/>
      </w:pPr>
      <w:r>
        <w:rPr>
          <w:rFonts w:ascii="Times New Roman"/>
          <w:b w:val="false"/>
          <w:i w:val="false"/>
          <w:color w:val="000000"/>
          <w:sz w:val="28"/>
        </w:rPr>
        <w:t>
      4. Бациллоносительство</w:t>
      </w:r>
    </w:p>
    <w:bookmarkEnd w:id="6353"/>
    <w:bookmarkStart w:name="z7094" w:id="6354"/>
    <w:p>
      <w:pPr>
        <w:spacing w:after="0"/>
        <w:ind w:left="0"/>
        <w:jc w:val="both"/>
      </w:pPr>
      <w:r>
        <w:rPr>
          <w:rFonts w:ascii="Times New Roman"/>
          <w:b w:val="false"/>
          <w:i w:val="false"/>
          <w:color w:val="000000"/>
          <w:sz w:val="28"/>
        </w:rPr>
        <w:t>
      5. Все заразные болезни глаз, кожи, злокачественная анемия, лейкемия, злокачественные новообразования,</w:t>
      </w:r>
    </w:p>
    <w:bookmarkEnd w:id="6354"/>
    <w:bookmarkStart w:name="z7095" w:id="6355"/>
    <w:p>
      <w:pPr>
        <w:spacing w:after="0"/>
        <w:ind w:left="0"/>
        <w:jc w:val="both"/>
      </w:pPr>
      <w:r>
        <w:rPr>
          <w:rFonts w:ascii="Times New Roman"/>
          <w:b w:val="false"/>
          <w:i w:val="false"/>
          <w:color w:val="000000"/>
          <w:sz w:val="28"/>
        </w:rPr>
        <w:t>
      кахексия, амилоидоз внутренних органов, активные формы туберкулеза легких и других органов</w:t>
      </w:r>
    </w:p>
    <w:bookmarkEnd w:id="6355"/>
    <w:bookmarkStart w:name="z7096" w:id="6356"/>
    <w:p>
      <w:pPr>
        <w:spacing w:after="0"/>
        <w:ind w:left="0"/>
        <w:jc w:val="both"/>
      </w:pPr>
      <w:r>
        <w:rPr>
          <w:rFonts w:ascii="Times New Roman"/>
          <w:b w:val="false"/>
          <w:i w:val="false"/>
          <w:color w:val="000000"/>
          <w:sz w:val="28"/>
        </w:rPr>
        <w:t>
      6. Болезни сердечно-сосудистой системы:</w:t>
      </w:r>
    </w:p>
    <w:bookmarkEnd w:id="6356"/>
    <w:bookmarkStart w:name="z7097" w:id="6357"/>
    <w:p>
      <w:pPr>
        <w:spacing w:after="0"/>
        <w:ind w:left="0"/>
        <w:jc w:val="both"/>
      </w:pPr>
      <w:r>
        <w:rPr>
          <w:rFonts w:ascii="Times New Roman"/>
          <w:b w:val="false"/>
          <w:i w:val="false"/>
          <w:color w:val="000000"/>
          <w:sz w:val="28"/>
        </w:rPr>
        <w:t>
      а) для местных специализированных санаториев – недостаточность кровообращения выше 1 степени</w:t>
      </w:r>
    </w:p>
    <w:bookmarkEnd w:id="6357"/>
    <w:bookmarkStart w:name="z7098" w:id="6358"/>
    <w:p>
      <w:pPr>
        <w:spacing w:after="0"/>
        <w:ind w:left="0"/>
        <w:jc w:val="both"/>
      </w:pPr>
      <w:r>
        <w:rPr>
          <w:rFonts w:ascii="Times New Roman"/>
          <w:b w:val="false"/>
          <w:i w:val="false"/>
          <w:color w:val="000000"/>
          <w:sz w:val="28"/>
        </w:rPr>
        <w:t>
      б) Для санаторного лечения на курортах – недостаточность кровообращения любой степени</w:t>
      </w:r>
    </w:p>
    <w:bookmarkEnd w:id="6358"/>
    <w:bookmarkStart w:name="z7099" w:id="6359"/>
    <w:p>
      <w:pPr>
        <w:spacing w:after="0"/>
        <w:ind w:left="0"/>
        <w:jc w:val="both"/>
      </w:pPr>
      <w:r>
        <w:rPr>
          <w:rFonts w:ascii="Times New Roman"/>
          <w:b w:val="false"/>
          <w:i w:val="false"/>
          <w:color w:val="000000"/>
          <w:sz w:val="28"/>
        </w:rPr>
        <w:t>
      7. Дети с эпилепсией, психоневрозами, психопатией, умственной отсталостью, требующие индивидуальных условий ухода и лечения</w:t>
      </w:r>
    </w:p>
    <w:bookmarkEnd w:id="6359"/>
    <w:bookmarkStart w:name="z7100" w:id="6360"/>
    <w:p>
      <w:pPr>
        <w:spacing w:after="0"/>
        <w:ind w:left="0"/>
        <w:jc w:val="both"/>
      </w:pPr>
      <w:r>
        <w:rPr>
          <w:rFonts w:ascii="Times New Roman"/>
          <w:b w:val="false"/>
          <w:i w:val="false"/>
          <w:color w:val="000000"/>
          <w:sz w:val="28"/>
        </w:rPr>
        <w:t>
      8. Наличие у детей сопутствующих заболеваний, противопоказанных для данного курорта или санатория.</w:t>
      </w:r>
    </w:p>
    <w:bookmarkEnd w:id="6360"/>
    <w:bookmarkStart w:name="z7101" w:id="6361"/>
    <w:p>
      <w:pPr>
        <w:spacing w:after="0"/>
        <w:ind w:left="0"/>
        <w:jc w:val="both"/>
      </w:pPr>
      <w:r>
        <w:rPr>
          <w:rFonts w:ascii="Times New Roman"/>
          <w:b w:val="false"/>
          <w:i w:val="false"/>
          <w:color w:val="000000"/>
          <w:sz w:val="28"/>
        </w:rPr>
        <w:t>
      Дети, не показанные для данного санатория по возрасту и заболеванию, в санаторий не принимаются)</w:t>
      </w:r>
    </w:p>
    <w:bookmarkEnd w:id="6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Стр.3 ф. № 070/у</w:t>
            </w:r>
          </w:p>
        </w:tc>
      </w:tr>
    </w:tbl>
    <w:bookmarkStart w:name="z7103" w:id="6362"/>
    <w:p>
      <w:pPr>
        <w:spacing w:after="0"/>
        <w:ind w:left="0"/>
        <w:jc w:val="left"/>
      </w:pPr>
      <w:r>
        <w:rPr>
          <w:rFonts w:ascii="Times New Roman"/>
          <w:b/>
          <w:i w:val="false"/>
          <w:color w:val="000000"/>
        </w:rPr>
        <w:t xml:space="preserve"> Путевка действительна при наличии:</w:t>
      </w:r>
    </w:p>
    <w:bookmarkEnd w:id="6362"/>
    <w:bookmarkStart w:name="z7104" w:id="6363"/>
    <w:p>
      <w:pPr>
        <w:spacing w:after="0"/>
        <w:ind w:left="0"/>
        <w:jc w:val="both"/>
      </w:pPr>
      <w:r>
        <w:rPr>
          <w:rFonts w:ascii="Times New Roman"/>
          <w:b w:val="false"/>
          <w:i w:val="false"/>
          <w:color w:val="000000"/>
          <w:sz w:val="28"/>
        </w:rPr>
        <w:t>
      1. Санаторно-курортной карты</w:t>
      </w:r>
    </w:p>
    <w:bookmarkEnd w:id="6363"/>
    <w:bookmarkStart w:name="z7105" w:id="6364"/>
    <w:p>
      <w:pPr>
        <w:spacing w:after="0"/>
        <w:ind w:left="0"/>
        <w:jc w:val="both"/>
      </w:pPr>
      <w:r>
        <w:rPr>
          <w:rFonts w:ascii="Times New Roman"/>
          <w:b w:val="false"/>
          <w:i w:val="false"/>
          <w:color w:val="000000"/>
          <w:sz w:val="28"/>
        </w:rPr>
        <w:t>
      2. Справки эпидемиолога об отсутствии контакта с инфекционными пациентами по месту жительства</w:t>
      </w:r>
    </w:p>
    <w:bookmarkEnd w:id="6364"/>
    <w:bookmarkStart w:name="z7106" w:id="6365"/>
    <w:p>
      <w:pPr>
        <w:spacing w:after="0"/>
        <w:ind w:left="0"/>
        <w:jc w:val="both"/>
      </w:pPr>
      <w:r>
        <w:rPr>
          <w:rFonts w:ascii="Times New Roman"/>
          <w:b w:val="false"/>
          <w:i w:val="false"/>
          <w:color w:val="000000"/>
          <w:sz w:val="28"/>
        </w:rPr>
        <w:t>
      3. Справки от дерматолога об отсутствии инфекционных заболеваний кожи</w:t>
      </w:r>
    </w:p>
    <w:bookmarkEnd w:id="6365"/>
    <w:bookmarkStart w:name="z7107" w:id="6366"/>
    <w:p>
      <w:pPr>
        <w:spacing w:after="0"/>
        <w:ind w:left="0"/>
        <w:jc w:val="both"/>
      </w:pPr>
      <w:r>
        <w:rPr>
          <w:rFonts w:ascii="Times New Roman"/>
          <w:b w:val="false"/>
          <w:i w:val="false"/>
          <w:color w:val="000000"/>
          <w:sz w:val="28"/>
        </w:rPr>
        <w:t>
      4. Данные исследования на дифтерийное и дизентерийное бактериносительство (по эпидемиологическим и медицинским показаниям)</w:t>
      </w:r>
    </w:p>
    <w:bookmarkEnd w:id="6366"/>
    <w:bookmarkStart w:name="z7108" w:id="6367"/>
    <w:p>
      <w:pPr>
        <w:spacing w:after="0"/>
        <w:ind w:left="0"/>
        <w:jc w:val="both"/>
      </w:pPr>
      <w:r>
        <w:rPr>
          <w:rFonts w:ascii="Times New Roman"/>
          <w:b w:val="false"/>
          <w:i w:val="false"/>
          <w:color w:val="000000"/>
          <w:sz w:val="28"/>
        </w:rPr>
        <w:t>
      Примечание:</w:t>
      </w:r>
    </w:p>
    <w:bookmarkEnd w:id="6367"/>
    <w:bookmarkStart w:name="z7109" w:id="6368"/>
    <w:p>
      <w:pPr>
        <w:spacing w:after="0"/>
        <w:ind w:left="0"/>
        <w:jc w:val="both"/>
      </w:pPr>
      <w:r>
        <w:rPr>
          <w:rFonts w:ascii="Times New Roman"/>
          <w:b w:val="false"/>
          <w:i w:val="false"/>
          <w:color w:val="000000"/>
          <w:sz w:val="28"/>
        </w:rPr>
        <w:t>
      В санаторий для детей с заболеваниями органов пищеварения обследование на дизентерийное бактерионосительство обязательно</w:t>
      </w:r>
    </w:p>
    <w:bookmarkEnd w:id="6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(Стр.4 ф. № 070/у)</w:t>
            </w:r>
          </w:p>
        </w:tc>
      </w:tr>
    </w:tbl>
    <w:bookmarkStart w:name="z7111" w:id="6369"/>
    <w:p>
      <w:pPr>
        <w:spacing w:after="0"/>
        <w:ind w:left="0"/>
        <w:jc w:val="both"/>
      </w:pPr>
      <w:r>
        <w:rPr>
          <w:rFonts w:ascii="Times New Roman"/>
          <w:b w:val="false"/>
          <w:i w:val="false"/>
          <w:color w:val="000000"/>
          <w:sz w:val="28"/>
        </w:rPr>
        <w:t>
      Адрес санатория __________________________________</w:t>
      </w:r>
    </w:p>
    <w:bookmarkEnd w:id="6369"/>
    <w:bookmarkStart w:name="z7112" w:id="6370"/>
    <w:p>
      <w:pPr>
        <w:spacing w:after="0"/>
        <w:ind w:left="0"/>
        <w:jc w:val="both"/>
      </w:pPr>
      <w:r>
        <w:rPr>
          <w:rFonts w:ascii="Times New Roman"/>
          <w:b w:val="false"/>
          <w:i w:val="false"/>
          <w:color w:val="000000"/>
          <w:sz w:val="28"/>
        </w:rPr>
        <w:t>
      Пути сообщения________________________</w:t>
      </w:r>
    </w:p>
    <w:bookmarkEnd w:id="6370"/>
    <w:bookmarkStart w:name="z7113" w:id="6371"/>
    <w:p>
      <w:pPr>
        <w:spacing w:after="0"/>
        <w:ind w:left="0"/>
        <w:jc w:val="left"/>
      </w:pPr>
      <w:r>
        <w:rPr>
          <w:rFonts w:ascii="Times New Roman"/>
          <w:b/>
          <w:i w:val="false"/>
          <w:color w:val="000000"/>
        </w:rPr>
        <w:t xml:space="preserve"> Форма № 071/у "Медицинская справка на школьника, отъезжающего в оздоровительный лагерь"</w:t>
      </w:r>
    </w:p>
    <w:bookmarkEnd w:id="6371"/>
    <w:bookmarkStart w:name="z7114" w:id="6372"/>
    <w:p>
      <w:pPr>
        <w:spacing w:after="0"/>
        <w:ind w:left="0"/>
        <w:jc w:val="both"/>
      </w:pPr>
      <w:r>
        <w:rPr>
          <w:rFonts w:ascii="Times New Roman"/>
          <w:b w:val="false"/>
          <w:i w:val="false"/>
          <w:color w:val="000000"/>
          <w:sz w:val="28"/>
        </w:rPr>
        <w:t>
      ______________________________________</w:t>
      </w:r>
    </w:p>
    <w:bookmarkEnd w:id="6372"/>
    <w:bookmarkStart w:name="z7115" w:id="6373"/>
    <w:p>
      <w:pPr>
        <w:spacing w:after="0"/>
        <w:ind w:left="0"/>
        <w:jc w:val="both"/>
      </w:pPr>
      <w:r>
        <w:rPr>
          <w:rFonts w:ascii="Times New Roman"/>
          <w:b w:val="false"/>
          <w:i w:val="false"/>
          <w:color w:val="000000"/>
          <w:sz w:val="28"/>
        </w:rPr>
        <w:t>
      Фамилия, имя, отчество (при его наличии) _________________________</w:t>
      </w:r>
    </w:p>
    <w:bookmarkEnd w:id="6373"/>
    <w:bookmarkStart w:name="z7116" w:id="6374"/>
    <w:p>
      <w:pPr>
        <w:spacing w:after="0"/>
        <w:ind w:left="0"/>
        <w:jc w:val="both"/>
      </w:pPr>
      <w:r>
        <w:rPr>
          <w:rFonts w:ascii="Times New Roman"/>
          <w:b w:val="false"/>
          <w:i w:val="false"/>
          <w:color w:val="000000"/>
          <w:sz w:val="28"/>
        </w:rPr>
        <w:t>
      Индивидуальный идентификационный номер __ __ __ __ __ __</w:t>
      </w:r>
    </w:p>
    <w:bookmarkEnd w:id="6374"/>
    <w:bookmarkStart w:name="z7117" w:id="6375"/>
    <w:p>
      <w:pPr>
        <w:spacing w:after="0"/>
        <w:ind w:left="0"/>
        <w:jc w:val="both"/>
      </w:pPr>
      <w:r>
        <w:rPr>
          <w:rFonts w:ascii="Times New Roman"/>
          <w:b w:val="false"/>
          <w:i w:val="false"/>
          <w:color w:val="000000"/>
          <w:sz w:val="28"/>
        </w:rPr>
        <w:t>
      Дата рождения _____________</w:t>
      </w:r>
    </w:p>
    <w:bookmarkEnd w:id="6375"/>
    <w:bookmarkStart w:name="z7118" w:id="6376"/>
    <w:p>
      <w:pPr>
        <w:spacing w:after="0"/>
        <w:ind w:left="0"/>
        <w:jc w:val="both"/>
      </w:pPr>
      <w:r>
        <w:rPr>
          <w:rFonts w:ascii="Times New Roman"/>
          <w:b w:val="false"/>
          <w:i w:val="false"/>
          <w:color w:val="000000"/>
          <w:sz w:val="28"/>
        </w:rPr>
        <w:t>
      Домашний адрес ________________________</w:t>
      </w:r>
    </w:p>
    <w:bookmarkEnd w:id="6376"/>
    <w:bookmarkStart w:name="z7119" w:id="6377"/>
    <w:p>
      <w:pPr>
        <w:spacing w:after="0"/>
        <w:ind w:left="0"/>
        <w:jc w:val="both"/>
      </w:pPr>
      <w:r>
        <w:rPr>
          <w:rFonts w:ascii="Times New Roman"/>
          <w:b w:val="false"/>
          <w:i w:val="false"/>
          <w:color w:val="000000"/>
          <w:sz w:val="28"/>
        </w:rPr>
        <w:t>
      домашний телефон №_________________________</w:t>
      </w:r>
    </w:p>
    <w:bookmarkEnd w:id="6377"/>
    <w:bookmarkStart w:name="z7120" w:id="6378"/>
    <w:p>
      <w:pPr>
        <w:spacing w:after="0"/>
        <w:ind w:left="0"/>
        <w:jc w:val="both"/>
      </w:pPr>
      <w:r>
        <w:rPr>
          <w:rFonts w:ascii="Times New Roman"/>
          <w:b w:val="false"/>
          <w:i w:val="false"/>
          <w:color w:val="000000"/>
          <w:sz w:val="28"/>
        </w:rPr>
        <w:t>
      № школы и ее адрес ___________________________</w:t>
      </w:r>
    </w:p>
    <w:bookmarkEnd w:id="6378"/>
    <w:bookmarkStart w:name="z7121" w:id="6379"/>
    <w:p>
      <w:pPr>
        <w:spacing w:after="0"/>
        <w:ind w:left="0"/>
        <w:jc w:val="both"/>
      </w:pPr>
      <w:r>
        <w:rPr>
          <w:rFonts w:ascii="Times New Roman"/>
          <w:b w:val="false"/>
          <w:i w:val="false"/>
          <w:color w:val="000000"/>
          <w:sz w:val="28"/>
        </w:rPr>
        <w:t>
      Телефон ________________ класс ______________ район ______</w:t>
      </w:r>
    </w:p>
    <w:bookmarkEnd w:id="6379"/>
    <w:bookmarkStart w:name="z7122" w:id="6380"/>
    <w:p>
      <w:pPr>
        <w:spacing w:after="0"/>
        <w:ind w:left="0"/>
        <w:jc w:val="both"/>
      </w:pPr>
      <w:r>
        <w:rPr>
          <w:rFonts w:ascii="Times New Roman"/>
          <w:b w:val="false"/>
          <w:i w:val="false"/>
          <w:color w:val="000000"/>
          <w:sz w:val="28"/>
        </w:rPr>
        <w:t>
      № поликлиники и ее адрес _______________________________</w:t>
      </w:r>
    </w:p>
    <w:bookmarkEnd w:id="6380"/>
    <w:bookmarkStart w:name="z7123" w:id="6381"/>
    <w:p>
      <w:pPr>
        <w:spacing w:after="0"/>
        <w:ind w:left="0"/>
        <w:jc w:val="both"/>
      </w:pPr>
      <w:r>
        <w:rPr>
          <w:rFonts w:ascii="Times New Roman"/>
          <w:b w:val="false"/>
          <w:i w:val="false"/>
          <w:color w:val="000000"/>
          <w:sz w:val="28"/>
        </w:rPr>
        <w:t>
      телефон № ________________________</w:t>
      </w:r>
    </w:p>
    <w:bookmarkEnd w:id="6381"/>
    <w:bookmarkStart w:name="z7124" w:id="6382"/>
    <w:p>
      <w:pPr>
        <w:spacing w:after="0"/>
        <w:ind w:left="0"/>
        <w:jc w:val="both"/>
      </w:pPr>
      <w:r>
        <w:rPr>
          <w:rFonts w:ascii="Times New Roman"/>
          <w:b w:val="false"/>
          <w:i w:val="false"/>
          <w:color w:val="000000"/>
          <w:sz w:val="28"/>
        </w:rPr>
        <w:t>
      Состояние здоровья (если состоит под диспансерным наблюдением, указать диагноз) _______________________</w:t>
      </w:r>
    </w:p>
    <w:bookmarkEnd w:id="6382"/>
    <w:bookmarkStart w:name="z7125" w:id="6383"/>
    <w:p>
      <w:pPr>
        <w:spacing w:after="0"/>
        <w:ind w:left="0"/>
        <w:jc w:val="both"/>
      </w:pPr>
      <w:r>
        <w:rPr>
          <w:rFonts w:ascii="Times New Roman"/>
          <w:b w:val="false"/>
          <w:i w:val="false"/>
          <w:color w:val="000000"/>
          <w:sz w:val="28"/>
        </w:rPr>
        <w:t>
      Перенесенные инфекционные заболевания (корь, скарлатина, коклюш, свинка,</w:t>
      </w:r>
    </w:p>
    <w:bookmarkEnd w:id="6383"/>
    <w:bookmarkStart w:name="z7126" w:id="6384"/>
    <w:p>
      <w:pPr>
        <w:spacing w:after="0"/>
        <w:ind w:left="0"/>
        <w:jc w:val="both"/>
      </w:pPr>
      <w:r>
        <w:rPr>
          <w:rFonts w:ascii="Times New Roman"/>
          <w:b w:val="false"/>
          <w:i w:val="false"/>
          <w:color w:val="000000"/>
          <w:sz w:val="28"/>
        </w:rPr>
        <w:t>
      болезнь Боткина, ветряная оспа, дизентерия) ____________________</w:t>
      </w:r>
    </w:p>
    <w:bookmarkEnd w:id="6384"/>
    <w:bookmarkStart w:name="z7127" w:id="6385"/>
    <w:p>
      <w:pPr>
        <w:spacing w:after="0"/>
        <w:ind w:left="0"/>
        <w:jc w:val="both"/>
      </w:pPr>
      <w:r>
        <w:rPr>
          <w:rFonts w:ascii="Times New Roman"/>
          <w:b w:val="false"/>
          <w:i w:val="false"/>
          <w:color w:val="000000"/>
          <w:sz w:val="28"/>
        </w:rPr>
        <w:t>
      Проведенные прививки (КДС) с указанием даты последней) _______________</w:t>
      </w:r>
    </w:p>
    <w:bookmarkEnd w:id="6385"/>
    <w:bookmarkStart w:name="z7128" w:id="6386"/>
    <w:p>
      <w:pPr>
        <w:spacing w:after="0"/>
        <w:ind w:left="0"/>
        <w:jc w:val="both"/>
      </w:pPr>
      <w:r>
        <w:rPr>
          <w:rFonts w:ascii="Times New Roman"/>
          <w:b w:val="false"/>
          <w:i w:val="false"/>
          <w:color w:val="000000"/>
          <w:sz w:val="28"/>
        </w:rPr>
        <w:t>
      Физическое развитие ____________________</w:t>
      </w:r>
    </w:p>
    <w:bookmarkEnd w:id="6386"/>
    <w:bookmarkStart w:name="z7129" w:id="6387"/>
    <w:p>
      <w:pPr>
        <w:spacing w:after="0"/>
        <w:ind w:left="0"/>
        <w:jc w:val="both"/>
      </w:pPr>
      <w:r>
        <w:rPr>
          <w:rFonts w:ascii="Times New Roman"/>
          <w:b w:val="false"/>
          <w:i w:val="false"/>
          <w:color w:val="000000"/>
          <w:sz w:val="28"/>
        </w:rPr>
        <w:t>
      Физкультурная группа ____________________________</w:t>
      </w:r>
    </w:p>
    <w:bookmarkEnd w:id="6387"/>
    <w:bookmarkStart w:name="z7130" w:id="6388"/>
    <w:p>
      <w:pPr>
        <w:spacing w:after="0"/>
        <w:ind w:left="0"/>
        <w:jc w:val="both"/>
      </w:pPr>
      <w:r>
        <w:rPr>
          <w:rFonts w:ascii="Times New Roman"/>
          <w:b w:val="false"/>
          <w:i w:val="false"/>
          <w:color w:val="000000"/>
          <w:sz w:val="28"/>
        </w:rPr>
        <w:t>
      Рекомендуемый режим ____________________</w:t>
      </w:r>
    </w:p>
    <w:bookmarkEnd w:id="6388"/>
    <w:bookmarkStart w:name="z7131" w:id="6389"/>
    <w:p>
      <w:pPr>
        <w:spacing w:after="0"/>
        <w:ind w:left="0"/>
        <w:jc w:val="both"/>
      </w:pPr>
      <w:r>
        <w:rPr>
          <w:rFonts w:ascii="Times New Roman"/>
          <w:b w:val="false"/>
          <w:i w:val="false"/>
          <w:color w:val="000000"/>
          <w:sz w:val="28"/>
        </w:rPr>
        <w:t>
      дата выдачи справки</w:t>
      </w:r>
    </w:p>
    <w:bookmarkEnd w:id="6389"/>
    <w:bookmarkStart w:name="z7132" w:id="6390"/>
    <w:p>
      <w:pPr>
        <w:spacing w:after="0"/>
        <w:ind w:left="0"/>
        <w:jc w:val="both"/>
      </w:pPr>
      <w:r>
        <w:rPr>
          <w:rFonts w:ascii="Times New Roman"/>
          <w:b w:val="false"/>
          <w:i w:val="false"/>
          <w:color w:val="000000"/>
          <w:sz w:val="28"/>
        </w:rPr>
        <w:t>
      Подпись врача школы или детской поликлиники ____________</w:t>
      </w:r>
    </w:p>
    <w:bookmarkEnd w:id="63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071/у</w:t>
            </w:r>
          </w:p>
        </w:tc>
      </w:tr>
    </w:tbl>
    <w:bookmarkStart w:name="z7134" w:id="6391"/>
    <w:p>
      <w:pPr>
        <w:spacing w:after="0"/>
        <w:ind w:left="0"/>
        <w:jc w:val="both"/>
      </w:pPr>
      <w:r>
        <w:rPr>
          <w:rFonts w:ascii="Times New Roman"/>
          <w:b w:val="false"/>
          <w:i w:val="false"/>
          <w:color w:val="000000"/>
          <w:sz w:val="28"/>
        </w:rPr>
        <w:t>
      Заполняется врачом оздоровительного лагеря</w:t>
      </w:r>
    </w:p>
    <w:bookmarkEnd w:id="6391"/>
    <w:bookmarkStart w:name="z7135" w:id="6392"/>
    <w:p>
      <w:pPr>
        <w:spacing w:after="0"/>
        <w:ind w:left="0"/>
        <w:jc w:val="both"/>
      </w:pPr>
      <w:r>
        <w:rPr>
          <w:rFonts w:ascii="Times New Roman"/>
          <w:b w:val="false"/>
          <w:i w:val="false"/>
          <w:color w:val="000000"/>
          <w:sz w:val="28"/>
        </w:rPr>
        <w:t>
      Состояние здоровья и перенесенные заболевания во время пребывания в оздоровительном лагере _______________________</w:t>
      </w:r>
    </w:p>
    <w:bookmarkEnd w:id="6392"/>
    <w:bookmarkStart w:name="z7136" w:id="6393"/>
    <w:p>
      <w:pPr>
        <w:spacing w:after="0"/>
        <w:ind w:left="0"/>
        <w:jc w:val="both"/>
      </w:pPr>
      <w:r>
        <w:rPr>
          <w:rFonts w:ascii="Times New Roman"/>
          <w:b w:val="false"/>
          <w:i w:val="false"/>
          <w:color w:val="000000"/>
          <w:sz w:val="28"/>
        </w:rPr>
        <w:t>
      Контакт с инфекционными пациентами _________________________</w:t>
      </w:r>
    </w:p>
    <w:bookmarkEnd w:id="6393"/>
    <w:bookmarkStart w:name="z7137" w:id="6394"/>
    <w:p>
      <w:pPr>
        <w:spacing w:after="0"/>
        <w:ind w:left="0"/>
        <w:jc w:val="both"/>
      </w:pPr>
      <w:r>
        <w:rPr>
          <w:rFonts w:ascii="Times New Roman"/>
          <w:b w:val="false"/>
          <w:i w:val="false"/>
          <w:color w:val="000000"/>
          <w:sz w:val="28"/>
        </w:rPr>
        <w:t>
      Эффективность оздоровления в оздоровительном лагере:</w:t>
      </w:r>
    </w:p>
    <w:bookmarkEnd w:id="6394"/>
    <w:bookmarkStart w:name="z7138" w:id="6395"/>
    <w:p>
      <w:pPr>
        <w:spacing w:after="0"/>
        <w:ind w:left="0"/>
        <w:jc w:val="both"/>
      </w:pPr>
      <w:r>
        <w:rPr>
          <w:rFonts w:ascii="Times New Roman"/>
          <w:b w:val="false"/>
          <w:i w:val="false"/>
          <w:color w:val="000000"/>
          <w:sz w:val="28"/>
        </w:rPr>
        <w:t>
      Общее состояние____________________________________</w:t>
      </w:r>
    </w:p>
    <w:bookmarkEnd w:id="6395"/>
    <w:bookmarkStart w:name="z7139" w:id="6396"/>
    <w:p>
      <w:pPr>
        <w:spacing w:after="0"/>
        <w:ind w:left="0"/>
        <w:jc w:val="both"/>
      </w:pPr>
      <w:r>
        <w:rPr>
          <w:rFonts w:ascii="Times New Roman"/>
          <w:b w:val="false"/>
          <w:i w:val="false"/>
          <w:color w:val="000000"/>
          <w:sz w:val="28"/>
        </w:rPr>
        <w:t>
      Вес при поступлении _____________ при отъезде _________</w:t>
      </w:r>
    </w:p>
    <w:bookmarkEnd w:id="6396"/>
    <w:bookmarkStart w:name="z7140" w:id="6397"/>
    <w:p>
      <w:pPr>
        <w:spacing w:after="0"/>
        <w:ind w:left="0"/>
        <w:jc w:val="both"/>
      </w:pPr>
      <w:r>
        <w:rPr>
          <w:rFonts w:ascii="Times New Roman"/>
          <w:b w:val="false"/>
          <w:i w:val="false"/>
          <w:color w:val="000000"/>
          <w:sz w:val="28"/>
        </w:rPr>
        <w:t>
      Динамометрия________________________________</w:t>
      </w:r>
    </w:p>
    <w:bookmarkEnd w:id="6397"/>
    <w:bookmarkStart w:name="z7141" w:id="6398"/>
    <w:p>
      <w:pPr>
        <w:spacing w:after="0"/>
        <w:ind w:left="0"/>
        <w:jc w:val="both"/>
      </w:pPr>
      <w:r>
        <w:rPr>
          <w:rFonts w:ascii="Times New Roman"/>
          <w:b w:val="false"/>
          <w:i w:val="false"/>
          <w:color w:val="000000"/>
          <w:sz w:val="28"/>
        </w:rPr>
        <w:t>
      Спирометрия______________________________</w:t>
      </w:r>
    </w:p>
    <w:bookmarkEnd w:id="6398"/>
    <w:bookmarkStart w:name="z7142" w:id="6399"/>
    <w:p>
      <w:pPr>
        <w:spacing w:after="0"/>
        <w:ind w:left="0"/>
        <w:jc w:val="both"/>
      </w:pPr>
      <w:r>
        <w:rPr>
          <w:rFonts w:ascii="Times New Roman"/>
          <w:b w:val="false"/>
          <w:i w:val="false"/>
          <w:color w:val="000000"/>
          <w:sz w:val="28"/>
        </w:rPr>
        <w:t>
      Дата _________________________________________</w:t>
      </w:r>
    </w:p>
    <w:bookmarkEnd w:id="6399"/>
    <w:bookmarkStart w:name="z7143" w:id="6400"/>
    <w:p>
      <w:pPr>
        <w:spacing w:after="0"/>
        <w:ind w:left="0"/>
        <w:jc w:val="both"/>
      </w:pPr>
      <w:r>
        <w:rPr>
          <w:rFonts w:ascii="Times New Roman"/>
          <w:b w:val="false"/>
          <w:i w:val="false"/>
          <w:color w:val="000000"/>
          <w:sz w:val="28"/>
        </w:rPr>
        <w:t>
      Подпись врача оздоровительного лагеря ___________________________</w:t>
      </w:r>
    </w:p>
    <w:bookmarkEnd w:id="6400"/>
    <w:bookmarkStart w:name="z7144" w:id="6401"/>
    <w:p>
      <w:pPr>
        <w:spacing w:after="0"/>
        <w:ind w:left="0"/>
        <w:jc w:val="both"/>
      </w:pPr>
      <w:r>
        <w:rPr>
          <w:rFonts w:ascii="Times New Roman"/>
          <w:b w:val="false"/>
          <w:i w:val="false"/>
          <w:color w:val="000000"/>
          <w:sz w:val="28"/>
        </w:rPr>
        <w:t>
      Справка подлежит возвращению в школу по месту учебы</w:t>
      </w:r>
    </w:p>
    <w:bookmarkEnd w:id="6401"/>
    <w:bookmarkStart w:name="z7145" w:id="6402"/>
    <w:p>
      <w:pPr>
        <w:spacing w:after="0"/>
        <w:ind w:left="0"/>
        <w:jc w:val="both"/>
      </w:pPr>
      <w:r>
        <w:rPr>
          <w:rFonts w:ascii="Times New Roman"/>
          <w:b w:val="false"/>
          <w:i w:val="false"/>
          <w:color w:val="000000"/>
          <w:sz w:val="28"/>
        </w:rPr>
        <w:t>
      Корешок к медицинской справке № ____</w:t>
      </w:r>
    </w:p>
    <w:bookmarkEnd w:id="6402"/>
    <w:bookmarkStart w:name="z7146" w:id="6403"/>
    <w:p>
      <w:pPr>
        <w:spacing w:after="0"/>
        <w:ind w:left="0"/>
        <w:jc w:val="both"/>
      </w:pPr>
      <w:r>
        <w:rPr>
          <w:rFonts w:ascii="Times New Roman"/>
          <w:b w:val="false"/>
          <w:i w:val="false"/>
          <w:color w:val="000000"/>
          <w:sz w:val="28"/>
        </w:rPr>
        <w:t>
      Индивидуальный идентификационный номер</w:t>
      </w:r>
    </w:p>
    <w:bookmarkEnd w:id="6403"/>
    <w:bookmarkStart w:name="z7147" w:id="6404"/>
    <w:p>
      <w:pPr>
        <w:spacing w:after="0"/>
        <w:ind w:left="0"/>
        <w:jc w:val="both"/>
      </w:pPr>
      <w:r>
        <w:rPr>
          <w:rFonts w:ascii="Times New Roman"/>
          <w:b w:val="false"/>
          <w:i w:val="false"/>
          <w:color w:val="000000"/>
          <w:sz w:val="28"/>
        </w:rPr>
        <w:t>
      Фамилия Имя Отчество (при его наличии)</w:t>
      </w:r>
    </w:p>
    <w:bookmarkEnd w:id="6404"/>
    <w:bookmarkStart w:name="z7148" w:id="6405"/>
    <w:p>
      <w:pPr>
        <w:spacing w:after="0"/>
        <w:ind w:left="0"/>
        <w:jc w:val="both"/>
      </w:pPr>
      <w:r>
        <w:rPr>
          <w:rFonts w:ascii="Times New Roman"/>
          <w:b w:val="false"/>
          <w:i w:val="false"/>
          <w:color w:val="000000"/>
          <w:sz w:val="28"/>
        </w:rPr>
        <w:t>
      Дата рождения</w:t>
      </w:r>
    </w:p>
    <w:bookmarkEnd w:id="6405"/>
    <w:bookmarkStart w:name="z7149" w:id="6406"/>
    <w:p>
      <w:pPr>
        <w:spacing w:after="0"/>
        <w:ind w:left="0"/>
        <w:jc w:val="both"/>
      </w:pPr>
      <w:r>
        <w:rPr>
          <w:rFonts w:ascii="Times New Roman"/>
          <w:b w:val="false"/>
          <w:i w:val="false"/>
          <w:color w:val="000000"/>
          <w:sz w:val="28"/>
        </w:rPr>
        <w:t>
      Диагноз и медицинское заключение об отсутствии противопоказаний к выезду за границу</w:t>
      </w:r>
    </w:p>
    <w:bookmarkEnd w:id="6406"/>
    <w:bookmarkStart w:name="z7150" w:id="6407"/>
    <w:p>
      <w:pPr>
        <w:spacing w:after="0"/>
        <w:ind w:left="0"/>
        <w:jc w:val="both"/>
      </w:pPr>
      <w:r>
        <w:rPr>
          <w:rFonts w:ascii="Times New Roman"/>
          <w:b w:val="false"/>
          <w:i w:val="false"/>
          <w:color w:val="000000"/>
          <w:sz w:val="28"/>
        </w:rPr>
        <w:t>
      Результат исследования на ВИЧ-инфекцию</w:t>
      </w:r>
    </w:p>
    <w:bookmarkEnd w:id="6407"/>
    <w:bookmarkStart w:name="z7151" w:id="6408"/>
    <w:p>
      <w:pPr>
        <w:spacing w:after="0"/>
        <w:ind w:left="0"/>
        <w:jc w:val="both"/>
      </w:pPr>
      <w:r>
        <w:rPr>
          <w:rFonts w:ascii="Times New Roman"/>
          <w:b w:val="false"/>
          <w:i w:val="false"/>
          <w:color w:val="000000"/>
          <w:sz w:val="28"/>
        </w:rPr>
        <w:t>
      Название страны</w:t>
      </w:r>
    </w:p>
    <w:bookmarkEnd w:id="6408"/>
    <w:bookmarkStart w:name="z7152" w:id="6409"/>
    <w:p>
      <w:pPr>
        <w:spacing w:after="0"/>
        <w:ind w:left="0"/>
        <w:jc w:val="both"/>
      </w:pPr>
      <w:r>
        <w:rPr>
          <w:rFonts w:ascii="Times New Roman"/>
          <w:b w:val="false"/>
          <w:i w:val="false"/>
          <w:color w:val="000000"/>
          <w:sz w:val="28"/>
        </w:rPr>
        <w:t>
      Домашний адрес направляемого</w:t>
      </w:r>
    </w:p>
    <w:bookmarkEnd w:id="6409"/>
    <w:bookmarkStart w:name="z7153" w:id="6410"/>
    <w:p>
      <w:pPr>
        <w:spacing w:after="0"/>
        <w:ind w:left="0"/>
        <w:jc w:val="both"/>
      </w:pPr>
      <w:r>
        <w:rPr>
          <w:rFonts w:ascii="Times New Roman"/>
          <w:b w:val="false"/>
          <w:i w:val="false"/>
          <w:color w:val="000000"/>
          <w:sz w:val="28"/>
        </w:rPr>
        <w:t>
      Дата выдачи справки</w:t>
      </w:r>
    </w:p>
    <w:bookmarkEnd w:id="6410"/>
    <w:bookmarkStart w:name="z7154" w:id="6411"/>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6411"/>
    <w:bookmarkStart w:name="z7155" w:id="6412"/>
    <w:p>
      <w:pPr>
        <w:spacing w:after="0"/>
        <w:ind w:left="0"/>
        <w:jc w:val="both"/>
      </w:pPr>
      <w:r>
        <w:rPr>
          <w:rFonts w:ascii="Times New Roman"/>
          <w:b w:val="false"/>
          <w:i w:val="false"/>
          <w:color w:val="000000"/>
          <w:sz w:val="28"/>
        </w:rPr>
        <w:t>
      Члены комиссии</w:t>
      </w:r>
    </w:p>
    <w:bookmarkEnd w:id="6412"/>
    <w:bookmarkStart w:name="z7156" w:id="6413"/>
    <w:p>
      <w:pPr>
        <w:spacing w:after="0"/>
        <w:ind w:left="0"/>
        <w:jc w:val="both"/>
      </w:pPr>
      <w:r>
        <w:rPr>
          <w:rFonts w:ascii="Times New Roman"/>
          <w:b w:val="false"/>
          <w:i w:val="false"/>
          <w:color w:val="000000"/>
          <w:sz w:val="28"/>
        </w:rPr>
        <w:t>
      Место печати врача</w:t>
      </w:r>
    </w:p>
    <w:bookmarkEnd w:id="6413"/>
    <w:bookmarkStart w:name="z7157" w:id="6414"/>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6414"/>
    <w:bookmarkStart w:name="z7158" w:id="6415"/>
    <w:p>
      <w:pPr>
        <w:spacing w:after="0"/>
        <w:ind w:left="0"/>
        <w:jc w:val="both"/>
      </w:pPr>
      <w:r>
        <w:rPr>
          <w:rFonts w:ascii="Times New Roman"/>
          <w:b w:val="false"/>
          <w:i w:val="false"/>
          <w:color w:val="000000"/>
          <w:sz w:val="28"/>
        </w:rPr>
        <w:t>
      __________________________________________</w:t>
      </w:r>
    </w:p>
    <w:bookmarkEnd w:id="6415"/>
    <w:bookmarkStart w:name="z7159" w:id="6416"/>
    <w:p>
      <w:pPr>
        <w:spacing w:after="0"/>
        <w:ind w:left="0"/>
        <w:jc w:val="left"/>
      </w:pPr>
      <w:r>
        <w:rPr>
          <w:rFonts w:ascii="Times New Roman"/>
          <w:b/>
          <w:i w:val="false"/>
          <w:color w:val="000000"/>
        </w:rPr>
        <w:t xml:space="preserve"> Форма № 072/у "Медицинская справка (для выезжающего за границу)"</w:t>
      </w:r>
    </w:p>
    <w:bookmarkEnd w:id="6416"/>
    <w:bookmarkStart w:name="z7160" w:id="6417"/>
    <w:p>
      <w:pPr>
        <w:spacing w:after="0"/>
        <w:ind w:left="0"/>
        <w:jc w:val="both"/>
      </w:pPr>
      <w:r>
        <w:rPr>
          <w:rFonts w:ascii="Times New Roman"/>
          <w:b w:val="false"/>
          <w:i w:val="false"/>
          <w:color w:val="000000"/>
          <w:sz w:val="28"/>
        </w:rPr>
        <w:t>
      Выдана Фамилия Имя Отчество (при его наличии)</w:t>
      </w:r>
    </w:p>
    <w:bookmarkEnd w:id="6417"/>
    <w:bookmarkStart w:name="z7161" w:id="6418"/>
    <w:p>
      <w:pPr>
        <w:spacing w:after="0"/>
        <w:ind w:left="0"/>
        <w:jc w:val="both"/>
      </w:pPr>
      <w:r>
        <w:rPr>
          <w:rFonts w:ascii="Times New Roman"/>
          <w:b w:val="false"/>
          <w:i w:val="false"/>
          <w:color w:val="000000"/>
          <w:sz w:val="28"/>
        </w:rPr>
        <w:t xml:space="preserve">
      </w:t>
      </w:r>
    </w:p>
    <w:bookmarkEnd w:id="64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62" w:id="6419"/>
    <w:p>
      <w:pPr>
        <w:spacing w:after="0"/>
        <w:ind w:left="0"/>
        <w:jc w:val="both"/>
      </w:pPr>
      <w:r>
        <w:rPr>
          <w:rFonts w:ascii="Times New Roman"/>
          <w:b w:val="false"/>
          <w:i w:val="false"/>
          <w:color w:val="000000"/>
          <w:sz w:val="28"/>
        </w:rPr>
        <w:t>
      лет, в том, что он прошел медицинский осмотр в поликлинике. (название и местонахождение организации)</w:t>
      </w:r>
    </w:p>
    <w:bookmarkEnd w:id="6419"/>
    <w:bookmarkStart w:name="z7163" w:id="6420"/>
    <w:p>
      <w:pPr>
        <w:spacing w:after="0"/>
        <w:ind w:left="0"/>
        <w:jc w:val="both"/>
      </w:pPr>
      <w:r>
        <w:rPr>
          <w:rFonts w:ascii="Times New Roman"/>
          <w:b w:val="false"/>
          <w:i w:val="false"/>
          <w:color w:val="000000"/>
          <w:sz w:val="28"/>
        </w:rPr>
        <w:t>
      При осмотре установлено</w:t>
      </w:r>
    </w:p>
    <w:bookmarkEnd w:id="6420"/>
    <w:bookmarkStart w:name="z7164" w:id="6421"/>
    <w:p>
      <w:pPr>
        <w:spacing w:after="0"/>
        <w:ind w:left="0"/>
        <w:jc w:val="both"/>
      </w:pPr>
      <w:r>
        <w:rPr>
          <w:rFonts w:ascii="Times New Roman"/>
          <w:b w:val="false"/>
          <w:i w:val="false"/>
          <w:color w:val="000000"/>
          <w:sz w:val="28"/>
        </w:rPr>
        <w:t>
      Результат исследования на ВИЧ-инфекцию</w:t>
      </w:r>
    </w:p>
    <w:bookmarkEnd w:id="6421"/>
    <w:bookmarkStart w:name="z7165" w:id="6422"/>
    <w:p>
      <w:pPr>
        <w:spacing w:after="0"/>
        <w:ind w:left="0"/>
        <w:jc w:val="both"/>
      </w:pPr>
      <w:r>
        <w:rPr>
          <w:rFonts w:ascii="Times New Roman"/>
          <w:b w:val="false"/>
          <w:i w:val="false"/>
          <w:color w:val="000000"/>
          <w:sz w:val="28"/>
        </w:rPr>
        <w:t>
      По состоянию здоровья лица направляется в заграничную командировку (название страны) сроком на</w:t>
      </w:r>
    </w:p>
    <w:bookmarkEnd w:id="6422"/>
    <w:bookmarkStart w:name="z7166" w:id="6423"/>
    <w:p>
      <w:pPr>
        <w:spacing w:after="0"/>
        <w:ind w:left="0"/>
        <w:jc w:val="both"/>
      </w:pPr>
      <w:r>
        <w:rPr>
          <w:rFonts w:ascii="Times New Roman"/>
          <w:b w:val="false"/>
          <w:i w:val="false"/>
          <w:color w:val="000000"/>
          <w:sz w:val="28"/>
        </w:rPr>
        <w:t xml:space="preserve">
      </w:t>
      </w:r>
    </w:p>
    <w:bookmarkEnd w:id="642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67" w:id="6424"/>
    <w:p>
      <w:pPr>
        <w:spacing w:after="0"/>
        <w:ind w:left="0"/>
        <w:jc w:val="both"/>
      </w:pPr>
      <w:r>
        <w:rPr>
          <w:rFonts w:ascii="Times New Roman"/>
          <w:b w:val="false"/>
          <w:i w:val="false"/>
          <w:color w:val="000000"/>
          <w:sz w:val="28"/>
        </w:rPr>
        <w:t>
      Дата</w:t>
      </w:r>
    </w:p>
    <w:bookmarkEnd w:id="6424"/>
    <w:bookmarkStart w:name="z7168" w:id="6425"/>
    <w:p>
      <w:pPr>
        <w:spacing w:after="0"/>
        <w:ind w:left="0"/>
        <w:jc w:val="both"/>
      </w:pPr>
      <w:r>
        <w:rPr>
          <w:rFonts w:ascii="Times New Roman"/>
          <w:b w:val="false"/>
          <w:i w:val="false"/>
          <w:color w:val="000000"/>
          <w:sz w:val="28"/>
        </w:rPr>
        <w:t>
      Срок годности справки –1 год</w:t>
      </w:r>
    </w:p>
    <w:bookmarkEnd w:id="6425"/>
    <w:bookmarkStart w:name="z7169" w:id="6426"/>
    <w:p>
      <w:pPr>
        <w:spacing w:after="0"/>
        <w:ind w:left="0"/>
        <w:jc w:val="both"/>
      </w:pPr>
      <w:r>
        <w:rPr>
          <w:rFonts w:ascii="Times New Roman"/>
          <w:b w:val="false"/>
          <w:i w:val="false"/>
          <w:color w:val="000000"/>
          <w:sz w:val="28"/>
        </w:rPr>
        <w:t>
      Члены комиссии</w:t>
      </w:r>
    </w:p>
    <w:bookmarkEnd w:id="6426"/>
    <w:bookmarkStart w:name="z7170" w:id="6427"/>
    <w:p>
      <w:pPr>
        <w:spacing w:after="0"/>
        <w:ind w:left="0"/>
        <w:jc w:val="both"/>
      </w:pPr>
      <w:r>
        <w:rPr>
          <w:rFonts w:ascii="Times New Roman"/>
          <w:b w:val="false"/>
          <w:i w:val="false"/>
          <w:color w:val="000000"/>
          <w:sz w:val="28"/>
        </w:rPr>
        <w:t>
      Место печати врача</w:t>
      </w:r>
    </w:p>
    <w:bookmarkEnd w:id="6427"/>
    <w:bookmarkStart w:name="z7171" w:id="6428"/>
    <w:p>
      <w:pPr>
        <w:spacing w:after="0"/>
        <w:ind w:left="0"/>
        <w:jc w:val="left"/>
      </w:pPr>
      <w:r>
        <w:rPr>
          <w:rFonts w:ascii="Times New Roman"/>
          <w:b/>
          <w:i w:val="false"/>
          <w:color w:val="000000"/>
        </w:rPr>
        <w:t xml:space="preserve"> Форма № 073/у "Медицинская справка о допуске к управлению транспортным средством"</w:t>
      </w:r>
    </w:p>
    <w:bookmarkEnd w:id="6428"/>
    <w:bookmarkStart w:name="z7172" w:id="6429"/>
    <w:p>
      <w:pPr>
        <w:spacing w:after="0"/>
        <w:ind w:left="0"/>
        <w:jc w:val="both"/>
      </w:pPr>
      <w:r>
        <w:rPr>
          <w:rFonts w:ascii="Times New Roman"/>
          <w:b w:val="false"/>
          <w:i w:val="false"/>
          <w:color w:val="000000"/>
          <w:sz w:val="28"/>
        </w:rPr>
        <w:t>
      Индивидуальный идентификационный номер</w:t>
      </w:r>
    </w:p>
    <w:bookmarkEnd w:id="6429"/>
    <w:bookmarkStart w:name="z7173" w:id="6430"/>
    <w:p>
      <w:pPr>
        <w:spacing w:after="0"/>
        <w:ind w:left="0"/>
        <w:jc w:val="both"/>
      </w:pPr>
      <w:r>
        <w:rPr>
          <w:rFonts w:ascii="Times New Roman"/>
          <w:b w:val="false"/>
          <w:i w:val="false"/>
          <w:color w:val="000000"/>
          <w:sz w:val="28"/>
        </w:rPr>
        <w:t>
      Фамилия Имя Отчество (при его наличии)</w:t>
      </w:r>
    </w:p>
    <w:bookmarkEnd w:id="6430"/>
    <w:bookmarkStart w:name="z7174" w:id="6431"/>
    <w:p>
      <w:pPr>
        <w:spacing w:after="0"/>
        <w:ind w:left="0"/>
        <w:jc w:val="both"/>
      </w:pPr>
      <w:r>
        <w:rPr>
          <w:rFonts w:ascii="Times New Roman"/>
          <w:b w:val="false"/>
          <w:i w:val="false"/>
          <w:color w:val="000000"/>
          <w:sz w:val="28"/>
        </w:rPr>
        <w:t>
      Дата рождения</w:t>
      </w:r>
    </w:p>
    <w:bookmarkEnd w:id="6431"/>
    <w:bookmarkStart w:name="z7175" w:id="6432"/>
    <w:p>
      <w:pPr>
        <w:spacing w:after="0"/>
        <w:ind w:left="0"/>
        <w:jc w:val="both"/>
      </w:pPr>
      <w:r>
        <w:rPr>
          <w:rFonts w:ascii="Times New Roman"/>
          <w:b w:val="false"/>
          <w:i w:val="false"/>
          <w:color w:val="000000"/>
          <w:sz w:val="28"/>
        </w:rPr>
        <w:t>
      Пол</w:t>
      </w:r>
    </w:p>
    <w:bookmarkEnd w:id="6432"/>
    <w:bookmarkStart w:name="z7176" w:id="6433"/>
    <w:p>
      <w:pPr>
        <w:spacing w:after="0"/>
        <w:ind w:left="0"/>
        <w:jc w:val="both"/>
      </w:pPr>
      <w:r>
        <w:rPr>
          <w:rFonts w:ascii="Times New Roman"/>
          <w:b w:val="false"/>
          <w:i w:val="false"/>
          <w:color w:val="000000"/>
          <w:sz w:val="28"/>
        </w:rPr>
        <w:t xml:space="preserve">
      </w:t>
      </w:r>
    </w:p>
    <w:bookmarkEnd w:id="643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77" w:id="6434"/>
    <w:p>
      <w:pPr>
        <w:spacing w:after="0"/>
        <w:ind w:left="0"/>
        <w:jc w:val="both"/>
      </w:pPr>
      <w:r>
        <w:rPr>
          <w:rFonts w:ascii="Times New Roman"/>
          <w:b w:val="false"/>
          <w:i w:val="false"/>
          <w:color w:val="000000"/>
          <w:sz w:val="28"/>
        </w:rPr>
        <w:t xml:space="preserve">
       мужской </w:t>
      </w:r>
    </w:p>
    <w:bookmarkEnd w:id="6434"/>
    <w:bookmarkStart w:name="z7178" w:id="6435"/>
    <w:p>
      <w:pPr>
        <w:spacing w:after="0"/>
        <w:ind w:left="0"/>
        <w:jc w:val="both"/>
      </w:pPr>
      <w:r>
        <w:rPr>
          <w:rFonts w:ascii="Times New Roman"/>
          <w:b w:val="false"/>
          <w:i w:val="false"/>
          <w:color w:val="000000"/>
          <w:sz w:val="28"/>
        </w:rPr>
        <w:t xml:space="preserve">
      </w:t>
      </w:r>
    </w:p>
    <w:bookmarkEnd w:id="643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79" w:id="6436"/>
    <w:p>
      <w:pPr>
        <w:spacing w:after="0"/>
        <w:ind w:left="0"/>
        <w:jc w:val="both"/>
      </w:pPr>
      <w:r>
        <w:rPr>
          <w:rFonts w:ascii="Times New Roman"/>
          <w:b w:val="false"/>
          <w:i w:val="false"/>
          <w:color w:val="000000"/>
          <w:sz w:val="28"/>
        </w:rPr>
        <w:t>
      женский</w:t>
      </w:r>
    </w:p>
    <w:bookmarkEnd w:id="6436"/>
    <w:bookmarkStart w:name="z7180" w:id="6437"/>
    <w:p>
      <w:pPr>
        <w:spacing w:after="0"/>
        <w:ind w:left="0"/>
        <w:jc w:val="both"/>
      </w:pPr>
      <w:r>
        <w:rPr>
          <w:rFonts w:ascii="Times New Roman"/>
          <w:b w:val="false"/>
          <w:i w:val="false"/>
          <w:color w:val="000000"/>
          <w:sz w:val="28"/>
        </w:rPr>
        <w:t>
      Адрес проживания</w:t>
      </w:r>
    </w:p>
    <w:bookmarkEnd w:id="6437"/>
    <w:bookmarkStart w:name="z7181" w:id="6438"/>
    <w:p>
      <w:pPr>
        <w:spacing w:after="0"/>
        <w:ind w:left="0"/>
        <w:jc w:val="both"/>
      </w:pPr>
      <w:r>
        <w:rPr>
          <w:rFonts w:ascii="Times New Roman"/>
          <w:b w:val="false"/>
          <w:i w:val="false"/>
          <w:color w:val="000000"/>
          <w:sz w:val="28"/>
        </w:rPr>
        <w:t>
      Контактный телефон</w:t>
      </w:r>
    </w:p>
    <w:bookmarkEnd w:id="6438"/>
    <w:bookmarkStart w:name="z7182" w:id="6439"/>
    <w:p>
      <w:pPr>
        <w:spacing w:after="0"/>
        <w:ind w:left="0"/>
        <w:jc w:val="both"/>
      </w:pPr>
      <w:r>
        <w:rPr>
          <w:rFonts w:ascii="Times New Roman"/>
          <w:b w:val="false"/>
          <w:i w:val="false"/>
          <w:color w:val="000000"/>
          <w:sz w:val="28"/>
        </w:rPr>
        <w:t>
      Место работы/учебы</w:t>
      </w:r>
    </w:p>
    <w:bookmarkEnd w:id="6439"/>
    <w:bookmarkStart w:name="z7183" w:id="6440"/>
    <w:p>
      <w:pPr>
        <w:spacing w:after="0"/>
        <w:ind w:left="0"/>
        <w:jc w:val="both"/>
      </w:pPr>
      <w:r>
        <w:rPr>
          <w:rFonts w:ascii="Times New Roman"/>
          <w:b w:val="false"/>
          <w:i w:val="false"/>
          <w:color w:val="000000"/>
          <w:sz w:val="28"/>
        </w:rPr>
        <w:t>
      Должность</w:t>
      </w:r>
    </w:p>
    <w:bookmarkEnd w:id="6440"/>
    <w:bookmarkStart w:name="z7184" w:id="6441"/>
    <w:p>
      <w:pPr>
        <w:spacing w:after="0"/>
        <w:ind w:left="0"/>
        <w:jc w:val="both"/>
      </w:pPr>
      <w:r>
        <w:rPr>
          <w:rFonts w:ascii="Times New Roman"/>
          <w:b w:val="false"/>
          <w:i w:val="false"/>
          <w:color w:val="000000"/>
          <w:sz w:val="28"/>
        </w:rPr>
        <w:t>
      Результаты медицинского осмотра у специалистов:</w:t>
      </w:r>
    </w:p>
    <w:bookmarkEnd w:id="6441"/>
    <w:bookmarkStart w:name="z7185" w:id="6442"/>
    <w:p>
      <w:pPr>
        <w:spacing w:after="0"/>
        <w:ind w:left="0"/>
        <w:jc w:val="both"/>
      </w:pPr>
      <w:r>
        <w:rPr>
          <w:rFonts w:ascii="Times New Roman"/>
          <w:b w:val="false"/>
          <w:i w:val="false"/>
          <w:color w:val="000000"/>
          <w:sz w:val="28"/>
        </w:rPr>
        <w:t>
      Заключение врача-терапевта/ВОП Фамилия Имя Отчество (при его наличии)</w:t>
      </w:r>
    </w:p>
    <w:bookmarkEnd w:id="6442"/>
    <w:bookmarkStart w:name="z7186" w:id="6443"/>
    <w:p>
      <w:pPr>
        <w:spacing w:after="0"/>
        <w:ind w:left="0"/>
        <w:jc w:val="both"/>
      </w:pPr>
      <w:r>
        <w:rPr>
          <w:rFonts w:ascii="Times New Roman"/>
          <w:b w:val="false"/>
          <w:i w:val="false"/>
          <w:color w:val="000000"/>
          <w:sz w:val="28"/>
        </w:rPr>
        <w:t>
      Идентификатор * (ЭЦП, QR код, или уникальный признак, позволяющий отличать его)</w:t>
      </w:r>
    </w:p>
    <w:bookmarkEnd w:id="6443"/>
    <w:bookmarkStart w:name="z7187" w:id="6444"/>
    <w:p>
      <w:pPr>
        <w:spacing w:after="0"/>
        <w:ind w:left="0"/>
        <w:jc w:val="both"/>
      </w:pPr>
      <w:r>
        <w:rPr>
          <w:rFonts w:ascii="Times New Roman"/>
          <w:b w:val="false"/>
          <w:i w:val="false"/>
          <w:color w:val="000000"/>
          <w:sz w:val="28"/>
        </w:rPr>
        <w:t>
      Дата освидетельствования</w:t>
      </w:r>
    </w:p>
    <w:bookmarkEnd w:id="6444"/>
    <w:bookmarkStart w:name="z7188" w:id="6445"/>
    <w:p>
      <w:pPr>
        <w:spacing w:after="0"/>
        <w:ind w:left="0"/>
        <w:jc w:val="both"/>
      </w:pPr>
      <w:r>
        <w:rPr>
          <w:rFonts w:ascii="Times New Roman"/>
          <w:b w:val="false"/>
          <w:i w:val="false"/>
          <w:color w:val="000000"/>
          <w:sz w:val="28"/>
        </w:rPr>
        <w:t>
      Заключение противопоказания</w:t>
      </w:r>
    </w:p>
    <w:bookmarkEnd w:id="6445"/>
    <w:bookmarkStart w:name="z7189" w:id="6446"/>
    <w:p>
      <w:pPr>
        <w:spacing w:after="0"/>
        <w:ind w:left="0"/>
        <w:jc w:val="both"/>
      </w:pPr>
      <w:r>
        <w:rPr>
          <w:rFonts w:ascii="Times New Roman"/>
          <w:b w:val="false"/>
          <w:i w:val="false"/>
          <w:color w:val="000000"/>
          <w:sz w:val="28"/>
        </w:rPr>
        <w:t>
      Заключение врача-офтальмолога Фамилия Имя Отчество (при его наличии)</w:t>
      </w:r>
    </w:p>
    <w:bookmarkEnd w:id="6446"/>
    <w:bookmarkStart w:name="z7190" w:id="6447"/>
    <w:p>
      <w:pPr>
        <w:spacing w:after="0"/>
        <w:ind w:left="0"/>
        <w:jc w:val="both"/>
      </w:pPr>
      <w:r>
        <w:rPr>
          <w:rFonts w:ascii="Times New Roman"/>
          <w:b w:val="false"/>
          <w:i w:val="false"/>
          <w:color w:val="000000"/>
          <w:sz w:val="28"/>
        </w:rPr>
        <w:t>
      Идентификатор * (ЭЦП, QR код, или уникальный признак, позволяющий отличать его)</w:t>
      </w:r>
    </w:p>
    <w:bookmarkEnd w:id="6447"/>
    <w:bookmarkStart w:name="z7191" w:id="6448"/>
    <w:p>
      <w:pPr>
        <w:spacing w:after="0"/>
        <w:ind w:left="0"/>
        <w:jc w:val="both"/>
      </w:pPr>
      <w:r>
        <w:rPr>
          <w:rFonts w:ascii="Times New Roman"/>
          <w:b w:val="false"/>
          <w:i w:val="false"/>
          <w:color w:val="000000"/>
          <w:sz w:val="28"/>
        </w:rPr>
        <w:t>
      Дата освидетельствования</w:t>
      </w:r>
    </w:p>
    <w:bookmarkEnd w:id="6448"/>
    <w:bookmarkStart w:name="z7192" w:id="6449"/>
    <w:p>
      <w:pPr>
        <w:spacing w:after="0"/>
        <w:ind w:left="0"/>
        <w:jc w:val="both"/>
      </w:pPr>
      <w:r>
        <w:rPr>
          <w:rFonts w:ascii="Times New Roman"/>
          <w:b w:val="false"/>
          <w:i w:val="false"/>
          <w:color w:val="000000"/>
          <w:sz w:val="28"/>
        </w:rPr>
        <w:t>
      Заключение противопоказания</w:t>
      </w:r>
    </w:p>
    <w:bookmarkEnd w:id="6449"/>
    <w:bookmarkStart w:name="z7193" w:id="6450"/>
    <w:p>
      <w:pPr>
        <w:spacing w:after="0"/>
        <w:ind w:left="0"/>
        <w:jc w:val="both"/>
      </w:pPr>
      <w:r>
        <w:rPr>
          <w:rFonts w:ascii="Times New Roman"/>
          <w:b w:val="false"/>
          <w:i w:val="false"/>
          <w:color w:val="000000"/>
          <w:sz w:val="28"/>
        </w:rPr>
        <w:t>
      Заключение врача-оториноларинголога</w:t>
      </w:r>
    </w:p>
    <w:bookmarkEnd w:id="6450"/>
    <w:bookmarkStart w:name="z7194" w:id="6451"/>
    <w:p>
      <w:pPr>
        <w:spacing w:after="0"/>
        <w:ind w:left="0"/>
        <w:jc w:val="both"/>
      </w:pPr>
      <w:r>
        <w:rPr>
          <w:rFonts w:ascii="Times New Roman"/>
          <w:b w:val="false"/>
          <w:i w:val="false"/>
          <w:color w:val="000000"/>
          <w:sz w:val="28"/>
        </w:rPr>
        <w:t>
      Фамилия Имя Отчество (при его наличии)</w:t>
      </w:r>
    </w:p>
    <w:bookmarkEnd w:id="6451"/>
    <w:bookmarkStart w:name="z7195" w:id="6452"/>
    <w:p>
      <w:pPr>
        <w:spacing w:after="0"/>
        <w:ind w:left="0"/>
        <w:jc w:val="both"/>
      </w:pPr>
      <w:r>
        <w:rPr>
          <w:rFonts w:ascii="Times New Roman"/>
          <w:b w:val="false"/>
          <w:i w:val="false"/>
          <w:color w:val="000000"/>
          <w:sz w:val="28"/>
        </w:rPr>
        <w:t>
      Идентификатор * (ЭЦП, QR код, или уникальный признак, позволяющий отличать его)</w:t>
      </w:r>
    </w:p>
    <w:bookmarkEnd w:id="6452"/>
    <w:bookmarkStart w:name="z7196" w:id="6453"/>
    <w:p>
      <w:pPr>
        <w:spacing w:after="0"/>
        <w:ind w:left="0"/>
        <w:jc w:val="both"/>
      </w:pPr>
      <w:r>
        <w:rPr>
          <w:rFonts w:ascii="Times New Roman"/>
          <w:b w:val="false"/>
          <w:i w:val="false"/>
          <w:color w:val="000000"/>
          <w:sz w:val="28"/>
        </w:rPr>
        <w:t>
      Дата освидетельствования</w:t>
      </w:r>
    </w:p>
    <w:bookmarkEnd w:id="6453"/>
    <w:bookmarkStart w:name="z7197" w:id="6454"/>
    <w:p>
      <w:pPr>
        <w:spacing w:after="0"/>
        <w:ind w:left="0"/>
        <w:jc w:val="both"/>
      </w:pPr>
      <w:r>
        <w:rPr>
          <w:rFonts w:ascii="Times New Roman"/>
          <w:b w:val="false"/>
          <w:i w:val="false"/>
          <w:color w:val="000000"/>
          <w:sz w:val="28"/>
        </w:rPr>
        <w:t>
      Заключение противопоказания</w:t>
      </w:r>
    </w:p>
    <w:bookmarkEnd w:id="6454"/>
    <w:bookmarkStart w:name="z7198" w:id="6455"/>
    <w:p>
      <w:pPr>
        <w:spacing w:after="0"/>
        <w:ind w:left="0"/>
        <w:jc w:val="both"/>
      </w:pPr>
      <w:r>
        <w:rPr>
          <w:rFonts w:ascii="Times New Roman"/>
          <w:b w:val="false"/>
          <w:i w:val="false"/>
          <w:color w:val="000000"/>
          <w:sz w:val="28"/>
        </w:rPr>
        <w:t>
      Заключение врача-психиатра Фамилия Имя Отчество (при его наличии)</w:t>
      </w:r>
    </w:p>
    <w:bookmarkEnd w:id="6455"/>
    <w:bookmarkStart w:name="z7199" w:id="6456"/>
    <w:p>
      <w:pPr>
        <w:spacing w:after="0"/>
        <w:ind w:left="0"/>
        <w:jc w:val="both"/>
      </w:pPr>
      <w:r>
        <w:rPr>
          <w:rFonts w:ascii="Times New Roman"/>
          <w:b w:val="false"/>
          <w:i w:val="false"/>
          <w:color w:val="000000"/>
          <w:sz w:val="28"/>
        </w:rPr>
        <w:t>
      Идентификатор * (ЭЦП, QR код, или уникальный признак, позволяющий отличать его)</w:t>
      </w:r>
    </w:p>
    <w:bookmarkEnd w:id="6456"/>
    <w:bookmarkStart w:name="z7200" w:id="6457"/>
    <w:p>
      <w:pPr>
        <w:spacing w:after="0"/>
        <w:ind w:left="0"/>
        <w:jc w:val="both"/>
      </w:pPr>
      <w:r>
        <w:rPr>
          <w:rFonts w:ascii="Times New Roman"/>
          <w:b w:val="false"/>
          <w:i w:val="false"/>
          <w:color w:val="000000"/>
          <w:sz w:val="28"/>
        </w:rPr>
        <w:t>
      Дата освидетельствования</w:t>
      </w:r>
    </w:p>
    <w:bookmarkEnd w:id="6457"/>
    <w:bookmarkStart w:name="z7201" w:id="6458"/>
    <w:p>
      <w:pPr>
        <w:spacing w:after="0"/>
        <w:ind w:left="0"/>
        <w:jc w:val="both"/>
      </w:pPr>
      <w:r>
        <w:rPr>
          <w:rFonts w:ascii="Times New Roman"/>
          <w:b w:val="false"/>
          <w:i w:val="false"/>
          <w:color w:val="000000"/>
          <w:sz w:val="28"/>
        </w:rPr>
        <w:t>
      Заключение противопоказания</w:t>
      </w:r>
    </w:p>
    <w:bookmarkEnd w:id="6458"/>
    <w:bookmarkStart w:name="z7202" w:id="6459"/>
    <w:p>
      <w:pPr>
        <w:spacing w:after="0"/>
        <w:ind w:left="0"/>
        <w:jc w:val="both"/>
      </w:pPr>
      <w:r>
        <w:rPr>
          <w:rFonts w:ascii="Times New Roman"/>
          <w:b w:val="false"/>
          <w:i w:val="false"/>
          <w:color w:val="000000"/>
          <w:sz w:val="28"/>
        </w:rPr>
        <w:t>
      Заключение</w:t>
      </w:r>
    </w:p>
    <w:bookmarkEnd w:id="6459"/>
    <w:bookmarkStart w:name="z7203" w:id="6460"/>
    <w:p>
      <w:pPr>
        <w:spacing w:after="0"/>
        <w:ind w:left="0"/>
        <w:jc w:val="both"/>
      </w:pPr>
      <w:r>
        <w:rPr>
          <w:rFonts w:ascii="Times New Roman"/>
          <w:b w:val="false"/>
          <w:i w:val="false"/>
          <w:color w:val="000000"/>
          <w:sz w:val="28"/>
        </w:rPr>
        <w:t>
      1. к управлению троллейбусами и трамваями.</w:t>
      </w:r>
    </w:p>
    <w:bookmarkEnd w:id="6460"/>
    <w:bookmarkStart w:name="z7204" w:id="6461"/>
    <w:p>
      <w:pPr>
        <w:spacing w:after="0"/>
        <w:ind w:left="0"/>
        <w:jc w:val="both"/>
      </w:pPr>
      <w:r>
        <w:rPr>
          <w:rFonts w:ascii="Times New Roman"/>
          <w:b w:val="false"/>
          <w:i w:val="false"/>
          <w:color w:val="000000"/>
          <w:sz w:val="28"/>
        </w:rPr>
        <w:t>
      2. к управлению автомобилями без ограничения максимального веса и автобусами без ограничения вместимости пассажиров "А", "В", "С", "D", "ВЕ", "СЕ", "DЕ", подкатегорий "А1, В1, С1, D1, С1Е и D1Е", а также трамваями и троллейбусами</w:t>
      </w:r>
    </w:p>
    <w:bookmarkEnd w:id="6461"/>
    <w:bookmarkStart w:name="z7205" w:id="6462"/>
    <w:p>
      <w:pPr>
        <w:spacing w:after="0"/>
        <w:ind w:left="0"/>
        <w:jc w:val="both"/>
      </w:pPr>
      <w:r>
        <w:rPr>
          <w:rFonts w:ascii="Times New Roman"/>
          <w:b w:val="false"/>
          <w:i w:val="false"/>
          <w:color w:val="000000"/>
          <w:sz w:val="28"/>
        </w:rPr>
        <w:t>
      3. к управлению индивидуальным автомобилем категории "В" без права работы по найму к управлению автомобилем с ручным управлением.</w:t>
      </w:r>
    </w:p>
    <w:bookmarkEnd w:id="6462"/>
    <w:bookmarkStart w:name="z7206" w:id="6463"/>
    <w:p>
      <w:pPr>
        <w:spacing w:after="0"/>
        <w:ind w:left="0"/>
        <w:jc w:val="both"/>
      </w:pPr>
      <w:r>
        <w:rPr>
          <w:rFonts w:ascii="Times New Roman"/>
          <w:b w:val="false"/>
          <w:i w:val="false"/>
          <w:color w:val="000000"/>
          <w:sz w:val="28"/>
        </w:rPr>
        <w:t>
      4. к управлению мотоциклом, мотороллером (категории "А").</w:t>
      </w:r>
    </w:p>
    <w:bookmarkEnd w:id="6463"/>
    <w:bookmarkStart w:name="z7207" w:id="6464"/>
    <w:p>
      <w:pPr>
        <w:spacing w:after="0"/>
        <w:ind w:left="0"/>
        <w:jc w:val="both"/>
      </w:pPr>
      <w:r>
        <w:rPr>
          <w:rFonts w:ascii="Times New Roman"/>
          <w:b w:val="false"/>
          <w:i w:val="false"/>
          <w:color w:val="000000"/>
          <w:sz w:val="28"/>
        </w:rPr>
        <w:t>
      5. к управлению мотоколяской.</w:t>
      </w:r>
    </w:p>
    <w:bookmarkEnd w:id="6464"/>
    <w:bookmarkStart w:name="z7208" w:id="6465"/>
    <w:p>
      <w:pPr>
        <w:spacing w:after="0"/>
        <w:ind w:left="0"/>
        <w:jc w:val="both"/>
      </w:pPr>
      <w:r>
        <w:rPr>
          <w:rFonts w:ascii="Times New Roman"/>
          <w:b w:val="false"/>
          <w:i w:val="false"/>
          <w:color w:val="000000"/>
          <w:sz w:val="28"/>
        </w:rPr>
        <w:t>
      6. к управлению мопедом.</w:t>
      </w:r>
    </w:p>
    <w:bookmarkEnd w:id="6465"/>
    <w:bookmarkStart w:name="z7209" w:id="6466"/>
    <w:p>
      <w:pPr>
        <w:spacing w:after="0"/>
        <w:ind w:left="0"/>
        <w:jc w:val="both"/>
      </w:pPr>
      <w:r>
        <w:rPr>
          <w:rFonts w:ascii="Times New Roman"/>
          <w:b w:val="false"/>
          <w:i w:val="false"/>
          <w:color w:val="000000"/>
          <w:sz w:val="28"/>
        </w:rPr>
        <w:t>
      Дата выдачи медицинской справки</w:t>
      </w:r>
    </w:p>
    <w:bookmarkEnd w:id="6466"/>
    <w:bookmarkStart w:name="z7210" w:id="6467"/>
    <w:p>
      <w:pPr>
        <w:spacing w:after="0"/>
        <w:ind w:left="0"/>
        <w:jc w:val="both"/>
      </w:pPr>
      <w:r>
        <w:rPr>
          <w:rFonts w:ascii="Times New Roman"/>
          <w:b w:val="false"/>
          <w:i w:val="false"/>
          <w:color w:val="000000"/>
          <w:sz w:val="28"/>
        </w:rPr>
        <w:t>
      Срок годности справки 12 месяцев</w:t>
      </w:r>
    </w:p>
    <w:bookmarkEnd w:id="6467"/>
    <w:bookmarkStart w:name="z7211" w:id="6468"/>
    <w:p>
      <w:pPr>
        <w:spacing w:after="0"/>
        <w:ind w:left="0"/>
        <w:jc w:val="both"/>
      </w:pPr>
      <w:r>
        <w:rPr>
          <w:rFonts w:ascii="Times New Roman"/>
          <w:b w:val="false"/>
          <w:i w:val="false"/>
          <w:color w:val="000000"/>
          <w:sz w:val="28"/>
        </w:rPr>
        <w:t xml:space="preserve">
      </w:t>
      </w:r>
    </w:p>
    <w:bookmarkEnd w:id="6468"/>
    <w:p>
      <w:pPr>
        <w:spacing w:after="0"/>
        <w:ind w:left="0"/>
        <w:jc w:val="both"/>
      </w:pPr>
      <w:r>
        <w:drawing>
          <wp:inline distT="0" distB="0" distL="0" distR="0">
            <wp:extent cx="287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87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12" w:id="6469"/>
    <w:p>
      <w:pPr>
        <w:spacing w:after="0"/>
        <w:ind w:left="0"/>
        <w:jc w:val="both"/>
      </w:pPr>
      <w:r>
        <w:rPr>
          <w:rFonts w:ascii="Times New Roman"/>
          <w:b w:val="false"/>
          <w:i w:val="false"/>
          <w:color w:val="000000"/>
          <w:sz w:val="28"/>
        </w:rPr>
        <w:t>
      Печать медицинской комиссии</w:t>
      </w:r>
    </w:p>
    <w:bookmarkEnd w:id="6469"/>
    <w:bookmarkStart w:name="z7213" w:id="6470"/>
    <w:p>
      <w:pPr>
        <w:spacing w:after="0"/>
        <w:ind w:left="0"/>
        <w:jc w:val="both"/>
      </w:pPr>
      <w:r>
        <w:rPr>
          <w:rFonts w:ascii="Times New Roman"/>
          <w:b w:val="false"/>
          <w:i w:val="false"/>
          <w:color w:val="000000"/>
          <w:sz w:val="28"/>
        </w:rPr>
        <w:t>
      Председатель комиссии</w:t>
      </w:r>
    </w:p>
    <w:bookmarkEnd w:id="6470"/>
    <w:bookmarkStart w:name="z7214" w:id="6471"/>
    <w:p>
      <w:pPr>
        <w:spacing w:after="0"/>
        <w:ind w:left="0"/>
        <w:jc w:val="both"/>
      </w:pPr>
      <w:r>
        <w:rPr>
          <w:rFonts w:ascii="Times New Roman"/>
          <w:b w:val="false"/>
          <w:i w:val="false"/>
          <w:color w:val="000000"/>
          <w:sz w:val="28"/>
        </w:rPr>
        <w:t>
      Фамилия, имя, отчество (при его наличии), идентификатор</w:t>
      </w:r>
    </w:p>
    <w:bookmarkEnd w:id="6471"/>
    <w:bookmarkStart w:name="z7215" w:id="6472"/>
    <w:p>
      <w:pPr>
        <w:spacing w:after="0"/>
        <w:ind w:left="0"/>
        <w:jc w:val="both"/>
      </w:pPr>
      <w:r>
        <w:rPr>
          <w:rFonts w:ascii="Times New Roman"/>
          <w:b w:val="false"/>
          <w:i w:val="false"/>
          <w:color w:val="000000"/>
          <w:sz w:val="28"/>
        </w:rPr>
        <w:t>
      Секретарь</w:t>
      </w:r>
    </w:p>
    <w:bookmarkEnd w:id="6472"/>
    <w:bookmarkStart w:name="z7216" w:id="6473"/>
    <w:p>
      <w:pPr>
        <w:spacing w:after="0"/>
        <w:ind w:left="0"/>
        <w:jc w:val="both"/>
      </w:pPr>
      <w:r>
        <w:rPr>
          <w:rFonts w:ascii="Times New Roman"/>
          <w:b w:val="false"/>
          <w:i w:val="false"/>
          <w:color w:val="000000"/>
          <w:sz w:val="28"/>
        </w:rPr>
        <w:t>
      Фамилия, имя, отчество (при его наличии), идентификатор</w:t>
      </w:r>
    </w:p>
    <w:bookmarkEnd w:id="6473"/>
    <w:bookmarkStart w:name="z7217" w:id="6474"/>
    <w:p>
      <w:pPr>
        <w:spacing w:after="0"/>
        <w:ind w:left="0"/>
        <w:jc w:val="left"/>
      </w:pPr>
      <w:r>
        <w:rPr>
          <w:rFonts w:ascii="Times New Roman"/>
          <w:b/>
          <w:i w:val="false"/>
          <w:color w:val="000000"/>
        </w:rPr>
        <w:t xml:space="preserve"> Форма № 074/у "Врачебное заключение о переводе беременной на другую работу"</w:t>
      </w:r>
    </w:p>
    <w:bookmarkEnd w:id="6474"/>
    <w:bookmarkStart w:name="z7218" w:id="6475"/>
    <w:p>
      <w:pPr>
        <w:spacing w:after="0"/>
        <w:ind w:left="0"/>
        <w:jc w:val="both"/>
      </w:pPr>
      <w:r>
        <w:rPr>
          <w:rFonts w:ascii="Times New Roman"/>
          <w:b w:val="false"/>
          <w:i w:val="false"/>
          <w:color w:val="000000"/>
          <w:sz w:val="28"/>
        </w:rPr>
        <w:t>
      Фамилия, имя, отчество (при его наличии) беременной ___________</w:t>
      </w:r>
    </w:p>
    <w:bookmarkEnd w:id="6475"/>
    <w:bookmarkStart w:name="z7219" w:id="6476"/>
    <w:p>
      <w:pPr>
        <w:spacing w:after="0"/>
        <w:ind w:left="0"/>
        <w:jc w:val="both"/>
      </w:pPr>
      <w:r>
        <w:rPr>
          <w:rFonts w:ascii="Times New Roman"/>
          <w:b w:val="false"/>
          <w:i w:val="false"/>
          <w:color w:val="000000"/>
          <w:sz w:val="28"/>
        </w:rPr>
        <w:t>
      Индивидуальный идентификационный номер ______</w:t>
      </w:r>
    </w:p>
    <w:bookmarkEnd w:id="6476"/>
    <w:bookmarkStart w:name="z7220" w:id="6477"/>
    <w:p>
      <w:pPr>
        <w:spacing w:after="0"/>
        <w:ind w:left="0"/>
        <w:jc w:val="both"/>
      </w:pPr>
      <w:r>
        <w:rPr>
          <w:rFonts w:ascii="Times New Roman"/>
          <w:b w:val="false"/>
          <w:i w:val="false"/>
          <w:color w:val="000000"/>
          <w:sz w:val="28"/>
        </w:rPr>
        <w:t>
      Туған күні (Дата рождения) _______________________</w:t>
      </w:r>
    </w:p>
    <w:bookmarkEnd w:id="6477"/>
    <w:bookmarkStart w:name="z7221" w:id="6478"/>
    <w:p>
      <w:pPr>
        <w:spacing w:after="0"/>
        <w:ind w:left="0"/>
        <w:jc w:val="both"/>
      </w:pPr>
      <w:r>
        <w:rPr>
          <w:rFonts w:ascii="Times New Roman"/>
          <w:b w:val="false"/>
          <w:i w:val="false"/>
          <w:color w:val="000000"/>
          <w:sz w:val="28"/>
        </w:rPr>
        <w:t>
      Место работы и должность __________________________</w:t>
      </w:r>
    </w:p>
    <w:bookmarkEnd w:id="6478"/>
    <w:bookmarkStart w:name="z7222" w:id="6479"/>
    <w:p>
      <w:pPr>
        <w:spacing w:after="0"/>
        <w:ind w:left="0"/>
        <w:jc w:val="both"/>
      </w:pPr>
      <w:r>
        <w:rPr>
          <w:rFonts w:ascii="Times New Roman"/>
          <w:b w:val="false"/>
          <w:i w:val="false"/>
          <w:color w:val="000000"/>
          <w:sz w:val="28"/>
        </w:rPr>
        <w:t>
      Беременность _____________________ недель _________</w:t>
      </w:r>
    </w:p>
    <w:bookmarkEnd w:id="6479"/>
    <w:bookmarkStart w:name="z7223" w:id="6480"/>
    <w:p>
      <w:pPr>
        <w:spacing w:after="0"/>
        <w:ind w:left="0"/>
        <w:jc w:val="both"/>
      </w:pPr>
      <w:r>
        <w:rPr>
          <w:rFonts w:ascii="Times New Roman"/>
          <w:b w:val="false"/>
          <w:i w:val="false"/>
          <w:color w:val="000000"/>
          <w:sz w:val="28"/>
        </w:rPr>
        <w:t>
      Основание для перевода ______________________________</w:t>
      </w:r>
    </w:p>
    <w:bookmarkEnd w:id="6480"/>
    <w:bookmarkStart w:name="z7224" w:id="6481"/>
    <w:p>
      <w:pPr>
        <w:spacing w:after="0"/>
        <w:ind w:left="0"/>
        <w:jc w:val="both"/>
      </w:pPr>
      <w:r>
        <w:rPr>
          <w:rFonts w:ascii="Times New Roman"/>
          <w:b w:val="false"/>
          <w:i w:val="false"/>
          <w:color w:val="000000"/>
          <w:sz w:val="28"/>
        </w:rPr>
        <w:t>
      Рекомендуемая работа _______________________________</w:t>
      </w:r>
    </w:p>
    <w:bookmarkEnd w:id="6481"/>
    <w:bookmarkStart w:name="z7225" w:id="6482"/>
    <w:p>
      <w:pPr>
        <w:spacing w:after="0"/>
        <w:ind w:left="0"/>
        <w:jc w:val="both"/>
      </w:pPr>
      <w:r>
        <w:rPr>
          <w:rFonts w:ascii="Times New Roman"/>
          <w:b w:val="false"/>
          <w:i w:val="false"/>
          <w:color w:val="000000"/>
          <w:sz w:val="28"/>
        </w:rPr>
        <w:t>
      Фамилия, имя, отчество (при его наличии) врача ________________</w:t>
      </w:r>
    </w:p>
    <w:bookmarkEnd w:id="6482"/>
    <w:bookmarkStart w:name="z7226" w:id="6483"/>
    <w:p>
      <w:pPr>
        <w:spacing w:after="0"/>
        <w:ind w:left="0"/>
        <w:jc w:val="both"/>
      </w:pPr>
      <w:r>
        <w:rPr>
          <w:rFonts w:ascii="Times New Roman"/>
          <w:b w:val="false"/>
          <w:i w:val="false"/>
          <w:color w:val="000000"/>
          <w:sz w:val="28"/>
        </w:rPr>
        <w:t>
      подпись ________________________________</w:t>
      </w:r>
    </w:p>
    <w:bookmarkEnd w:id="6483"/>
    <w:bookmarkStart w:name="z7227" w:id="6484"/>
    <w:p>
      <w:pPr>
        <w:spacing w:after="0"/>
        <w:ind w:left="0"/>
        <w:jc w:val="both"/>
      </w:pPr>
      <w:r>
        <w:rPr>
          <w:rFonts w:ascii="Times New Roman"/>
          <w:b w:val="false"/>
          <w:i w:val="false"/>
          <w:color w:val="000000"/>
          <w:sz w:val="28"/>
        </w:rPr>
        <w:t>
      Дата выдачи ________________________________</w:t>
      </w:r>
    </w:p>
    <w:bookmarkEnd w:id="6484"/>
    <w:bookmarkStart w:name="z7228" w:id="6485"/>
    <w:p>
      <w:pPr>
        <w:spacing w:after="0"/>
        <w:ind w:left="0"/>
        <w:jc w:val="both"/>
      </w:pPr>
      <w:r>
        <w:rPr>
          <w:rFonts w:ascii="Times New Roman"/>
          <w:b w:val="false"/>
          <w:i w:val="false"/>
          <w:color w:val="000000"/>
          <w:sz w:val="28"/>
        </w:rPr>
        <w:t>
      Перевод осуществлен ____________________________</w:t>
      </w:r>
    </w:p>
    <w:bookmarkEnd w:id="6485"/>
    <w:bookmarkStart w:name="z7229" w:id="6486"/>
    <w:p>
      <w:pPr>
        <w:spacing w:after="0"/>
        <w:ind w:left="0"/>
        <w:jc w:val="both"/>
      </w:pPr>
      <w:r>
        <w:rPr>
          <w:rFonts w:ascii="Times New Roman"/>
          <w:b w:val="false"/>
          <w:i w:val="false"/>
          <w:color w:val="000000"/>
          <w:sz w:val="28"/>
        </w:rPr>
        <w:t>
      Должность руководителя _____________________________</w:t>
      </w:r>
    </w:p>
    <w:bookmarkEnd w:id="6486"/>
    <w:bookmarkStart w:name="z7230" w:id="6487"/>
    <w:p>
      <w:pPr>
        <w:spacing w:after="0"/>
        <w:ind w:left="0"/>
        <w:jc w:val="both"/>
      </w:pPr>
      <w:r>
        <w:rPr>
          <w:rFonts w:ascii="Times New Roman"/>
          <w:b w:val="false"/>
          <w:i w:val="false"/>
          <w:color w:val="000000"/>
          <w:sz w:val="28"/>
        </w:rPr>
        <w:t>
      Подпись ____________________________________</w:t>
      </w:r>
    </w:p>
    <w:bookmarkEnd w:id="6487"/>
    <w:bookmarkStart w:name="z7231" w:id="6488"/>
    <w:p>
      <w:pPr>
        <w:spacing w:after="0"/>
        <w:ind w:left="0"/>
        <w:jc w:val="both"/>
      </w:pPr>
      <w:r>
        <w:rPr>
          <w:rFonts w:ascii="Times New Roman"/>
          <w:b w:val="false"/>
          <w:i w:val="false"/>
          <w:color w:val="000000"/>
          <w:sz w:val="28"/>
        </w:rPr>
        <w:t>
      Дата _________________________________________</w:t>
      </w:r>
    </w:p>
    <w:bookmarkEnd w:id="6488"/>
    <w:bookmarkStart w:name="z7232" w:id="6489"/>
    <w:p>
      <w:pPr>
        <w:spacing w:after="0"/>
        <w:ind w:left="0"/>
        <w:jc w:val="left"/>
      </w:pPr>
      <w:r>
        <w:rPr>
          <w:rFonts w:ascii="Times New Roman"/>
          <w:b/>
          <w:i w:val="false"/>
          <w:color w:val="000000"/>
        </w:rPr>
        <w:t xml:space="preserve"> Форма № 075/у "Медицинская справка (врачебное профессионально-консультативное заключение)"</w:t>
      </w:r>
    </w:p>
    <w:bookmarkEnd w:id="6489"/>
    <w:bookmarkStart w:name="z7233" w:id="6490"/>
    <w:p>
      <w:pPr>
        <w:spacing w:after="0"/>
        <w:ind w:left="0"/>
        <w:jc w:val="both"/>
      </w:pPr>
      <w:r>
        <w:rPr>
          <w:rFonts w:ascii="Times New Roman"/>
          <w:b w:val="false"/>
          <w:i w:val="false"/>
          <w:color w:val="000000"/>
          <w:sz w:val="28"/>
        </w:rPr>
        <w:t>
      Наименование МО</w:t>
      </w:r>
    </w:p>
    <w:bookmarkEnd w:id="6490"/>
    <w:bookmarkStart w:name="z7234" w:id="6491"/>
    <w:p>
      <w:pPr>
        <w:spacing w:after="0"/>
        <w:ind w:left="0"/>
        <w:jc w:val="both"/>
      </w:pPr>
      <w:r>
        <w:rPr>
          <w:rFonts w:ascii="Times New Roman"/>
          <w:b w:val="false"/>
          <w:i w:val="false"/>
          <w:color w:val="000000"/>
          <w:sz w:val="28"/>
        </w:rPr>
        <w:t>
      ИИН</w:t>
      </w:r>
    </w:p>
    <w:bookmarkEnd w:id="6491"/>
    <w:bookmarkStart w:name="z7235" w:id="6492"/>
    <w:p>
      <w:pPr>
        <w:spacing w:after="0"/>
        <w:ind w:left="0"/>
        <w:jc w:val="both"/>
      </w:pPr>
      <w:r>
        <w:rPr>
          <w:rFonts w:ascii="Times New Roman"/>
          <w:b w:val="false"/>
          <w:i w:val="false"/>
          <w:color w:val="000000"/>
          <w:sz w:val="28"/>
        </w:rPr>
        <w:t>
      ФИО (при его наличии)</w:t>
      </w:r>
    </w:p>
    <w:bookmarkEnd w:id="6492"/>
    <w:bookmarkStart w:name="z7236" w:id="6493"/>
    <w:p>
      <w:pPr>
        <w:spacing w:after="0"/>
        <w:ind w:left="0"/>
        <w:jc w:val="both"/>
      </w:pPr>
      <w:r>
        <w:rPr>
          <w:rFonts w:ascii="Times New Roman"/>
          <w:b w:val="false"/>
          <w:i w:val="false"/>
          <w:color w:val="000000"/>
          <w:sz w:val="28"/>
        </w:rPr>
        <w:t>
      Дата рождения</w:t>
      </w:r>
    </w:p>
    <w:bookmarkEnd w:id="6493"/>
    <w:bookmarkStart w:name="z7237" w:id="6494"/>
    <w:p>
      <w:pPr>
        <w:spacing w:after="0"/>
        <w:ind w:left="0"/>
        <w:jc w:val="both"/>
      </w:pPr>
      <w:r>
        <w:rPr>
          <w:rFonts w:ascii="Times New Roman"/>
          <w:b w:val="false"/>
          <w:i w:val="false"/>
          <w:color w:val="000000"/>
          <w:sz w:val="28"/>
        </w:rPr>
        <w:t>
      Пол</w:t>
      </w:r>
    </w:p>
    <w:bookmarkEnd w:id="6494"/>
    <w:bookmarkStart w:name="z7238" w:id="6495"/>
    <w:p>
      <w:pPr>
        <w:spacing w:after="0"/>
        <w:ind w:left="0"/>
        <w:jc w:val="both"/>
      </w:pPr>
      <w:r>
        <w:rPr>
          <w:rFonts w:ascii="Times New Roman"/>
          <w:b w:val="false"/>
          <w:i w:val="false"/>
          <w:color w:val="000000"/>
          <w:sz w:val="28"/>
        </w:rPr>
        <w:t xml:space="preserve">
      </w:t>
      </w:r>
    </w:p>
    <w:bookmarkEnd w:id="64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39" w:id="6496"/>
    <w:p>
      <w:pPr>
        <w:spacing w:after="0"/>
        <w:ind w:left="0"/>
        <w:jc w:val="both"/>
      </w:pPr>
      <w:r>
        <w:rPr>
          <w:rFonts w:ascii="Times New Roman"/>
          <w:b w:val="false"/>
          <w:i w:val="false"/>
          <w:color w:val="000000"/>
          <w:sz w:val="28"/>
        </w:rPr>
        <w:t xml:space="preserve">
       мужской </w:t>
      </w:r>
    </w:p>
    <w:bookmarkEnd w:id="6496"/>
    <w:bookmarkStart w:name="z7240" w:id="6497"/>
    <w:p>
      <w:pPr>
        <w:spacing w:after="0"/>
        <w:ind w:left="0"/>
        <w:jc w:val="both"/>
      </w:pPr>
      <w:r>
        <w:rPr>
          <w:rFonts w:ascii="Times New Roman"/>
          <w:b w:val="false"/>
          <w:i w:val="false"/>
          <w:color w:val="000000"/>
          <w:sz w:val="28"/>
        </w:rPr>
        <w:t xml:space="preserve">
      </w:t>
      </w:r>
    </w:p>
    <w:bookmarkEnd w:id="64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1" w:id="6498"/>
    <w:p>
      <w:pPr>
        <w:spacing w:after="0"/>
        <w:ind w:left="0"/>
        <w:jc w:val="both"/>
      </w:pPr>
      <w:r>
        <w:rPr>
          <w:rFonts w:ascii="Times New Roman"/>
          <w:b w:val="false"/>
          <w:i w:val="false"/>
          <w:color w:val="000000"/>
          <w:sz w:val="28"/>
        </w:rPr>
        <w:t>
      женский</w:t>
      </w:r>
    </w:p>
    <w:bookmarkEnd w:id="6498"/>
    <w:bookmarkStart w:name="z7242" w:id="6499"/>
    <w:p>
      <w:pPr>
        <w:spacing w:after="0"/>
        <w:ind w:left="0"/>
        <w:jc w:val="both"/>
      </w:pPr>
      <w:r>
        <w:rPr>
          <w:rFonts w:ascii="Times New Roman"/>
          <w:b w:val="false"/>
          <w:i w:val="false"/>
          <w:color w:val="000000"/>
          <w:sz w:val="28"/>
        </w:rPr>
        <w:t>
      Адрес проживания</w:t>
      </w:r>
    </w:p>
    <w:bookmarkEnd w:id="6499"/>
    <w:bookmarkStart w:name="z7243" w:id="6500"/>
    <w:p>
      <w:pPr>
        <w:spacing w:after="0"/>
        <w:ind w:left="0"/>
        <w:jc w:val="both"/>
      </w:pPr>
      <w:r>
        <w:rPr>
          <w:rFonts w:ascii="Times New Roman"/>
          <w:b w:val="false"/>
          <w:i w:val="false"/>
          <w:color w:val="000000"/>
          <w:sz w:val="28"/>
        </w:rPr>
        <w:t>
      Адрес регистрации</w:t>
      </w:r>
    </w:p>
    <w:bookmarkEnd w:id="6500"/>
    <w:bookmarkStart w:name="z7244" w:id="6501"/>
    <w:p>
      <w:pPr>
        <w:spacing w:after="0"/>
        <w:ind w:left="0"/>
        <w:jc w:val="both"/>
      </w:pPr>
      <w:r>
        <w:rPr>
          <w:rFonts w:ascii="Times New Roman"/>
          <w:b w:val="false"/>
          <w:i w:val="false"/>
          <w:color w:val="000000"/>
          <w:sz w:val="28"/>
        </w:rPr>
        <w:t>
      Место работы/учебы/детского учреждения</w:t>
      </w:r>
    </w:p>
    <w:bookmarkEnd w:id="6501"/>
    <w:bookmarkStart w:name="z7245" w:id="6502"/>
    <w:p>
      <w:pPr>
        <w:spacing w:after="0"/>
        <w:ind w:left="0"/>
        <w:jc w:val="both"/>
      </w:pPr>
      <w:r>
        <w:rPr>
          <w:rFonts w:ascii="Times New Roman"/>
          <w:b w:val="false"/>
          <w:i w:val="false"/>
          <w:color w:val="000000"/>
          <w:sz w:val="28"/>
        </w:rPr>
        <w:t>
      Должность</w:t>
      </w:r>
    </w:p>
    <w:bookmarkEnd w:id="6502"/>
    <w:bookmarkStart w:name="z7246" w:id="6503"/>
    <w:p>
      <w:pPr>
        <w:spacing w:after="0"/>
        <w:ind w:left="0"/>
        <w:jc w:val="both"/>
      </w:pPr>
      <w:r>
        <w:rPr>
          <w:rFonts w:ascii="Times New Roman"/>
          <w:b w:val="false"/>
          <w:i w:val="false"/>
          <w:color w:val="000000"/>
          <w:sz w:val="28"/>
        </w:rPr>
        <w:t>
      Дата последнего медицинского обследования</w:t>
      </w:r>
    </w:p>
    <w:bookmarkEnd w:id="6503"/>
    <w:bookmarkStart w:name="z7247" w:id="6504"/>
    <w:p>
      <w:pPr>
        <w:spacing w:after="0"/>
        <w:ind w:left="0"/>
        <w:jc w:val="both"/>
      </w:pPr>
      <w:r>
        <w:rPr>
          <w:rFonts w:ascii="Times New Roman"/>
          <w:b w:val="false"/>
          <w:i w:val="false"/>
          <w:color w:val="000000"/>
          <w:sz w:val="28"/>
        </w:rPr>
        <w:t>
      Заболевания, выявленные с момента последнего медосмотра наименование</w:t>
      </w:r>
    </w:p>
    <w:bookmarkEnd w:id="6504"/>
    <w:bookmarkStart w:name="z7248" w:id="6505"/>
    <w:p>
      <w:pPr>
        <w:spacing w:after="0"/>
        <w:ind w:left="0"/>
        <w:jc w:val="both"/>
      </w:pPr>
      <w:r>
        <w:rPr>
          <w:rFonts w:ascii="Times New Roman"/>
          <w:b w:val="false"/>
          <w:i w:val="false"/>
          <w:color w:val="000000"/>
          <w:sz w:val="28"/>
        </w:rPr>
        <w:t>
      Врач ФИО (при его наличии), идентификатор (ЭЦП, QR код, или уникальный признак, позволяющий отличать его)</w:t>
      </w:r>
    </w:p>
    <w:bookmarkEnd w:id="6505"/>
    <w:bookmarkStart w:name="z7249" w:id="6506"/>
    <w:p>
      <w:pPr>
        <w:spacing w:after="0"/>
        <w:ind w:left="0"/>
        <w:jc w:val="both"/>
      </w:pPr>
      <w:r>
        <w:rPr>
          <w:rFonts w:ascii="Times New Roman"/>
          <w:b w:val="false"/>
          <w:i w:val="false"/>
          <w:color w:val="000000"/>
          <w:sz w:val="28"/>
        </w:rPr>
        <w:t>
      Заключение терапевта/ВОП ФИО (при его наличии), идентификатор (ЭЦП, QR код, или уникальный признак, позволяющий отличать его)</w:t>
      </w:r>
    </w:p>
    <w:bookmarkEnd w:id="6506"/>
    <w:bookmarkStart w:name="z7250" w:id="6507"/>
    <w:p>
      <w:pPr>
        <w:spacing w:after="0"/>
        <w:ind w:left="0"/>
        <w:jc w:val="both"/>
      </w:pPr>
      <w:r>
        <w:rPr>
          <w:rFonts w:ascii="Times New Roman"/>
          <w:b w:val="false"/>
          <w:i w:val="false"/>
          <w:color w:val="000000"/>
          <w:sz w:val="28"/>
        </w:rPr>
        <w:t>
      дата</w:t>
      </w:r>
    </w:p>
    <w:bookmarkEnd w:id="6507"/>
    <w:bookmarkStart w:name="z7251" w:id="6508"/>
    <w:p>
      <w:pPr>
        <w:spacing w:after="0"/>
        <w:ind w:left="0"/>
        <w:jc w:val="both"/>
      </w:pPr>
      <w:r>
        <w:rPr>
          <w:rFonts w:ascii="Times New Roman"/>
          <w:b w:val="false"/>
          <w:i w:val="false"/>
          <w:color w:val="000000"/>
          <w:sz w:val="28"/>
        </w:rPr>
        <w:t>
      наименование код</w:t>
      </w:r>
    </w:p>
    <w:bookmarkEnd w:id="6508"/>
    <w:bookmarkStart w:name="z7252" w:id="6509"/>
    <w:p>
      <w:pPr>
        <w:spacing w:after="0"/>
        <w:ind w:left="0"/>
        <w:jc w:val="both"/>
      </w:pPr>
      <w:r>
        <w:rPr>
          <w:rFonts w:ascii="Times New Roman"/>
          <w:b w:val="false"/>
          <w:i w:val="false"/>
          <w:color w:val="000000"/>
          <w:sz w:val="28"/>
        </w:rPr>
        <w:t>
      Заключение нарколога ФИО (при его наличии), идентификатор (ЭЦП, QR код, или уникальный признак, позволяющий отличать его)</w:t>
      </w:r>
    </w:p>
    <w:bookmarkEnd w:id="6509"/>
    <w:bookmarkStart w:name="z7253" w:id="6510"/>
    <w:p>
      <w:pPr>
        <w:spacing w:after="0"/>
        <w:ind w:left="0"/>
        <w:jc w:val="both"/>
      </w:pPr>
      <w:r>
        <w:rPr>
          <w:rFonts w:ascii="Times New Roman"/>
          <w:b w:val="false"/>
          <w:i w:val="false"/>
          <w:color w:val="000000"/>
          <w:sz w:val="28"/>
        </w:rPr>
        <w:t>
      дата</w:t>
      </w:r>
    </w:p>
    <w:bookmarkEnd w:id="6510"/>
    <w:bookmarkStart w:name="z7254" w:id="6511"/>
    <w:p>
      <w:pPr>
        <w:spacing w:after="0"/>
        <w:ind w:left="0"/>
        <w:jc w:val="both"/>
      </w:pPr>
      <w:r>
        <w:rPr>
          <w:rFonts w:ascii="Times New Roman"/>
          <w:b w:val="false"/>
          <w:i w:val="false"/>
          <w:color w:val="000000"/>
          <w:sz w:val="28"/>
        </w:rPr>
        <w:t>
      наименование код</w:t>
      </w:r>
    </w:p>
    <w:bookmarkEnd w:id="6511"/>
    <w:bookmarkStart w:name="z7255" w:id="6512"/>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w:t>
      </w:r>
    </w:p>
    <w:bookmarkEnd w:id="6512"/>
    <w:bookmarkStart w:name="z7256" w:id="6513"/>
    <w:p>
      <w:pPr>
        <w:spacing w:after="0"/>
        <w:ind w:left="0"/>
        <w:jc w:val="both"/>
      </w:pPr>
      <w:r>
        <w:rPr>
          <w:rFonts w:ascii="Times New Roman"/>
          <w:b w:val="false"/>
          <w:i w:val="false"/>
          <w:color w:val="000000"/>
          <w:sz w:val="28"/>
        </w:rPr>
        <w:t>
      Дата</w:t>
      </w:r>
    </w:p>
    <w:bookmarkEnd w:id="6513"/>
    <w:bookmarkStart w:name="z7257" w:id="6514"/>
    <w:p>
      <w:pPr>
        <w:spacing w:after="0"/>
        <w:ind w:left="0"/>
        <w:jc w:val="both"/>
      </w:pPr>
      <w:r>
        <w:rPr>
          <w:rFonts w:ascii="Times New Roman"/>
          <w:b w:val="false"/>
          <w:i w:val="false"/>
          <w:color w:val="000000"/>
          <w:sz w:val="28"/>
        </w:rPr>
        <w:t>
      Результат.</w:t>
      </w:r>
    </w:p>
    <w:bookmarkEnd w:id="6514"/>
    <w:bookmarkStart w:name="z7258" w:id="6515"/>
    <w:p>
      <w:pPr>
        <w:spacing w:after="0"/>
        <w:ind w:left="0"/>
        <w:jc w:val="both"/>
      </w:pPr>
      <w:r>
        <w:rPr>
          <w:rFonts w:ascii="Times New Roman"/>
          <w:b w:val="false"/>
          <w:i w:val="false"/>
          <w:color w:val="000000"/>
          <w:sz w:val="28"/>
        </w:rPr>
        <w:t>
      Заключение психиатра ФИО (при его наличии), идентификатор (ЭЦП, QR код, или уникальный признак, позволяющий отличать его)</w:t>
      </w:r>
    </w:p>
    <w:bookmarkEnd w:id="6515"/>
    <w:bookmarkStart w:name="z7259" w:id="6516"/>
    <w:p>
      <w:pPr>
        <w:spacing w:after="0"/>
        <w:ind w:left="0"/>
        <w:jc w:val="both"/>
      </w:pPr>
      <w:r>
        <w:rPr>
          <w:rFonts w:ascii="Times New Roman"/>
          <w:b w:val="false"/>
          <w:i w:val="false"/>
          <w:color w:val="000000"/>
          <w:sz w:val="28"/>
        </w:rPr>
        <w:t>
      Психологическое тестирование:</w:t>
      </w:r>
    </w:p>
    <w:bookmarkEnd w:id="6516"/>
    <w:bookmarkStart w:name="z7260" w:id="6517"/>
    <w:p>
      <w:pPr>
        <w:spacing w:after="0"/>
        <w:ind w:left="0"/>
        <w:jc w:val="both"/>
      </w:pPr>
      <w:r>
        <w:rPr>
          <w:rFonts w:ascii="Times New Roman"/>
          <w:b w:val="false"/>
          <w:i w:val="false"/>
          <w:color w:val="000000"/>
          <w:sz w:val="28"/>
        </w:rPr>
        <w:t>
      Дата</w:t>
      </w:r>
    </w:p>
    <w:bookmarkEnd w:id="6517"/>
    <w:bookmarkStart w:name="z7261" w:id="6518"/>
    <w:p>
      <w:pPr>
        <w:spacing w:after="0"/>
        <w:ind w:left="0"/>
        <w:jc w:val="both"/>
      </w:pPr>
      <w:r>
        <w:rPr>
          <w:rFonts w:ascii="Times New Roman"/>
          <w:b w:val="false"/>
          <w:i w:val="false"/>
          <w:color w:val="000000"/>
          <w:sz w:val="28"/>
        </w:rPr>
        <w:t>
      Результат.</w:t>
      </w:r>
    </w:p>
    <w:bookmarkEnd w:id="6518"/>
    <w:bookmarkStart w:name="z7262" w:id="6519"/>
    <w:p>
      <w:pPr>
        <w:spacing w:after="0"/>
        <w:ind w:left="0"/>
        <w:jc w:val="both"/>
      </w:pPr>
      <w:r>
        <w:rPr>
          <w:rFonts w:ascii="Times New Roman"/>
          <w:b w:val="false"/>
          <w:i w:val="false"/>
          <w:color w:val="000000"/>
          <w:sz w:val="28"/>
        </w:rPr>
        <w:t>
      Данные рентгенологического (флюорографического) обследования</w:t>
      </w:r>
    </w:p>
    <w:bookmarkEnd w:id="6519"/>
    <w:bookmarkStart w:name="z7263" w:id="6520"/>
    <w:p>
      <w:pPr>
        <w:spacing w:after="0"/>
        <w:ind w:left="0"/>
        <w:jc w:val="both"/>
      </w:pPr>
      <w:r>
        <w:rPr>
          <w:rFonts w:ascii="Times New Roman"/>
          <w:b w:val="false"/>
          <w:i w:val="false"/>
          <w:color w:val="000000"/>
          <w:sz w:val="28"/>
        </w:rPr>
        <w:t>
      Дата</w:t>
      </w:r>
    </w:p>
    <w:bookmarkEnd w:id="6520"/>
    <w:bookmarkStart w:name="z7264" w:id="6521"/>
    <w:p>
      <w:pPr>
        <w:spacing w:after="0"/>
        <w:ind w:left="0"/>
        <w:jc w:val="both"/>
      </w:pPr>
      <w:r>
        <w:rPr>
          <w:rFonts w:ascii="Times New Roman"/>
          <w:b w:val="false"/>
          <w:i w:val="false"/>
          <w:color w:val="000000"/>
          <w:sz w:val="28"/>
        </w:rPr>
        <w:t>
      Результат.</w:t>
      </w:r>
    </w:p>
    <w:bookmarkEnd w:id="6521"/>
    <w:bookmarkStart w:name="z7265" w:id="6522"/>
    <w:p>
      <w:pPr>
        <w:spacing w:after="0"/>
        <w:ind w:left="0"/>
        <w:jc w:val="both"/>
      </w:pPr>
      <w:r>
        <w:rPr>
          <w:rFonts w:ascii="Times New Roman"/>
          <w:b w:val="false"/>
          <w:i w:val="false"/>
          <w:color w:val="000000"/>
          <w:sz w:val="28"/>
        </w:rPr>
        <w:t>
      Данные лабораторных исследований</w:t>
      </w:r>
    </w:p>
    <w:bookmarkEnd w:id="6522"/>
    <w:bookmarkStart w:name="z7266" w:id="6523"/>
    <w:p>
      <w:pPr>
        <w:spacing w:after="0"/>
        <w:ind w:left="0"/>
        <w:jc w:val="both"/>
      </w:pPr>
      <w:r>
        <w:rPr>
          <w:rFonts w:ascii="Times New Roman"/>
          <w:b w:val="false"/>
          <w:i w:val="false"/>
          <w:color w:val="000000"/>
          <w:sz w:val="28"/>
        </w:rPr>
        <w:t>
      Врачебное заключение о профессиональной пригодности с указанием условий</w:t>
      </w:r>
    </w:p>
    <w:bookmarkEnd w:id="6523"/>
    <w:bookmarkStart w:name="z7267" w:id="6524"/>
    <w:p>
      <w:pPr>
        <w:spacing w:after="0"/>
        <w:ind w:left="0"/>
        <w:jc w:val="both"/>
      </w:pPr>
      <w:r>
        <w:rPr>
          <w:rFonts w:ascii="Times New Roman"/>
          <w:b w:val="false"/>
          <w:i w:val="false"/>
          <w:color w:val="000000"/>
          <w:sz w:val="28"/>
        </w:rPr>
        <w:t>
      Лицо, заполнявшее справку</w:t>
      </w:r>
    </w:p>
    <w:bookmarkEnd w:id="6524"/>
    <w:bookmarkStart w:name="z7268" w:id="6525"/>
    <w:p>
      <w:pPr>
        <w:spacing w:after="0"/>
        <w:ind w:left="0"/>
        <w:jc w:val="both"/>
      </w:pPr>
      <w:r>
        <w:rPr>
          <w:rFonts w:ascii="Times New Roman"/>
          <w:b w:val="false"/>
          <w:i w:val="false"/>
          <w:color w:val="000000"/>
          <w:sz w:val="28"/>
        </w:rPr>
        <w:t>
      Идентификатор</w:t>
      </w:r>
    </w:p>
    <w:bookmarkEnd w:id="6525"/>
    <w:bookmarkStart w:name="z7269" w:id="6526"/>
    <w:p>
      <w:pPr>
        <w:spacing w:after="0"/>
        <w:ind w:left="0"/>
        <w:jc w:val="both"/>
      </w:pPr>
      <w:r>
        <w:rPr>
          <w:rFonts w:ascii="Times New Roman"/>
          <w:b w:val="false"/>
          <w:i w:val="false"/>
          <w:color w:val="000000"/>
          <w:sz w:val="28"/>
        </w:rPr>
        <w:t>
      ФИО (при его наличии)</w:t>
      </w:r>
    </w:p>
    <w:bookmarkEnd w:id="6526"/>
    <w:bookmarkStart w:name="z7270" w:id="6527"/>
    <w:p>
      <w:pPr>
        <w:spacing w:after="0"/>
        <w:ind w:left="0"/>
        <w:jc w:val="both"/>
      </w:pPr>
      <w:r>
        <w:rPr>
          <w:rFonts w:ascii="Times New Roman"/>
          <w:b w:val="false"/>
          <w:i w:val="false"/>
          <w:color w:val="000000"/>
          <w:sz w:val="28"/>
        </w:rPr>
        <w:t>
      Руководитель медицинской организации Идентификатор</w:t>
      </w:r>
    </w:p>
    <w:bookmarkEnd w:id="6527"/>
    <w:bookmarkStart w:name="z7271" w:id="6528"/>
    <w:p>
      <w:pPr>
        <w:spacing w:after="0"/>
        <w:ind w:left="0"/>
        <w:jc w:val="both"/>
      </w:pPr>
      <w:r>
        <w:rPr>
          <w:rFonts w:ascii="Times New Roman"/>
          <w:b w:val="false"/>
          <w:i w:val="false"/>
          <w:color w:val="000000"/>
          <w:sz w:val="28"/>
        </w:rPr>
        <w:t>
      ФИО (при его наличии)</w:t>
      </w:r>
    </w:p>
    <w:bookmarkEnd w:id="6528"/>
    <w:bookmarkStart w:name="z7272" w:id="6529"/>
    <w:p>
      <w:pPr>
        <w:spacing w:after="0"/>
        <w:ind w:left="0"/>
        <w:jc w:val="left"/>
      </w:pPr>
      <w:r>
        <w:rPr>
          <w:rFonts w:ascii="Times New Roman"/>
          <w:b/>
          <w:i w:val="false"/>
          <w:color w:val="000000"/>
        </w:rPr>
        <w:t xml:space="preserve"> Список сокращений формы № 075/у "Медицинская справка (врачебное профессионально-консультативное заключение)":</w:t>
      </w:r>
    </w:p>
    <w:bookmarkEnd w:id="6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7273" w:id="6530"/>
    <w:p>
      <w:pPr>
        <w:spacing w:after="0"/>
        <w:ind w:left="0"/>
        <w:jc w:val="left"/>
      </w:pPr>
      <w:r>
        <w:rPr>
          <w:rFonts w:ascii="Times New Roman"/>
          <w:b/>
          <w:i w:val="false"/>
          <w:color w:val="000000"/>
        </w:rPr>
        <w:t xml:space="preserve"> Форма № 076/у "Заключение медицинского осмотра (для получения разрешений в сферах оборота гражданского и служебного оружия, гражданских пиротехнических веществ)" 20___ года "____" _________</w:t>
      </w:r>
    </w:p>
    <w:bookmarkEnd w:id="6530"/>
    <w:bookmarkStart w:name="z7274" w:id="6531"/>
    <w:p>
      <w:pPr>
        <w:spacing w:after="0"/>
        <w:ind w:left="0"/>
        <w:jc w:val="both"/>
      </w:pPr>
      <w:r>
        <w:rPr>
          <w:rFonts w:ascii="Times New Roman"/>
          <w:b w:val="false"/>
          <w:i w:val="false"/>
          <w:color w:val="000000"/>
          <w:sz w:val="28"/>
        </w:rPr>
        <w:t>
      Выдано гражданину (-ке): ______________________________________________</w:t>
      </w:r>
    </w:p>
    <w:bookmarkEnd w:id="6531"/>
    <w:bookmarkStart w:name="z7275" w:id="6532"/>
    <w:p>
      <w:pPr>
        <w:spacing w:after="0"/>
        <w:ind w:left="0"/>
        <w:jc w:val="both"/>
      </w:pPr>
      <w:r>
        <w:rPr>
          <w:rFonts w:ascii="Times New Roman"/>
          <w:b w:val="false"/>
          <w:i w:val="false"/>
          <w:color w:val="000000"/>
          <w:sz w:val="28"/>
        </w:rPr>
        <w:t>
      ФИО (при его наличии) ________________________________________________</w:t>
      </w:r>
    </w:p>
    <w:bookmarkEnd w:id="6532"/>
    <w:bookmarkStart w:name="z7276" w:id="6533"/>
    <w:p>
      <w:pPr>
        <w:spacing w:after="0"/>
        <w:ind w:left="0"/>
        <w:jc w:val="both"/>
      </w:pPr>
      <w:r>
        <w:rPr>
          <w:rFonts w:ascii="Times New Roman"/>
          <w:b w:val="false"/>
          <w:i w:val="false"/>
          <w:color w:val="000000"/>
          <w:sz w:val="28"/>
        </w:rPr>
        <w:t>
      _____________________________________________________________________</w:t>
      </w:r>
    </w:p>
    <w:bookmarkEnd w:id="6533"/>
    <w:bookmarkStart w:name="z7277" w:id="6534"/>
    <w:p>
      <w:pPr>
        <w:spacing w:after="0"/>
        <w:ind w:left="0"/>
        <w:jc w:val="both"/>
      </w:pPr>
      <w:r>
        <w:rPr>
          <w:rFonts w:ascii="Times New Roman"/>
          <w:b w:val="false"/>
          <w:i w:val="false"/>
          <w:color w:val="000000"/>
          <w:sz w:val="28"/>
        </w:rPr>
        <w:t>
      ИИН ________________________________________________________________</w:t>
      </w:r>
    </w:p>
    <w:bookmarkEnd w:id="6534"/>
    <w:bookmarkStart w:name="z7278" w:id="6535"/>
    <w:p>
      <w:pPr>
        <w:spacing w:after="0"/>
        <w:ind w:left="0"/>
        <w:jc w:val="both"/>
      </w:pPr>
      <w:r>
        <w:rPr>
          <w:rFonts w:ascii="Times New Roman"/>
          <w:b w:val="false"/>
          <w:i w:val="false"/>
          <w:color w:val="000000"/>
          <w:sz w:val="28"/>
        </w:rPr>
        <w:t>
      Область (город) __________________________ район ______________________</w:t>
      </w:r>
    </w:p>
    <w:bookmarkEnd w:id="6535"/>
    <w:bookmarkStart w:name="z7279" w:id="6536"/>
    <w:p>
      <w:pPr>
        <w:spacing w:after="0"/>
        <w:ind w:left="0"/>
        <w:jc w:val="both"/>
      </w:pPr>
      <w:r>
        <w:rPr>
          <w:rFonts w:ascii="Times New Roman"/>
          <w:b w:val="false"/>
          <w:i w:val="false"/>
          <w:color w:val="000000"/>
          <w:sz w:val="28"/>
        </w:rPr>
        <w:t>
      по результатам предварительного/периодического медицинского осмотра</w:t>
      </w:r>
    </w:p>
    <w:bookmarkEnd w:id="6536"/>
    <w:bookmarkStart w:name="z7280" w:id="6537"/>
    <w:p>
      <w:pPr>
        <w:spacing w:after="0"/>
        <w:ind w:left="0"/>
        <w:jc w:val="both"/>
      </w:pPr>
      <w:r>
        <w:rPr>
          <w:rFonts w:ascii="Times New Roman"/>
          <w:b w:val="false"/>
          <w:i w:val="false"/>
          <w:color w:val="000000"/>
          <w:sz w:val="28"/>
        </w:rPr>
        <w:t>
      (нужное подчеркнуть) в организации ____________________________________</w:t>
      </w:r>
    </w:p>
    <w:bookmarkEnd w:id="6537"/>
    <w:bookmarkStart w:name="z7281" w:id="6538"/>
    <w:p>
      <w:pPr>
        <w:spacing w:after="0"/>
        <w:ind w:left="0"/>
        <w:jc w:val="both"/>
      </w:pPr>
      <w:r>
        <w:rPr>
          <w:rFonts w:ascii="Times New Roman"/>
          <w:b w:val="false"/>
          <w:i w:val="false"/>
          <w:color w:val="000000"/>
          <w:sz w:val="28"/>
        </w:rPr>
        <w:t>
      наименование организации</w:t>
      </w:r>
    </w:p>
    <w:bookmarkEnd w:id="6538"/>
    <w:bookmarkStart w:name="z7282" w:id="6539"/>
    <w:p>
      <w:pPr>
        <w:spacing w:after="0"/>
        <w:ind w:left="0"/>
        <w:jc w:val="both"/>
      </w:pPr>
      <w:r>
        <w:rPr>
          <w:rFonts w:ascii="Times New Roman"/>
          <w:b w:val="false"/>
          <w:i w:val="false"/>
          <w:color w:val="000000"/>
          <w:sz w:val="28"/>
        </w:rPr>
        <w:t>
      Врач терапевт ________________________________________________________</w:t>
      </w:r>
    </w:p>
    <w:bookmarkEnd w:id="6539"/>
    <w:bookmarkStart w:name="z7283" w:id="6540"/>
    <w:p>
      <w:pPr>
        <w:spacing w:after="0"/>
        <w:ind w:left="0"/>
        <w:jc w:val="both"/>
      </w:pPr>
      <w:r>
        <w:rPr>
          <w:rFonts w:ascii="Times New Roman"/>
          <w:b w:val="false"/>
          <w:i w:val="false"/>
          <w:color w:val="000000"/>
          <w:sz w:val="28"/>
        </w:rPr>
        <w:t>
      подпись ФИО (при его наличии)</w:t>
      </w:r>
    </w:p>
    <w:bookmarkEnd w:id="6540"/>
    <w:bookmarkStart w:name="z7284" w:id="6541"/>
    <w:p>
      <w:pPr>
        <w:spacing w:after="0"/>
        <w:ind w:left="0"/>
        <w:jc w:val="both"/>
      </w:pPr>
      <w:r>
        <w:rPr>
          <w:rFonts w:ascii="Times New Roman"/>
          <w:b w:val="false"/>
          <w:i w:val="false"/>
          <w:color w:val="000000"/>
          <w:sz w:val="28"/>
        </w:rPr>
        <w:t>
      дата освидетельствования 20___года "____" _______________________________</w:t>
      </w:r>
    </w:p>
    <w:bookmarkEnd w:id="6541"/>
    <w:bookmarkStart w:name="z7285" w:id="6542"/>
    <w:p>
      <w:pPr>
        <w:spacing w:after="0"/>
        <w:ind w:left="0"/>
        <w:jc w:val="both"/>
      </w:pPr>
      <w:r>
        <w:rPr>
          <w:rFonts w:ascii="Times New Roman"/>
          <w:b w:val="false"/>
          <w:i w:val="false"/>
          <w:color w:val="000000"/>
          <w:sz w:val="28"/>
        </w:rPr>
        <w:t>
      Заключение __________________________________________________________</w:t>
      </w:r>
    </w:p>
    <w:bookmarkEnd w:id="6542"/>
    <w:bookmarkStart w:name="z7286" w:id="6543"/>
    <w:p>
      <w:pPr>
        <w:spacing w:after="0"/>
        <w:ind w:left="0"/>
        <w:jc w:val="both"/>
      </w:pPr>
      <w:r>
        <w:rPr>
          <w:rFonts w:ascii="Times New Roman"/>
          <w:b w:val="false"/>
          <w:i w:val="false"/>
          <w:color w:val="000000"/>
          <w:sz w:val="28"/>
        </w:rPr>
        <w:t>
      _____________________________________________________________________</w:t>
      </w:r>
    </w:p>
    <w:bookmarkEnd w:id="6543"/>
    <w:bookmarkStart w:name="z7287" w:id="6544"/>
    <w:p>
      <w:pPr>
        <w:spacing w:after="0"/>
        <w:ind w:left="0"/>
        <w:jc w:val="both"/>
      </w:pPr>
      <w:r>
        <w:rPr>
          <w:rFonts w:ascii="Times New Roman"/>
          <w:b w:val="false"/>
          <w:i w:val="false"/>
          <w:color w:val="000000"/>
          <w:sz w:val="28"/>
        </w:rPr>
        <w:t>
      противопоказания имеются /отсутствуют</w:t>
      </w:r>
    </w:p>
    <w:bookmarkEnd w:id="6544"/>
    <w:bookmarkStart w:name="z7288" w:id="6545"/>
    <w:p>
      <w:pPr>
        <w:spacing w:after="0"/>
        <w:ind w:left="0"/>
        <w:jc w:val="both"/>
      </w:pPr>
      <w:r>
        <w:rPr>
          <w:rFonts w:ascii="Times New Roman"/>
          <w:b w:val="false"/>
          <w:i w:val="false"/>
          <w:color w:val="000000"/>
          <w:sz w:val="28"/>
        </w:rPr>
        <w:t>
      Место печати врача</w:t>
      </w:r>
    </w:p>
    <w:bookmarkEnd w:id="6545"/>
    <w:bookmarkStart w:name="z7289" w:id="6546"/>
    <w:p>
      <w:pPr>
        <w:spacing w:after="0"/>
        <w:ind w:left="0"/>
        <w:jc w:val="both"/>
      </w:pPr>
      <w:r>
        <w:rPr>
          <w:rFonts w:ascii="Times New Roman"/>
          <w:b w:val="false"/>
          <w:i w:val="false"/>
          <w:color w:val="000000"/>
          <w:sz w:val="28"/>
        </w:rPr>
        <w:t>
      Врач-невропатолог____________________________________________________</w:t>
      </w:r>
    </w:p>
    <w:bookmarkEnd w:id="6546"/>
    <w:bookmarkStart w:name="z7290" w:id="6547"/>
    <w:p>
      <w:pPr>
        <w:spacing w:after="0"/>
        <w:ind w:left="0"/>
        <w:jc w:val="both"/>
      </w:pPr>
      <w:r>
        <w:rPr>
          <w:rFonts w:ascii="Times New Roman"/>
          <w:b w:val="false"/>
          <w:i w:val="false"/>
          <w:color w:val="000000"/>
          <w:sz w:val="28"/>
        </w:rPr>
        <w:t>
      подпись ФИО (при его наличии)</w:t>
      </w:r>
    </w:p>
    <w:bookmarkEnd w:id="6547"/>
    <w:bookmarkStart w:name="z7291" w:id="6548"/>
    <w:p>
      <w:pPr>
        <w:spacing w:after="0"/>
        <w:ind w:left="0"/>
        <w:jc w:val="both"/>
      </w:pPr>
      <w:r>
        <w:rPr>
          <w:rFonts w:ascii="Times New Roman"/>
          <w:b w:val="false"/>
          <w:i w:val="false"/>
          <w:color w:val="000000"/>
          <w:sz w:val="28"/>
        </w:rPr>
        <w:t>
      дата освидетельствования 20___года "___"______________________________</w:t>
      </w:r>
    </w:p>
    <w:bookmarkEnd w:id="6548"/>
    <w:bookmarkStart w:name="z7292" w:id="6549"/>
    <w:p>
      <w:pPr>
        <w:spacing w:after="0"/>
        <w:ind w:left="0"/>
        <w:jc w:val="both"/>
      </w:pPr>
      <w:r>
        <w:rPr>
          <w:rFonts w:ascii="Times New Roman"/>
          <w:b w:val="false"/>
          <w:i w:val="false"/>
          <w:color w:val="000000"/>
          <w:sz w:val="28"/>
        </w:rPr>
        <w:t>
      Заключение __________________________________________________________</w:t>
      </w:r>
    </w:p>
    <w:bookmarkEnd w:id="6549"/>
    <w:bookmarkStart w:name="z7293" w:id="6550"/>
    <w:p>
      <w:pPr>
        <w:spacing w:after="0"/>
        <w:ind w:left="0"/>
        <w:jc w:val="both"/>
      </w:pPr>
      <w:r>
        <w:rPr>
          <w:rFonts w:ascii="Times New Roman"/>
          <w:b w:val="false"/>
          <w:i w:val="false"/>
          <w:color w:val="000000"/>
          <w:sz w:val="28"/>
        </w:rPr>
        <w:t>
      _____________________________________________________________________</w:t>
      </w:r>
    </w:p>
    <w:bookmarkEnd w:id="6550"/>
    <w:bookmarkStart w:name="z7294" w:id="6551"/>
    <w:p>
      <w:pPr>
        <w:spacing w:after="0"/>
        <w:ind w:left="0"/>
        <w:jc w:val="both"/>
      </w:pPr>
      <w:r>
        <w:rPr>
          <w:rFonts w:ascii="Times New Roman"/>
          <w:b w:val="false"/>
          <w:i w:val="false"/>
          <w:color w:val="000000"/>
          <w:sz w:val="28"/>
        </w:rPr>
        <w:t>
      противопоказания имеются /отсутствуют</w:t>
      </w:r>
    </w:p>
    <w:bookmarkEnd w:id="6551"/>
    <w:bookmarkStart w:name="z7295" w:id="6552"/>
    <w:p>
      <w:pPr>
        <w:spacing w:after="0"/>
        <w:ind w:left="0"/>
        <w:jc w:val="both"/>
      </w:pPr>
      <w:r>
        <w:rPr>
          <w:rFonts w:ascii="Times New Roman"/>
          <w:b w:val="false"/>
          <w:i w:val="false"/>
          <w:color w:val="000000"/>
          <w:sz w:val="28"/>
        </w:rPr>
        <w:t>
      Место печати врача</w:t>
      </w:r>
    </w:p>
    <w:bookmarkEnd w:id="6552"/>
    <w:bookmarkStart w:name="z7296" w:id="6553"/>
    <w:p>
      <w:pPr>
        <w:spacing w:after="0"/>
        <w:ind w:left="0"/>
        <w:jc w:val="both"/>
      </w:pPr>
      <w:r>
        <w:rPr>
          <w:rFonts w:ascii="Times New Roman"/>
          <w:b w:val="false"/>
          <w:i w:val="false"/>
          <w:color w:val="000000"/>
          <w:sz w:val="28"/>
        </w:rPr>
        <w:t>
      Врач-офтальмолог_____________________________________________________</w:t>
      </w:r>
    </w:p>
    <w:bookmarkEnd w:id="6553"/>
    <w:bookmarkStart w:name="z7297" w:id="6554"/>
    <w:p>
      <w:pPr>
        <w:spacing w:after="0"/>
        <w:ind w:left="0"/>
        <w:jc w:val="both"/>
      </w:pPr>
      <w:r>
        <w:rPr>
          <w:rFonts w:ascii="Times New Roman"/>
          <w:b w:val="false"/>
          <w:i w:val="false"/>
          <w:color w:val="000000"/>
          <w:sz w:val="28"/>
        </w:rPr>
        <w:t>
      подпись ФИО (при его наличии)</w:t>
      </w:r>
    </w:p>
    <w:bookmarkEnd w:id="6554"/>
    <w:bookmarkStart w:name="z7298" w:id="6555"/>
    <w:p>
      <w:pPr>
        <w:spacing w:after="0"/>
        <w:ind w:left="0"/>
        <w:jc w:val="both"/>
      </w:pPr>
      <w:r>
        <w:rPr>
          <w:rFonts w:ascii="Times New Roman"/>
          <w:b w:val="false"/>
          <w:i w:val="false"/>
          <w:color w:val="000000"/>
          <w:sz w:val="28"/>
        </w:rPr>
        <w:t>
      дата освидетельствования 20___года "____"_______________________________</w:t>
      </w:r>
    </w:p>
    <w:bookmarkEnd w:id="6555"/>
    <w:bookmarkStart w:name="z7299" w:id="6556"/>
    <w:p>
      <w:pPr>
        <w:spacing w:after="0"/>
        <w:ind w:left="0"/>
        <w:jc w:val="both"/>
      </w:pPr>
      <w:r>
        <w:rPr>
          <w:rFonts w:ascii="Times New Roman"/>
          <w:b w:val="false"/>
          <w:i w:val="false"/>
          <w:color w:val="000000"/>
          <w:sz w:val="28"/>
        </w:rPr>
        <w:t>
      Заключение __________________________________________________________</w:t>
      </w:r>
    </w:p>
    <w:bookmarkEnd w:id="6556"/>
    <w:bookmarkStart w:name="z7300" w:id="6557"/>
    <w:p>
      <w:pPr>
        <w:spacing w:after="0"/>
        <w:ind w:left="0"/>
        <w:jc w:val="both"/>
      </w:pPr>
      <w:r>
        <w:rPr>
          <w:rFonts w:ascii="Times New Roman"/>
          <w:b w:val="false"/>
          <w:i w:val="false"/>
          <w:color w:val="000000"/>
          <w:sz w:val="28"/>
        </w:rPr>
        <w:t>
      _____________________________________________________________________</w:t>
      </w:r>
    </w:p>
    <w:bookmarkEnd w:id="6557"/>
    <w:bookmarkStart w:name="z7301" w:id="6558"/>
    <w:p>
      <w:pPr>
        <w:spacing w:after="0"/>
        <w:ind w:left="0"/>
        <w:jc w:val="both"/>
      </w:pPr>
      <w:r>
        <w:rPr>
          <w:rFonts w:ascii="Times New Roman"/>
          <w:b w:val="false"/>
          <w:i w:val="false"/>
          <w:color w:val="000000"/>
          <w:sz w:val="28"/>
        </w:rPr>
        <w:t>
      противопоказания имеются /отсутствуют</w:t>
      </w:r>
    </w:p>
    <w:bookmarkEnd w:id="6558"/>
    <w:bookmarkStart w:name="z7302" w:id="6559"/>
    <w:p>
      <w:pPr>
        <w:spacing w:after="0"/>
        <w:ind w:left="0"/>
        <w:jc w:val="both"/>
      </w:pPr>
      <w:r>
        <w:rPr>
          <w:rFonts w:ascii="Times New Roman"/>
          <w:b w:val="false"/>
          <w:i w:val="false"/>
          <w:color w:val="000000"/>
          <w:sz w:val="28"/>
        </w:rPr>
        <w:t>
      Место печати врача</w:t>
      </w:r>
    </w:p>
    <w:bookmarkEnd w:id="6559"/>
    <w:bookmarkStart w:name="z7303" w:id="6560"/>
    <w:p>
      <w:pPr>
        <w:spacing w:after="0"/>
        <w:ind w:left="0"/>
        <w:jc w:val="both"/>
      </w:pPr>
      <w:r>
        <w:rPr>
          <w:rFonts w:ascii="Times New Roman"/>
          <w:b w:val="false"/>
          <w:i w:val="false"/>
          <w:color w:val="000000"/>
          <w:sz w:val="28"/>
        </w:rPr>
        <w:t>
      Врач-оториноларинголог_______________________________________________</w:t>
      </w:r>
    </w:p>
    <w:bookmarkEnd w:id="6560"/>
    <w:bookmarkStart w:name="z7304" w:id="6561"/>
    <w:p>
      <w:pPr>
        <w:spacing w:after="0"/>
        <w:ind w:left="0"/>
        <w:jc w:val="both"/>
      </w:pPr>
      <w:r>
        <w:rPr>
          <w:rFonts w:ascii="Times New Roman"/>
          <w:b w:val="false"/>
          <w:i w:val="false"/>
          <w:color w:val="000000"/>
          <w:sz w:val="28"/>
        </w:rPr>
        <w:t>
      подпись ФИО (при его наличии)</w:t>
      </w:r>
    </w:p>
    <w:bookmarkEnd w:id="6561"/>
    <w:bookmarkStart w:name="z7305" w:id="6562"/>
    <w:p>
      <w:pPr>
        <w:spacing w:after="0"/>
        <w:ind w:left="0"/>
        <w:jc w:val="both"/>
      </w:pPr>
      <w:r>
        <w:rPr>
          <w:rFonts w:ascii="Times New Roman"/>
          <w:b w:val="false"/>
          <w:i w:val="false"/>
          <w:color w:val="000000"/>
          <w:sz w:val="28"/>
        </w:rPr>
        <w:t>
      дата освидетельствования 20___года "_____" _______________________________</w:t>
      </w:r>
    </w:p>
    <w:bookmarkEnd w:id="6562"/>
    <w:bookmarkStart w:name="z7306" w:id="6563"/>
    <w:p>
      <w:pPr>
        <w:spacing w:after="0"/>
        <w:ind w:left="0"/>
        <w:jc w:val="both"/>
      </w:pPr>
      <w:r>
        <w:rPr>
          <w:rFonts w:ascii="Times New Roman"/>
          <w:b w:val="false"/>
          <w:i w:val="false"/>
          <w:color w:val="000000"/>
          <w:sz w:val="28"/>
        </w:rPr>
        <w:t>
      Заключение __________________________________________________________</w:t>
      </w:r>
    </w:p>
    <w:bookmarkEnd w:id="6563"/>
    <w:bookmarkStart w:name="z7307" w:id="6564"/>
    <w:p>
      <w:pPr>
        <w:spacing w:after="0"/>
        <w:ind w:left="0"/>
        <w:jc w:val="both"/>
      </w:pPr>
      <w:r>
        <w:rPr>
          <w:rFonts w:ascii="Times New Roman"/>
          <w:b w:val="false"/>
          <w:i w:val="false"/>
          <w:color w:val="000000"/>
          <w:sz w:val="28"/>
        </w:rPr>
        <w:t>
      _____________________________________________________________________</w:t>
      </w:r>
    </w:p>
    <w:bookmarkEnd w:id="6564"/>
    <w:bookmarkStart w:name="z7308" w:id="6565"/>
    <w:p>
      <w:pPr>
        <w:spacing w:after="0"/>
        <w:ind w:left="0"/>
        <w:jc w:val="both"/>
      </w:pPr>
      <w:r>
        <w:rPr>
          <w:rFonts w:ascii="Times New Roman"/>
          <w:b w:val="false"/>
          <w:i w:val="false"/>
          <w:color w:val="000000"/>
          <w:sz w:val="28"/>
        </w:rPr>
        <w:t>
      противопоказания имеются /отсутствуют</w:t>
      </w:r>
    </w:p>
    <w:bookmarkEnd w:id="6565"/>
    <w:bookmarkStart w:name="z7309" w:id="6566"/>
    <w:p>
      <w:pPr>
        <w:spacing w:after="0"/>
        <w:ind w:left="0"/>
        <w:jc w:val="both"/>
      </w:pPr>
      <w:r>
        <w:rPr>
          <w:rFonts w:ascii="Times New Roman"/>
          <w:b w:val="false"/>
          <w:i w:val="false"/>
          <w:color w:val="000000"/>
          <w:sz w:val="28"/>
        </w:rPr>
        <w:t>
      Место печати врача</w:t>
      </w:r>
    </w:p>
    <w:bookmarkEnd w:id="6566"/>
    <w:bookmarkStart w:name="z7310" w:id="6567"/>
    <w:p>
      <w:pPr>
        <w:spacing w:after="0"/>
        <w:ind w:left="0"/>
        <w:jc w:val="both"/>
      </w:pPr>
      <w:r>
        <w:rPr>
          <w:rFonts w:ascii="Times New Roman"/>
          <w:b w:val="false"/>
          <w:i w:val="false"/>
          <w:color w:val="000000"/>
          <w:sz w:val="28"/>
        </w:rPr>
        <w:t>
      Врач-психиатр с психологическим тестированием: _________________________</w:t>
      </w:r>
    </w:p>
    <w:bookmarkEnd w:id="6567"/>
    <w:bookmarkStart w:name="z7311" w:id="6568"/>
    <w:p>
      <w:pPr>
        <w:spacing w:after="0"/>
        <w:ind w:left="0"/>
        <w:jc w:val="both"/>
      </w:pPr>
      <w:r>
        <w:rPr>
          <w:rFonts w:ascii="Times New Roman"/>
          <w:b w:val="false"/>
          <w:i w:val="false"/>
          <w:color w:val="000000"/>
          <w:sz w:val="28"/>
        </w:rPr>
        <w:t>
      ______________________________________</w:t>
      </w:r>
    </w:p>
    <w:bookmarkEnd w:id="6568"/>
    <w:bookmarkStart w:name="z7312" w:id="6569"/>
    <w:p>
      <w:pPr>
        <w:spacing w:after="0"/>
        <w:ind w:left="0"/>
        <w:jc w:val="both"/>
      </w:pPr>
      <w:r>
        <w:rPr>
          <w:rFonts w:ascii="Times New Roman"/>
          <w:b w:val="false"/>
          <w:i w:val="false"/>
          <w:color w:val="000000"/>
          <w:sz w:val="28"/>
        </w:rPr>
        <w:t>
      подпись ФИО (при его наличии)</w:t>
      </w:r>
    </w:p>
    <w:bookmarkEnd w:id="6569"/>
    <w:bookmarkStart w:name="z7313" w:id="6570"/>
    <w:p>
      <w:pPr>
        <w:spacing w:after="0"/>
        <w:ind w:left="0"/>
        <w:jc w:val="both"/>
      </w:pPr>
      <w:r>
        <w:rPr>
          <w:rFonts w:ascii="Times New Roman"/>
          <w:b w:val="false"/>
          <w:i w:val="false"/>
          <w:color w:val="000000"/>
          <w:sz w:val="28"/>
        </w:rPr>
        <w:t>
      дата освидетельствования 20___года "___" ________________________________</w:t>
      </w:r>
    </w:p>
    <w:bookmarkEnd w:id="6570"/>
    <w:bookmarkStart w:name="z7314" w:id="6571"/>
    <w:p>
      <w:pPr>
        <w:spacing w:after="0"/>
        <w:ind w:left="0"/>
        <w:jc w:val="both"/>
      </w:pPr>
      <w:r>
        <w:rPr>
          <w:rFonts w:ascii="Times New Roman"/>
          <w:b w:val="false"/>
          <w:i w:val="false"/>
          <w:color w:val="000000"/>
          <w:sz w:val="28"/>
        </w:rPr>
        <w:t>
      Заключение ___________________________________________________________</w:t>
      </w:r>
    </w:p>
    <w:bookmarkEnd w:id="6571"/>
    <w:bookmarkStart w:name="z7315" w:id="6572"/>
    <w:p>
      <w:pPr>
        <w:spacing w:after="0"/>
        <w:ind w:left="0"/>
        <w:jc w:val="both"/>
      </w:pPr>
      <w:r>
        <w:rPr>
          <w:rFonts w:ascii="Times New Roman"/>
          <w:b w:val="false"/>
          <w:i w:val="false"/>
          <w:color w:val="000000"/>
          <w:sz w:val="28"/>
        </w:rPr>
        <w:t>
      ________________</w:t>
      </w:r>
    </w:p>
    <w:bookmarkEnd w:id="6572"/>
    <w:bookmarkStart w:name="z7316" w:id="6573"/>
    <w:p>
      <w:pPr>
        <w:spacing w:after="0"/>
        <w:ind w:left="0"/>
        <w:jc w:val="both"/>
      </w:pPr>
      <w:r>
        <w:rPr>
          <w:rFonts w:ascii="Times New Roman"/>
          <w:b w:val="false"/>
          <w:i w:val="false"/>
          <w:color w:val="000000"/>
          <w:sz w:val="28"/>
        </w:rPr>
        <w:t>
      противопоказания имеются /отсутствуют</w:t>
      </w:r>
    </w:p>
    <w:bookmarkEnd w:id="6573"/>
    <w:bookmarkStart w:name="z7317" w:id="6574"/>
    <w:p>
      <w:pPr>
        <w:spacing w:after="0"/>
        <w:ind w:left="0"/>
        <w:jc w:val="both"/>
      </w:pPr>
      <w:r>
        <w:rPr>
          <w:rFonts w:ascii="Times New Roman"/>
          <w:b w:val="false"/>
          <w:i w:val="false"/>
          <w:color w:val="000000"/>
          <w:sz w:val="28"/>
        </w:rPr>
        <w:t>
      Место печати врача</w:t>
      </w:r>
    </w:p>
    <w:bookmarkEnd w:id="6574"/>
    <w:bookmarkStart w:name="z7318" w:id="6575"/>
    <w:p>
      <w:pPr>
        <w:spacing w:after="0"/>
        <w:ind w:left="0"/>
        <w:jc w:val="both"/>
      </w:pPr>
      <w:r>
        <w:rPr>
          <w:rFonts w:ascii="Times New Roman"/>
          <w:b w:val="false"/>
          <w:i w:val="false"/>
          <w:color w:val="000000"/>
          <w:sz w:val="28"/>
        </w:rPr>
        <w:t>
      Исследование жидких биологических сред на наличие психоактивных веществ</w:t>
      </w:r>
    </w:p>
    <w:bookmarkEnd w:id="6575"/>
    <w:bookmarkStart w:name="z7319" w:id="6576"/>
    <w:p>
      <w:pPr>
        <w:spacing w:after="0"/>
        <w:ind w:left="0"/>
        <w:jc w:val="both"/>
      </w:pPr>
      <w:r>
        <w:rPr>
          <w:rFonts w:ascii="Times New Roman"/>
          <w:b w:val="false"/>
          <w:i w:val="false"/>
          <w:color w:val="000000"/>
          <w:sz w:val="28"/>
        </w:rPr>
        <w:t>
      _____________________________________________________________________</w:t>
      </w:r>
    </w:p>
    <w:bookmarkEnd w:id="6576"/>
    <w:bookmarkStart w:name="z7320" w:id="6577"/>
    <w:p>
      <w:pPr>
        <w:spacing w:after="0"/>
        <w:ind w:left="0"/>
        <w:jc w:val="both"/>
      </w:pPr>
      <w:r>
        <w:rPr>
          <w:rFonts w:ascii="Times New Roman"/>
          <w:b w:val="false"/>
          <w:i w:val="false"/>
          <w:color w:val="000000"/>
          <w:sz w:val="28"/>
        </w:rPr>
        <w:t>
      дата</w:t>
      </w:r>
    </w:p>
    <w:bookmarkEnd w:id="6577"/>
    <w:bookmarkStart w:name="z7321" w:id="6578"/>
    <w:p>
      <w:pPr>
        <w:spacing w:after="0"/>
        <w:ind w:left="0"/>
        <w:jc w:val="both"/>
      </w:pPr>
      <w:r>
        <w:rPr>
          <w:rFonts w:ascii="Times New Roman"/>
          <w:b w:val="false"/>
          <w:i w:val="false"/>
          <w:color w:val="000000"/>
          <w:sz w:val="28"/>
        </w:rPr>
        <w:t>
      результат ____________________________________________________________</w:t>
      </w:r>
    </w:p>
    <w:bookmarkEnd w:id="6578"/>
    <w:bookmarkStart w:name="z7322" w:id="6579"/>
    <w:p>
      <w:pPr>
        <w:spacing w:after="0"/>
        <w:ind w:left="0"/>
        <w:jc w:val="both"/>
      </w:pPr>
      <w:r>
        <w:rPr>
          <w:rFonts w:ascii="Times New Roman"/>
          <w:b w:val="false"/>
          <w:i w:val="false"/>
          <w:color w:val="000000"/>
          <w:sz w:val="28"/>
        </w:rPr>
        <w:t>
      _____________________________________________________________________</w:t>
      </w:r>
    </w:p>
    <w:bookmarkEnd w:id="6579"/>
    <w:bookmarkStart w:name="z7323" w:id="6580"/>
    <w:p>
      <w:pPr>
        <w:spacing w:after="0"/>
        <w:ind w:left="0"/>
        <w:jc w:val="both"/>
      </w:pPr>
      <w:r>
        <w:rPr>
          <w:rFonts w:ascii="Times New Roman"/>
          <w:b w:val="false"/>
          <w:i w:val="false"/>
          <w:color w:val="000000"/>
          <w:sz w:val="28"/>
        </w:rPr>
        <w:t>
      ФИО (при его наличии) исполнителя</w:t>
      </w:r>
    </w:p>
    <w:bookmarkEnd w:id="6580"/>
    <w:bookmarkStart w:name="z7324" w:id="6581"/>
    <w:p>
      <w:pPr>
        <w:spacing w:after="0"/>
        <w:ind w:left="0"/>
        <w:jc w:val="both"/>
      </w:pPr>
      <w:r>
        <w:rPr>
          <w:rFonts w:ascii="Times New Roman"/>
          <w:b w:val="false"/>
          <w:i w:val="false"/>
          <w:color w:val="000000"/>
          <w:sz w:val="28"/>
        </w:rPr>
        <w:t>
      Врач-нарколог________________________________________________________</w:t>
      </w:r>
    </w:p>
    <w:bookmarkEnd w:id="6581"/>
    <w:bookmarkStart w:name="z7325" w:id="6582"/>
    <w:p>
      <w:pPr>
        <w:spacing w:after="0"/>
        <w:ind w:left="0"/>
        <w:jc w:val="both"/>
      </w:pPr>
      <w:r>
        <w:rPr>
          <w:rFonts w:ascii="Times New Roman"/>
          <w:b w:val="false"/>
          <w:i w:val="false"/>
          <w:color w:val="000000"/>
          <w:sz w:val="28"/>
        </w:rPr>
        <w:t>
      подпись ФИО (при его наличии)</w:t>
      </w:r>
    </w:p>
    <w:bookmarkEnd w:id="6582"/>
    <w:bookmarkStart w:name="z7326" w:id="6583"/>
    <w:p>
      <w:pPr>
        <w:spacing w:after="0"/>
        <w:ind w:left="0"/>
        <w:jc w:val="both"/>
      </w:pPr>
      <w:r>
        <w:rPr>
          <w:rFonts w:ascii="Times New Roman"/>
          <w:b w:val="false"/>
          <w:i w:val="false"/>
          <w:color w:val="000000"/>
          <w:sz w:val="28"/>
        </w:rPr>
        <w:t>
      дата освидетельствования 20___года "___"__________</w:t>
      </w:r>
    </w:p>
    <w:bookmarkEnd w:id="6583"/>
    <w:bookmarkStart w:name="z7327" w:id="6584"/>
    <w:p>
      <w:pPr>
        <w:spacing w:after="0"/>
        <w:ind w:left="0"/>
        <w:jc w:val="both"/>
      </w:pPr>
      <w:r>
        <w:rPr>
          <w:rFonts w:ascii="Times New Roman"/>
          <w:b w:val="false"/>
          <w:i w:val="false"/>
          <w:color w:val="000000"/>
          <w:sz w:val="28"/>
        </w:rPr>
        <w:t>
      Наименование МО</w:t>
      </w:r>
    </w:p>
    <w:bookmarkEnd w:id="6584"/>
    <w:bookmarkStart w:name="z7328" w:id="6585"/>
    <w:p>
      <w:pPr>
        <w:spacing w:after="0"/>
        <w:ind w:left="0"/>
        <w:jc w:val="both"/>
      </w:pPr>
      <w:r>
        <w:rPr>
          <w:rFonts w:ascii="Times New Roman"/>
          <w:b w:val="false"/>
          <w:i w:val="false"/>
          <w:color w:val="000000"/>
          <w:sz w:val="28"/>
        </w:rPr>
        <w:t>
      1. Индивидуальный идентификационный номер</w:t>
      </w:r>
    </w:p>
    <w:bookmarkEnd w:id="6585"/>
    <w:bookmarkStart w:name="z7329" w:id="6586"/>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6586"/>
    <w:bookmarkStart w:name="z7330" w:id="6587"/>
    <w:p>
      <w:pPr>
        <w:spacing w:after="0"/>
        <w:ind w:left="0"/>
        <w:jc w:val="both"/>
      </w:pPr>
      <w:r>
        <w:rPr>
          <w:rFonts w:ascii="Times New Roman"/>
          <w:b w:val="false"/>
          <w:i w:val="false"/>
          <w:color w:val="000000"/>
          <w:sz w:val="28"/>
        </w:rPr>
        <w:t>
      3. Дата рождения:</w:t>
      </w:r>
    </w:p>
    <w:bookmarkEnd w:id="6587"/>
    <w:bookmarkStart w:name="z7331" w:id="6588"/>
    <w:p>
      <w:pPr>
        <w:spacing w:after="0"/>
        <w:ind w:left="0"/>
        <w:jc w:val="both"/>
      </w:pPr>
      <w:r>
        <w:rPr>
          <w:rFonts w:ascii="Times New Roman"/>
          <w:b w:val="false"/>
          <w:i w:val="false"/>
          <w:color w:val="000000"/>
          <w:sz w:val="28"/>
        </w:rPr>
        <w:t>
      4. Адрес проживания</w:t>
      </w:r>
    </w:p>
    <w:bookmarkEnd w:id="6588"/>
    <w:bookmarkStart w:name="z7332" w:id="6589"/>
    <w:p>
      <w:pPr>
        <w:spacing w:after="0"/>
        <w:ind w:left="0"/>
        <w:jc w:val="both"/>
      </w:pPr>
      <w:r>
        <w:rPr>
          <w:rFonts w:ascii="Times New Roman"/>
          <w:b w:val="false"/>
          <w:i w:val="false"/>
          <w:color w:val="000000"/>
          <w:sz w:val="28"/>
        </w:rPr>
        <w:t>
      5. Медицинское заключение</w:t>
      </w:r>
    </w:p>
    <w:bookmarkEnd w:id="6589"/>
    <w:bookmarkStart w:name="z7333" w:id="6590"/>
    <w:p>
      <w:pPr>
        <w:spacing w:after="0"/>
        <w:ind w:left="0"/>
        <w:jc w:val="both"/>
      </w:pPr>
      <w:r>
        <w:rPr>
          <w:rFonts w:ascii="Times New Roman"/>
          <w:b w:val="false"/>
          <w:i w:val="false"/>
          <w:color w:val="000000"/>
          <w:sz w:val="28"/>
        </w:rPr>
        <w:t>
      6. Рекомендации (при наличии)</w:t>
      </w:r>
    </w:p>
    <w:bookmarkEnd w:id="6590"/>
    <w:bookmarkStart w:name="z7334" w:id="6591"/>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6591"/>
    <w:bookmarkStart w:name="z7335" w:id="6592"/>
    <w:p>
      <w:pPr>
        <w:spacing w:after="0"/>
        <w:ind w:left="0"/>
        <w:jc w:val="both"/>
      </w:pPr>
      <w:r>
        <w:rPr>
          <w:rFonts w:ascii="Times New Roman"/>
          <w:b w:val="false"/>
          <w:i w:val="false"/>
          <w:color w:val="000000"/>
          <w:sz w:val="28"/>
        </w:rPr>
        <w:t>
      Место печати</w:t>
      </w:r>
    </w:p>
    <w:bookmarkEnd w:id="6592"/>
    <w:bookmarkStart w:name="z7336" w:id="6593"/>
    <w:p>
      <w:pPr>
        <w:spacing w:after="0"/>
        <w:ind w:left="0"/>
        <w:jc w:val="both"/>
      </w:pPr>
      <w:r>
        <w:rPr>
          <w:rFonts w:ascii="Times New Roman"/>
          <w:b w:val="false"/>
          <w:i w:val="false"/>
          <w:color w:val="000000"/>
          <w:sz w:val="28"/>
        </w:rPr>
        <w:t>
      _______________________________</w:t>
      </w:r>
    </w:p>
    <w:bookmarkEnd w:id="6593"/>
    <w:bookmarkStart w:name="z7337" w:id="6594"/>
    <w:p>
      <w:pPr>
        <w:spacing w:after="0"/>
        <w:ind w:left="0"/>
        <w:jc w:val="both"/>
      </w:pPr>
      <w:r>
        <w:rPr>
          <w:rFonts w:ascii="Times New Roman"/>
          <w:b w:val="false"/>
          <w:i w:val="false"/>
          <w:color w:val="000000"/>
          <w:sz w:val="28"/>
        </w:rPr>
        <w:t>
      Заключение __________________________________________________________</w:t>
      </w:r>
    </w:p>
    <w:bookmarkEnd w:id="6594"/>
    <w:bookmarkStart w:name="z7338" w:id="6595"/>
    <w:p>
      <w:pPr>
        <w:spacing w:after="0"/>
        <w:ind w:left="0"/>
        <w:jc w:val="both"/>
      </w:pPr>
      <w:r>
        <w:rPr>
          <w:rFonts w:ascii="Times New Roman"/>
          <w:b w:val="false"/>
          <w:i w:val="false"/>
          <w:color w:val="000000"/>
          <w:sz w:val="28"/>
        </w:rPr>
        <w:t>
      _____________________________________________________________________</w:t>
      </w:r>
    </w:p>
    <w:bookmarkEnd w:id="6595"/>
    <w:bookmarkStart w:name="z7339" w:id="6596"/>
    <w:p>
      <w:pPr>
        <w:spacing w:after="0"/>
        <w:ind w:left="0"/>
        <w:jc w:val="both"/>
      </w:pPr>
      <w:r>
        <w:rPr>
          <w:rFonts w:ascii="Times New Roman"/>
          <w:b w:val="false"/>
          <w:i w:val="false"/>
          <w:color w:val="000000"/>
          <w:sz w:val="28"/>
        </w:rPr>
        <w:t>
      противопоказания имеются /отсутствуют</w:t>
      </w:r>
    </w:p>
    <w:bookmarkEnd w:id="6596"/>
    <w:bookmarkStart w:name="z7340" w:id="6597"/>
    <w:p>
      <w:pPr>
        <w:spacing w:after="0"/>
        <w:ind w:left="0"/>
        <w:jc w:val="both"/>
      </w:pPr>
      <w:r>
        <w:rPr>
          <w:rFonts w:ascii="Times New Roman"/>
          <w:b w:val="false"/>
          <w:i w:val="false"/>
          <w:color w:val="000000"/>
          <w:sz w:val="28"/>
        </w:rPr>
        <w:t>
      Место печати врача</w:t>
      </w:r>
    </w:p>
    <w:bookmarkEnd w:id="6597"/>
    <w:bookmarkStart w:name="z7341" w:id="6598"/>
    <w:p>
      <w:pPr>
        <w:spacing w:after="0"/>
        <w:ind w:left="0"/>
        <w:jc w:val="both"/>
      </w:pPr>
      <w:r>
        <w:rPr>
          <w:rFonts w:ascii="Times New Roman"/>
          <w:b w:val="false"/>
          <w:i w:val="false"/>
          <w:color w:val="000000"/>
          <w:sz w:val="28"/>
        </w:rPr>
        <w:t>
      Заключение медицинского осмотра</w:t>
      </w:r>
    </w:p>
    <w:bookmarkEnd w:id="6598"/>
    <w:bookmarkStart w:name="z7342" w:id="6599"/>
    <w:p>
      <w:pPr>
        <w:spacing w:after="0"/>
        <w:ind w:left="0"/>
        <w:jc w:val="both"/>
      </w:pPr>
      <w:r>
        <w:rPr>
          <w:rFonts w:ascii="Times New Roman"/>
          <w:b w:val="false"/>
          <w:i w:val="false"/>
          <w:color w:val="000000"/>
          <w:sz w:val="28"/>
        </w:rPr>
        <w:t>
      Врач терапевт ________________________________________________________</w:t>
      </w:r>
    </w:p>
    <w:bookmarkEnd w:id="6599"/>
    <w:bookmarkStart w:name="z7343" w:id="6600"/>
    <w:p>
      <w:pPr>
        <w:spacing w:after="0"/>
        <w:ind w:left="0"/>
        <w:jc w:val="both"/>
      </w:pPr>
      <w:r>
        <w:rPr>
          <w:rFonts w:ascii="Times New Roman"/>
          <w:b w:val="false"/>
          <w:i w:val="false"/>
          <w:color w:val="000000"/>
          <w:sz w:val="28"/>
        </w:rPr>
        <w:t>
      подпись ФИО (при его наличии)</w:t>
      </w:r>
    </w:p>
    <w:bookmarkEnd w:id="6600"/>
    <w:bookmarkStart w:name="z7344" w:id="6601"/>
    <w:p>
      <w:pPr>
        <w:spacing w:after="0"/>
        <w:ind w:left="0"/>
        <w:jc w:val="both"/>
      </w:pPr>
      <w:r>
        <w:rPr>
          <w:rFonts w:ascii="Times New Roman"/>
          <w:b w:val="false"/>
          <w:i w:val="false"/>
          <w:color w:val="000000"/>
          <w:sz w:val="28"/>
        </w:rPr>
        <w:t>
      Место печати врача</w:t>
      </w:r>
    </w:p>
    <w:bookmarkEnd w:id="6601"/>
    <w:bookmarkStart w:name="z7345" w:id="6602"/>
    <w:p>
      <w:pPr>
        <w:spacing w:after="0"/>
        <w:ind w:left="0"/>
        <w:jc w:val="both"/>
      </w:pPr>
      <w:r>
        <w:rPr>
          <w:rFonts w:ascii="Times New Roman"/>
          <w:b w:val="false"/>
          <w:i w:val="false"/>
          <w:color w:val="000000"/>
          <w:sz w:val="28"/>
        </w:rPr>
        <w:t>
      Руководитель медицинской организации _________________________________</w:t>
      </w:r>
    </w:p>
    <w:bookmarkEnd w:id="6602"/>
    <w:bookmarkStart w:name="z7346" w:id="6603"/>
    <w:p>
      <w:pPr>
        <w:spacing w:after="0"/>
        <w:ind w:left="0"/>
        <w:jc w:val="both"/>
      </w:pPr>
      <w:r>
        <w:rPr>
          <w:rFonts w:ascii="Times New Roman"/>
          <w:b w:val="false"/>
          <w:i w:val="false"/>
          <w:color w:val="000000"/>
          <w:sz w:val="28"/>
        </w:rPr>
        <w:t>
      подпись ФИО (при его наличии)</w:t>
      </w:r>
    </w:p>
    <w:bookmarkEnd w:id="6603"/>
    <w:bookmarkStart w:name="z7347" w:id="6604"/>
    <w:p>
      <w:pPr>
        <w:spacing w:after="0"/>
        <w:ind w:left="0"/>
        <w:jc w:val="both"/>
      </w:pPr>
      <w:r>
        <w:rPr>
          <w:rFonts w:ascii="Times New Roman"/>
          <w:b w:val="false"/>
          <w:i w:val="false"/>
          <w:color w:val="000000"/>
          <w:sz w:val="28"/>
        </w:rPr>
        <w:t>
      Место печати врача</w:t>
      </w:r>
    </w:p>
    <w:bookmarkEnd w:id="6604"/>
    <w:bookmarkStart w:name="z7348" w:id="6605"/>
    <w:p>
      <w:pPr>
        <w:spacing w:after="0"/>
        <w:ind w:left="0"/>
        <w:jc w:val="both"/>
      </w:pPr>
      <w:r>
        <w:rPr>
          <w:rFonts w:ascii="Times New Roman"/>
          <w:b w:val="false"/>
          <w:i w:val="false"/>
          <w:color w:val="000000"/>
          <w:sz w:val="28"/>
        </w:rPr>
        <w:t>
      Председатель комиссии ________________________________________________</w:t>
      </w:r>
    </w:p>
    <w:bookmarkEnd w:id="6605"/>
    <w:bookmarkStart w:name="z7349" w:id="6606"/>
    <w:p>
      <w:pPr>
        <w:spacing w:after="0"/>
        <w:ind w:left="0"/>
        <w:jc w:val="both"/>
      </w:pPr>
      <w:r>
        <w:rPr>
          <w:rFonts w:ascii="Times New Roman"/>
          <w:b w:val="false"/>
          <w:i w:val="false"/>
          <w:color w:val="000000"/>
          <w:sz w:val="28"/>
        </w:rPr>
        <w:t>
      ФИО (при его наличии) подпись</w:t>
      </w:r>
    </w:p>
    <w:bookmarkEnd w:id="6606"/>
    <w:bookmarkStart w:name="z7350" w:id="6607"/>
    <w:p>
      <w:pPr>
        <w:spacing w:after="0"/>
        <w:ind w:left="0"/>
        <w:jc w:val="both"/>
      </w:pPr>
      <w:r>
        <w:rPr>
          <w:rFonts w:ascii="Times New Roman"/>
          <w:b w:val="false"/>
          <w:i w:val="false"/>
          <w:color w:val="000000"/>
          <w:sz w:val="28"/>
        </w:rPr>
        <w:t>
      Секретарь ____________________________________________________________</w:t>
      </w:r>
    </w:p>
    <w:bookmarkEnd w:id="6607"/>
    <w:bookmarkStart w:name="z7351" w:id="6608"/>
    <w:p>
      <w:pPr>
        <w:spacing w:after="0"/>
        <w:ind w:left="0"/>
        <w:jc w:val="both"/>
      </w:pPr>
      <w:r>
        <w:rPr>
          <w:rFonts w:ascii="Times New Roman"/>
          <w:b w:val="false"/>
          <w:i w:val="false"/>
          <w:color w:val="000000"/>
          <w:sz w:val="28"/>
        </w:rPr>
        <w:t>
      ФИО (при его наличии) подпись</w:t>
      </w:r>
    </w:p>
    <w:bookmarkEnd w:id="6608"/>
    <w:bookmarkStart w:name="z7352" w:id="6609"/>
    <w:p>
      <w:pPr>
        <w:spacing w:after="0"/>
        <w:ind w:left="0"/>
        <w:jc w:val="both"/>
      </w:pPr>
      <w:r>
        <w:rPr>
          <w:rFonts w:ascii="Times New Roman"/>
          <w:b w:val="false"/>
          <w:i w:val="false"/>
          <w:color w:val="000000"/>
          <w:sz w:val="28"/>
        </w:rPr>
        <w:t>
      Список сокращений формы № 076/у "Заключение медицинского осмотра</w:t>
      </w:r>
    </w:p>
    <w:bookmarkEnd w:id="6609"/>
    <w:bookmarkStart w:name="z7353" w:id="6610"/>
    <w:p>
      <w:pPr>
        <w:spacing w:after="0"/>
        <w:ind w:left="0"/>
        <w:jc w:val="both"/>
      </w:pPr>
      <w:r>
        <w:rPr>
          <w:rFonts w:ascii="Times New Roman"/>
          <w:b w:val="false"/>
          <w:i w:val="false"/>
          <w:color w:val="000000"/>
          <w:sz w:val="28"/>
        </w:rPr>
        <w:t>
      (для получения разрешения на приобретение, хранение, хранение и ношение гражданского и служебного оружия)":</w:t>
      </w:r>
    </w:p>
    <w:bookmarkEnd w:id="6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7354" w:id="6611"/>
    <w:p>
      <w:pPr>
        <w:spacing w:after="0"/>
        <w:ind w:left="0"/>
        <w:jc w:val="left"/>
      </w:pPr>
      <w:r>
        <w:rPr>
          <w:rFonts w:ascii="Times New Roman"/>
          <w:b/>
          <w:i w:val="false"/>
          <w:color w:val="000000"/>
        </w:rPr>
        <w:t xml:space="preserve"> Форма № 077/у "Индивидуальная карта беременной и родильницы" №____</w:t>
      </w:r>
    </w:p>
    <w:bookmarkEnd w:id="6611"/>
    <w:bookmarkStart w:name="z7355" w:id="6612"/>
    <w:p>
      <w:pPr>
        <w:spacing w:after="0"/>
        <w:ind w:left="0"/>
        <w:jc w:val="both"/>
      </w:pPr>
      <w:r>
        <w:rPr>
          <w:rFonts w:ascii="Times New Roman"/>
          <w:b w:val="false"/>
          <w:i w:val="false"/>
          <w:color w:val="000000"/>
          <w:sz w:val="28"/>
        </w:rPr>
        <w:t>
      Дата взятия на учет</w:t>
      </w:r>
    </w:p>
    <w:bookmarkEnd w:id="6612"/>
    <w:bookmarkStart w:name="z7356" w:id="6613"/>
    <w:p>
      <w:pPr>
        <w:spacing w:after="0"/>
        <w:ind w:left="0"/>
        <w:jc w:val="both"/>
      </w:pPr>
      <w:r>
        <w:rPr>
          <w:rFonts w:ascii="Times New Roman"/>
          <w:b w:val="false"/>
          <w:i w:val="false"/>
          <w:color w:val="000000"/>
          <w:sz w:val="28"/>
        </w:rPr>
        <w:t>
      Общая часть:</w:t>
      </w:r>
    </w:p>
    <w:bookmarkEnd w:id="6613"/>
    <w:bookmarkStart w:name="z7357" w:id="6614"/>
    <w:p>
      <w:pPr>
        <w:spacing w:after="0"/>
        <w:ind w:left="0"/>
        <w:jc w:val="both"/>
      </w:pPr>
      <w:r>
        <w:rPr>
          <w:rFonts w:ascii="Times New Roman"/>
          <w:b w:val="false"/>
          <w:i w:val="false"/>
          <w:color w:val="000000"/>
          <w:sz w:val="28"/>
        </w:rPr>
        <w:t>
      1. ИИН</w:t>
      </w:r>
    </w:p>
    <w:bookmarkEnd w:id="6614"/>
    <w:bookmarkStart w:name="z7358" w:id="6615"/>
    <w:p>
      <w:pPr>
        <w:spacing w:after="0"/>
        <w:ind w:left="0"/>
        <w:jc w:val="both"/>
      </w:pPr>
      <w:r>
        <w:rPr>
          <w:rFonts w:ascii="Times New Roman"/>
          <w:b w:val="false"/>
          <w:i w:val="false"/>
          <w:color w:val="000000"/>
          <w:sz w:val="28"/>
        </w:rPr>
        <w:t>
      2. ФИО (при его наличии)</w:t>
      </w:r>
    </w:p>
    <w:bookmarkEnd w:id="6615"/>
    <w:bookmarkStart w:name="z7359" w:id="6616"/>
    <w:p>
      <w:pPr>
        <w:spacing w:after="0"/>
        <w:ind w:left="0"/>
        <w:jc w:val="both"/>
      </w:pPr>
      <w:r>
        <w:rPr>
          <w:rFonts w:ascii="Times New Roman"/>
          <w:b w:val="false"/>
          <w:i w:val="false"/>
          <w:color w:val="000000"/>
          <w:sz w:val="28"/>
        </w:rPr>
        <w:t>
      3. Дата рождения дата месяц год</w:t>
      </w:r>
    </w:p>
    <w:bookmarkEnd w:id="6616"/>
    <w:bookmarkStart w:name="z7360" w:id="6617"/>
    <w:p>
      <w:pPr>
        <w:spacing w:after="0"/>
        <w:ind w:left="0"/>
        <w:jc w:val="both"/>
      </w:pPr>
      <w:r>
        <w:rPr>
          <w:rFonts w:ascii="Times New Roman"/>
          <w:b w:val="false"/>
          <w:i w:val="false"/>
          <w:color w:val="000000"/>
          <w:sz w:val="28"/>
        </w:rPr>
        <w:t>
      4. Группа крови. резус-фактор.</w:t>
      </w:r>
    </w:p>
    <w:bookmarkEnd w:id="6617"/>
    <w:bookmarkStart w:name="z7361" w:id="6618"/>
    <w:p>
      <w:pPr>
        <w:spacing w:after="0"/>
        <w:ind w:left="0"/>
        <w:jc w:val="both"/>
      </w:pPr>
      <w:r>
        <w:rPr>
          <w:rFonts w:ascii="Times New Roman"/>
          <w:b w:val="false"/>
          <w:i w:val="false"/>
          <w:color w:val="000000"/>
          <w:sz w:val="28"/>
        </w:rPr>
        <w:t>
      5. Дата определения</w:t>
      </w:r>
    </w:p>
    <w:bookmarkEnd w:id="6618"/>
    <w:bookmarkStart w:name="z7362" w:id="6619"/>
    <w:p>
      <w:pPr>
        <w:spacing w:after="0"/>
        <w:ind w:left="0"/>
        <w:jc w:val="both"/>
      </w:pPr>
      <w:r>
        <w:rPr>
          <w:rFonts w:ascii="Times New Roman"/>
          <w:b w:val="false"/>
          <w:i w:val="false"/>
          <w:color w:val="000000"/>
          <w:sz w:val="28"/>
        </w:rPr>
        <w:t>
      6. Возраст</w:t>
      </w:r>
    </w:p>
    <w:bookmarkEnd w:id="6619"/>
    <w:bookmarkStart w:name="z7363" w:id="6620"/>
    <w:p>
      <w:pPr>
        <w:spacing w:after="0"/>
        <w:ind w:left="0"/>
        <w:jc w:val="both"/>
      </w:pPr>
      <w:r>
        <w:rPr>
          <w:rFonts w:ascii="Times New Roman"/>
          <w:b w:val="false"/>
          <w:i w:val="false"/>
          <w:color w:val="000000"/>
          <w:sz w:val="28"/>
        </w:rPr>
        <w:t>
      7. Национальность</w:t>
      </w:r>
    </w:p>
    <w:bookmarkEnd w:id="6620"/>
    <w:bookmarkStart w:name="z7364" w:id="6621"/>
    <w:p>
      <w:pPr>
        <w:spacing w:after="0"/>
        <w:ind w:left="0"/>
        <w:jc w:val="both"/>
      </w:pPr>
      <w:r>
        <w:rPr>
          <w:rFonts w:ascii="Times New Roman"/>
          <w:b w:val="false"/>
          <w:i w:val="false"/>
          <w:color w:val="000000"/>
          <w:sz w:val="28"/>
        </w:rPr>
        <w:t>
      8. Житель</w:t>
      </w:r>
    </w:p>
    <w:bookmarkEnd w:id="6621"/>
    <w:bookmarkStart w:name="z7365" w:id="6622"/>
    <w:p>
      <w:pPr>
        <w:spacing w:after="0"/>
        <w:ind w:left="0"/>
        <w:jc w:val="both"/>
      </w:pPr>
      <w:r>
        <w:rPr>
          <w:rFonts w:ascii="Times New Roman"/>
          <w:b w:val="false"/>
          <w:i w:val="false"/>
          <w:color w:val="000000"/>
          <w:sz w:val="28"/>
        </w:rPr>
        <w:t xml:space="preserve">
      </w:t>
      </w:r>
    </w:p>
    <w:bookmarkEnd w:id="662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66" w:id="6623"/>
    <w:p>
      <w:pPr>
        <w:spacing w:after="0"/>
        <w:ind w:left="0"/>
        <w:jc w:val="both"/>
      </w:pPr>
      <w:r>
        <w:rPr>
          <w:rFonts w:ascii="Times New Roman"/>
          <w:b w:val="false"/>
          <w:i w:val="false"/>
          <w:color w:val="000000"/>
          <w:sz w:val="28"/>
        </w:rPr>
        <w:t xml:space="preserve">
       города </w:t>
      </w:r>
    </w:p>
    <w:bookmarkEnd w:id="6623"/>
    <w:bookmarkStart w:name="z7367" w:id="6624"/>
    <w:p>
      <w:pPr>
        <w:spacing w:after="0"/>
        <w:ind w:left="0"/>
        <w:jc w:val="both"/>
      </w:pPr>
      <w:r>
        <w:rPr>
          <w:rFonts w:ascii="Times New Roman"/>
          <w:b w:val="false"/>
          <w:i w:val="false"/>
          <w:color w:val="000000"/>
          <w:sz w:val="28"/>
        </w:rPr>
        <w:t xml:space="preserve">
      </w:t>
      </w:r>
    </w:p>
    <w:bookmarkEnd w:id="662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68" w:id="6625"/>
    <w:p>
      <w:pPr>
        <w:spacing w:after="0"/>
        <w:ind w:left="0"/>
        <w:jc w:val="both"/>
      </w:pPr>
      <w:r>
        <w:rPr>
          <w:rFonts w:ascii="Times New Roman"/>
          <w:b w:val="false"/>
          <w:i w:val="false"/>
          <w:color w:val="000000"/>
          <w:sz w:val="28"/>
        </w:rPr>
        <w:t xml:space="preserve">
       села </w:t>
      </w:r>
    </w:p>
    <w:bookmarkEnd w:id="6625"/>
    <w:bookmarkStart w:name="z7369" w:id="6626"/>
    <w:p>
      <w:pPr>
        <w:spacing w:after="0"/>
        <w:ind w:left="0"/>
        <w:jc w:val="both"/>
      </w:pPr>
      <w:r>
        <w:rPr>
          <w:rFonts w:ascii="Times New Roman"/>
          <w:b w:val="false"/>
          <w:i w:val="false"/>
          <w:color w:val="000000"/>
          <w:sz w:val="28"/>
        </w:rPr>
        <w:t>
      9. Адрес проживания область район город улица дом квартира</w:t>
      </w:r>
    </w:p>
    <w:bookmarkEnd w:id="6626"/>
    <w:bookmarkStart w:name="z7370" w:id="6627"/>
    <w:p>
      <w:pPr>
        <w:spacing w:after="0"/>
        <w:ind w:left="0"/>
        <w:jc w:val="both"/>
      </w:pPr>
      <w:r>
        <w:rPr>
          <w:rFonts w:ascii="Times New Roman"/>
          <w:b w:val="false"/>
          <w:i w:val="false"/>
          <w:color w:val="000000"/>
          <w:sz w:val="28"/>
        </w:rPr>
        <w:t>
      10. Место работы/учебы</w:t>
      </w:r>
    </w:p>
    <w:bookmarkEnd w:id="6627"/>
    <w:bookmarkStart w:name="z7371" w:id="6628"/>
    <w:p>
      <w:pPr>
        <w:spacing w:after="0"/>
        <w:ind w:left="0"/>
        <w:jc w:val="both"/>
      </w:pPr>
      <w:r>
        <w:rPr>
          <w:rFonts w:ascii="Times New Roman"/>
          <w:b w:val="false"/>
          <w:i w:val="false"/>
          <w:color w:val="000000"/>
          <w:sz w:val="28"/>
        </w:rPr>
        <w:t>
      Должность Образование.</w:t>
      </w:r>
    </w:p>
    <w:bookmarkEnd w:id="6628"/>
    <w:bookmarkStart w:name="z7372" w:id="6629"/>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6629"/>
    <w:bookmarkStart w:name="z7373" w:id="6630"/>
    <w:p>
      <w:pPr>
        <w:spacing w:after="0"/>
        <w:ind w:left="0"/>
        <w:jc w:val="both"/>
      </w:pPr>
      <w:r>
        <w:rPr>
          <w:rFonts w:ascii="Times New Roman"/>
          <w:b w:val="false"/>
          <w:i w:val="false"/>
          <w:color w:val="000000"/>
          <w:sz w:val="28"/>
        </w:rPr>
        <w:t>
      12. Информация о муже:</w:t>
      </w:r>
    </w:p>
    <w:bookmarkEnd w:id="6630"/>
    <w:bookmarkStart w:name="z7374" w:id="6631"/>
    <w:p>
      <w:pPr>
        <w:spacing w:after="0"/>
        <w:ind w:left="0"/>
        <w:jc w:val="both"/>
      </w:pPr>
      <w:r>
        <w:rPr>
          <w:rFonts w:ascii="Times New Roman"/>
          <w:b w:val="false"/>
          <w:i w:val="false"/>
          <w:color w:val="000000"/>
          <w:sz w:val="28"/>
        </w:rPr>
        <w:t>
      12.1 ИИН</w:t>
      </w:r>
    </w:p>
    <w:bookmarkEnd w:id="6631"/>
    <w:bookmarkStart w:name="z7375" w:id="6632"/>
    <w:p>
      <w:pPr>
        <w:spacing w:after="0"/>
        <w:ind w:left="0"/>
        <w:jc w:val="both"/>
      </w:pPr>
      <w:r>
        <w:rPr>
          <w:rFonts w:ascii="Times New Roman"/>
          <w:b w:val="false"/>
          <w:i w:val="false"/>
          <w:color w:val="000000"/>
          <w:sz w:val="28"/>
        </w:rPr>
        <w:t>
      12.2 ФИО (при его наличии), телефон</w:t>
      </w:r>
    </w:p>
    <w:bookmarkEnd w:id="6632"/>
    <w:bookmarkStart w:name="z7376" w:id="6633"/>
    <w:p>
      <w:pPr>
        <w:spacing w:after="0"/>
        <w:ind w:left="0"/>
        <w:jc w:val="both"/>
      </w:pPr>
      <w:r>
        <w:rPr>
          <w:rFonts w:ascii="Times New Roman"/>
          <w:b w:val="false"/>
          <w:i w:val="false"/>
          <w:color w:val="000000"/>
          <w:sz w:val="28"/>
        </w:rPr>
        <w:t xml:space="preserve">
      </w:t>
      </w:r>
    </w:p>
    <w:bookmarkEnd w:id="66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7" w:id="6634"/>
    <w:p>
      <w:pPr>
        <w:spacing w:after="0"/>
        <w:ind w:left="0"/>
        <w:jc w:val="both"/>
      </w:pPr>
      <w:r>
        <w:rPr>
          <w:rFonts w:ascii="Times New Roman"/>
          <w:b w:val="false"/>
          <w:i w:val="false"/>
          <w:color w:val="000000"/>
          <w:sz w:val="28"/>
        </w:rPr>
        <w:t>
      12.3 Группа крови. и резус принадлежность</w:t>
      </w:r>
    </w:p>
    <w:bookmarkEnd w:id="6634"/>
    <w:bookmarkStart w:name="z7378" w:id="6635"/>
    <w:p>
      <w:pPr>
        <w:spacing w:after="0"/>
        <w:ind w:left="0"/>
        <w:jc w:val="both"/>
      </w:pPr>
      <w:r>
        <w:rPr>
          <w:rFonts w:ascii="Times New Roman"/>
          <w:b w:val="false"/>
          <w:i w:val="false"/>
          <w:color w:val="000000"/>
          <w:sz w:val="28"/>
        </w:rPr>
        <w:t>
      Врач: ID ФИО (при его наличии)</w:t>
      </w:r>
    </w:p>
    <w:bookmarkEnd w:id="6635"/>
    <w:bookmarkStart w:name="z7379" w:id="6636"/>
    <w:p>
      <w:pPr>
        <w:spacing w:after="0"/>
        <w:ind w:left="0"/>
        <w:jc w:val="both"/>
      </w:pPr>
      <w:r>
        <w:rPr>
          <w:rFonts w:ascii="Times New Roman"/>
          <w:b w:val="false"/>
          <w:i w:val="false"/>
          <w:color w:val="000000"/>
          <w:sz w:val="28"/>
        </w:rPr>
        <w:t>
      При желании беременной женщины, информация, содержащаяся</w:t>
      </w:r>
    </w:p>
    <w:bookmarkEnd w:id="6636"/>
    <w:bookmarkStart w:name="z7380" w:id="6637"/>
    <w:p>
      <w:pPr>
        <w:spacing w:after="0"/>
        <w:ind w:left="0"/>
        <w:jc w:val="both"/>
      </w:pPr>
      <w:r>
        <w:rPr>
          <w:rFonts w:ascii="Times New Roman"/>
          <w:b w:val="false"/>
          <w:i w:val="false"/>
          <w:color w:val="000000"/>
          <w:sz w:val="28"/>
        </w:rPr>
        <w:t>
      в данной форме дублируется на бумажном носителе (аналог обменной карты)</w:t>
      </w:r>
    </w:p>
    <w:bookmarkEnd w:id="6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382" w:id="6638"/>
    <w:p>
      <w:pPr>
        <w:spacing w:after="0"/>
        <w:ind w:left="0"/>
        <w:jc w:val="left"/>
      </w:pPr>
      <w:r>
        <w:rPr>
          <w:rFonts w:ascii="Times New Roman"/>
          <w:b/>
          <w:i w:val="false"/>
          <w:color w:val="000000"/>
        </w:rPr>
        <w:t xml:space="preserve"> Первичный прием:</w:t>
      </w:r>
    </w:p>
    <w:bookmarkEnd w:id="6638"/>
    <w:bookmarkStart w:name="z7383" w:id="6639"/>
    <w:p>
      <w:pPr>
        <w:spacing w:after="0"/>
        <w:ind w:left="0"/>
        <w:jc w:val="both"/>
      </w:pPr>
      <w:r>
        <w:rPr>
          <w:rFonts w:ascii="Times New Roman"/>
          <w:b w:val="false"/>
          <w:i w:val="false"/>
          <w:color w:val="000000"/>
          <w:sz w:val="28"/>
        </w:rPr>
        <w:t>
      Дата приема</w:t>
      </w:r>
    </w:p>
    <w:bookmarkEnd w:id="6639"/>
    <w:bookmarkStart w:name="z7384" w:id="6640"/>
    <w:p>
      <w:pPr>
        <w:spacing w:after="0"/>
        <w:ind w:left="0"/>
        <w:jc w:val="both"/>
      </w:pPr>
      <w:r>
        <w:rPr>
          <w:rFonts w:ascii="Times New Roman"/>
          <w:b w:val="false"/>
          <w:i w:val="false"/>
          <w:color w:val="000000"/>
          <w:sz w:val="28"/>
        </w:rPr>
        <w:t>
      Жалобы при взятии на учет</w:t>
      </w:r>
    </w:p>
    <w:bookmarkEnd w:id="6640"/>
    <w:bookmarkStart w:name="z7385" w:id="6641"/>
    <w:p>
      <w:pPr>
        <w:spacing w:after="0"/>
        <w:ind w:left="0"/>
        <w:jc w:val="both"/>
      </w:pPr>
      <w:r>
        <w:rPr>
          <w:rFonts w:ascii="Times New Roman"/>
          <w:b w:val="false"/>
          <w:i w:val="false"/>
          <w:color w:val="000000"/>
          <w:sz w:val="28"/>
        </w:rPr>
        <w:t>
      Анамнез:</w:t>
      </w:r>
    </w:p>
    <w:bookmarkEnd w:id="6641"/>
    <w:bookmarkStart w:name="z7386" w:id="6642"/>
    <w:p>
      <w:pPr>
        <w:spacing w:after="0"/>
        <w:ind w:left="0"/>
        <w:jc w:val="both"/>
      </w:pPr>
      <w:r>
        <w:rPr>
          <w:rFonts w:ascii="Times New Roman"/>
          <w:b w:val="false"/>
          <w:i w:val="false"/>
          <w:color w:val="000000"/>
          <w:sz w:val="28"/>
        </w:rPr>
        <w:t>
      Дата приема</w:t>
      </w:r>
    </w:p>
    <w:bookmarkEnd w:id="6642"/>
    <w:bookmarkStart w:name="z7387" w:id="6643"/>
    <w:p>
      <w:pPr>
        <w:spacing w:after="0"/>
        <w:ind w:left="0"/>
        <w:jc w:val="both"/>
      </w:pPr>
      <w:r>
        <w:rPr>
          <w:rFonts w:ascii="Times New Roman"/>
          <w:b w:val="false"/>
          <w:i w:val="false"/>
          <w:color w:val="000000"/>
          <w:sz w:val="28"/>
        </w:rPr>
        <w:t>
      1. Осложнения данной беременности</w:t>
      </w:r>
    </w:p>
    <w:bookmarkEnd w:id="6643"/>
    <w:bookmarkStart w:name="z7388" w:id="6644"/>
    <w:p>
      <w:pPr>
        <w:spacing w:after="0"/>
        <w:ind w:left="0"/>
        <w:jc w:val="both"/>
      </w:pPr>
      <w:r>
        <w:rPr>
          <w:rFonts w:ascii="Times New Roman"/>
          <w:b w:val="false"/>
          <w:i w:val="false"/>
          <w:color w:val="000000"/>
          <w:sz w:val="28"/>
        </w:rPr>
        <w:t>
      2. Наследственность.</w:t>
      </w:r>
    </w:p>
    <w:bookmarkEnd w:id="6644"/>
    <w:bookmarkStart w:name="z7389" w:id="6645"/>
    <w:p>
      <w:pPr>
        <w:spacing w:after="0"/>
        <w:ind w:left="0"/>
        <w:jc w:val="both"/>
      </w:pPr>
      <w:r>
        <w:rPr>
          <w:rFonts w:ascii="Times New Roman"/>
          <w:b w:val="false"/>
          <w:i w:val="false"/>
          <w:color w:val="000000"/>
          <w:sz w:val="28"/>
        </w:rPr>
        <w:t>
      3. Перенесенные острые заболевания код наименование.</w:t>
      </w:r>
    </w:p>
    <w:bookmarkEnd w:id="6645"/>
    <w:bookmarkStart w:name="z7390" w:id="6646"/>
    <w:p>
      <w:pPr>
        <w:spacing w:after="0"/>
        <w:ind w:left="0"/>
        <w:jc w:val="both"/>
      </w:pPr>
      <w:r>
        <w:rPr>
          <w:rFonts w:ascii="Times New Roman"/>
          <w:b w:val="false"/>
          <w:i w:val="false"/>
          <w:color w:val="000000"/>
          <w:sz w:val="28"/>
        </w:rPr>
        <w:t>
      4. Гепатит</w:t>
      </w:r>
    </w:p>
    <w:bookmarkEnd w:id="6646"/>
    <w:bookmarkStart w:name="z7391" w:id="6647"/>
    <w:p>
      <w:pPr>
        <w:spacing w:after="0"/>
        <w:ind w:left="0"/>
        <w:jc w:val="both"/>
      </w:pPr>
      <w:r>
        <w:rPr>
          <w:rFonts w:ascii="Times New Roman"/>
          <w:b w:val="false"/>
          <w:i w:val="false"/>
          <w:color w:val="000000"/>
          <w:sz w:val="28"/>
        </w:rPr>
        <w:t xml:space="preserve">
      </w:t>
      </w:r>
    </w:p>
    <w:bookmarkEnd w:id="664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2" w:id="6648"/>
    <w:p>
      <w:pPr>
        <w:spacing w:after="0"/>
        <w:ind w:left="0"/>
        <w:jc w:val="both"/>
      </w:pPr>
      <w:r>
        <w:rPr>
          <w:rFonts w:ascii="Times New Roman"/>
          <w:b w:val="false"/>
          <w:i w:val="false"/>
          <w:color w:val="000000"/>
          <w:sz w:val="28"/>
        </w:rPr>
        <w:t xml:space="preserve">
       нет </w:t>
      </w:r>
    </w:p>
    <w:bookmarkEnd w:id="6648"/>
    <w:bookmarkStart w:name="z7393" w:id="6649"/>
    <w:p>
      <w:pPr>
        <w:spacing w:after="0"/>
        <w:ind w:left="0"/>
        <w:jc w:val="both"/>
      </w:pPr>
      <w:r>
        <w:rPr>
          <w:rFonts w:ascii="Times New Roman"/>
          <w:b w:val="false"/>
          <w:i w:val="false"/>
          <w:color w:val="000000"/>
          <w:sz w:val="28"/>
        </w:rPr>
        <w:t xml:space="preserve">
      </w:t>
      </w:r>
    </w:p>
    <w:bookmarkEnd w:id="664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4" w:id="6650"/>
    <w:p>
      <w:pPr>
        <w:spacing w:after="0"/>
        <w:ind w:left="0"/>
        <w:jc w:val="both"/>
      </w:pPr>
      <w:r>
        <w:rPr>
          <w:rFonts w:ascii="Times New Roman"/>
          <w:b w:val="false"/>
          <w:i w:val="false"/>
          <w:color w:val="000000"/>
          <w:sz w:val="28"/>
        </w:rPr>
        <w:t xml:space="preserve">
       да </w:t>
      </w:r>
    </w:p>
    <w:bookmarkEnd w:id="6650"/>
    <w:bookmarkStart w:name="z7395" w:id="6651"/>
    <w:p>
      <w:pPr>
        <w:spacing w:after="0"/>
        <w:ind w:left="0"/>
        <w:jc w:val="both"/>
      </w:pPr>
      <w:r>
        <w:rPr>
          <w:rFonts w:ascii="Times New Roman"/>
          <w:b w:val="false"/>
          <w:i w:val="false"/>
          <w:color w:val="000000"/>
          <w:sz w:val="28"/>
        </w:rPr>
        <w:t>
      5. Туберкулез</w:t>
      </w:r>
    </w:p>
    <w:bookmarkEnd w:id="6651"/>
    <w:bookmarkStart w:name="z7396" w:id="6652"/>
    <w:p>
      <w:pPr>
        <w:spacing w:after="0"/>
        <w:ind w:left="0"/>
        <w:jc w:val="both"/>
      </w:pPr>
      <w:r>
        <w:rPr>
          <w:rFonts w:ascii="Times New Roman"/>
          <w:b w:val="false"/>
          <w:i w:val="false"/>
          <w:color w:val="000000"/>
          <w:sz w:val="28"/>
        </w:rPr>
        <w:t xml:space="preserve">
      </w:t>
      </w:r>
    </w:p>
    <w:bookmarkEnd w:id="665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7" w:id="6653"/>
    <w:p>
      <w:pPr>
        <w:spacing w:after="0"/>
        <w:ind w:left="0"/>
        <w:jc w:val="both"/>
      </w:pPr>
      <w:r>
        <w:rPr>
          <w:rFonts w:ascii="Times New Roman"/>
          <w:b w:val="false"/>
          <w:i w:val="false"/>
          <w:color w:val="000000"/>
          <w:sz w:val="28"/>
        </w:rPr>
        <w:t xml:space="preserve">
       нет </w:t>
      </w:r>
    </w:p>
    <w:bookmarkEnd w:id="6653"/>
    <w:bookmarkStart w:name="z7398" w:id="6654"/>
    <w:p>
      <w:pPr>
        <w:spacing w:after="0"/>
        <w:ind w:left="0"/>
        <w:jc w:val="both"/>
      </w:pPr>
      <w:r>
        <w:rPr>
          <w:rFonts w:ascii="Times New Roman"/>
          <w:b w:val="false"/>
          <w:i w:val="false"/>
          <w:color w:val="000000"/>
          <w:sz w:val="28"/>
        </w:rPr>
        <w:t xml:space="preserve">
      </w:t>
      </w:r>
    </w:p>
    <w:bookmarkEnd w:id="665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9" w:id="6655"/>
    <w:p>
      <w:pPr>
        <w:spacing w:after="0"/>
        <w:ind w:left="0"/>
        <w:jc w:val="both"/>
      </w:pPr>
      <w:r>
        <w:rPr>
          <w:rFonts w:ascii="Times New Roman"/>
          <w:b w:val="false"/>
          <w:i w:val="false"/>
          <w:color w:val="000000"/>
          <w:sz w:val="28"/>
        </w:rPr>
        <w:t xml:space="preserve">
       да </w:t>
      </w:r>
    </w:p>
    <w:bookmarkEnd w:id="6655"/>
    <w:bookmarkStart w:name="z7400" w:id="6656"/>
    <w:p>
      <w:pPr>
        <w:spacing w:after="0"/>
        <w:ind w:left="0"/>
        <w:jc w:val="both"/>
      </w:pPr>
      <w:r>
        <w:rPr>
          <w:rFonts w:ascii="Times New Roman"/>
          <w:b w:val="false"/>
          <w:i w:val="false"/>
          <w:color w:val="000000"/>
          <w:sz w:val="28"/>
        </w:rPr>
        <w:t>
      6. Онкозаболевания</w:t>
      </w:r>
    </w:p>
    <w:bookmarkEnd w:id="6656"/>
    <w:bookmarkStart w:name="z7401" w:id="6657"/>
    <w:p>
      <w:pPr>
        <w:spacing w:after="0"/>
        <w:ind w:left="0"/>
        <w:jc w:val="both"/>
      </w:pPr>
      <w:r>
        <w:rPr>
          <w:rFonts w:ascii="Times New Roman"/>
          <w:b w:val="false"/>
          <w:i w:val="false"/>
          <w:color w:val="000000"/>
          <w:sz w:val="28"/>
        </w:rPr>
        <w:t xml:space="preserve">
      </w:t>
      </w:r>
    </w:p>
    <w:bookmarkEnd w:id="665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02" w:id="6658"/>
    <w:p>
      <w:pPr>
        <w:spacing w:after="0"/>
        <w:ind w:left="0"/>
        <w:jc w:val="both"/>
      </w:pPr>
      <w:r>
        <w:rPr>
          <w:rFonts w:ascii="Times New Roman"/>
          <w:b w:val="false"/>
          <w:i w:val="false"/>
          <w:color w:val="000000"/>
          <w:sz w:val="28"/>
        </w:rPr>
        <w:t xml:space="preserve">
       нет </w:t>
      </w:r>
    </w:p>
    <w:bookmarkEnd w:id="6658"/>
    <w:bookmarkStart w:name="z7403" w:id="6659"/>
    <w:p>
      <w:pPr>
        <w:spacing w:after="0"/>
        <w:ind w:left="0"/>
        <w:jc w:val="both"/>
      </w:pPr>
      <w:r>
        <w:rPr>
          <w:rFonts w:ascii="Times New Roman"/>
          <w:b w:val="false"/>
          <w:i w:val="false"/>
          <w:color w:val="000000"/>
          <w:sz w:val="28"/>
        </w:rPr>
        <w:t xml:space="preserve">
      </w:t>
      </w:r>
    </w:p>
    <w:bookmarkEnd w:id="665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04" w:id="6660"/>
    <w:p>
      <w:pPr>
        <w:spacing w:after="0"/>
        <w:ind w:left="0"/>
        <w:jc w:val="both"/>
      </w:pPr>
      <w:r>
        <w:rPr>
          <w:rFonts w:ascii="Times New Roman"/>
          <w:b w:val="false"/>
          <w:i w:val="false"/>
          <w:color w:val="000000"/>
          <w:sz w:val="28"/>
        </w:rPr>
        <w:t xml:space="preserve">
       да </w:t>
      </w:r>
    </w:p>
    <w:bookmarkEnd w:id="6660"/>
    <w:bookmarkStart w:name="z7405" w:id="6661"/>
    <w:p>
      <w:pPr>
        <w:spacing w:after="0"/>
        <w:ind w:left="0"/>
        <w:jc w:val="both"/>
      </w:pPr>
      <w:r>
        <w:rPr>
          <w:rFonts w:ascii="Times New Roman"/>
          <w:b w:val="false"/>
          <w:i w:val="false"/>
          <w:color w:val="000000"/>
          <w:sz w:val="28"/>
        </w:rPr>
        <w:t>
      7. Венерические заболевания</w:t>
      </w:r>
    </w:p>
    <w:bookmarkEnd w:id="6661"/>
    <w:bookmarkStart w:name="z7406" w:id="6662"/>
    <w:p>
      <w:pPr>
        <w:spacing w:after="0"/>
        <w:ind w:left="0"/>
        <w:jc w:val="both"/>
      </w:pPr>
      <w:r>
        <w:rPr>
          <w:rFonts w:ascii="Times New Roman"/>
          <w:b w:val="false"/>
          <w:i w:val="false"/>
          <w:color w:val="000000"/>
          <w:sz w:val="28"/>
        </w:rPr>
        <w:t xml:space="preserve">
      </w:t>
      </w:r>
    </w:p>
    <w:bookmarkEnd w:id="666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07" w:id="6663"/>
    <w:p>
      <w:pPr>
        <w:spacing w:after="0"/>
        <w:ind w:left="0"/>
        <w:jc w:val="both"/>
      </w:pPr>
      <w:r>
        <w:rPr>
          <w:rFonts w:ascii="Times New Roman"/>
          <w:b w:val="false"/>
          <w:i w:val="false"/>
          <w:color w:val="000000"/>
          <w:sz w:val="28"/>
        </w:rPr>
        <w:t xml:space="preserve">
       нет </w:t>
      </w:r>
    </w:p>
    <w:bookmarkEnd w:id="6663"/>
    <w:bookmarkStart w:name="z7408" w:id="6664"/>
    <w:p>
      <w:pPr>
        <w:spacing w:after="0"/>
        <w:ind w:left="0"/>
        <w:jc w:val="both"/>
      </w:pPr>
      <w:r>
        <w:rPr>
          <w:rFonts w:ascii="Times New Roman"/>
          <w:b w:val="false"/>
          <w:i w:val="false"/>
          <w:color w:val="000000"/>
          <w:sz w:val="28"/>
        </w:rPr>
        <w:t xml:space="preserve">
      </w:t>
      </w:r>
    </w:p>
    <w:bookmarkEnd w:id="666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09" w:id="6665"/>
    <w:p>
      <w:pPr>
        <w:spacing w:after="0"/>
        <w:ind w:left="0"/>
        <w:jc w:val="both"/>
      </w:pPr>
      <w:r>
        <w:rPr>
          <w:rFonts w:ascii="Times New Roman"/>
          <w:b w:val="false"/>
          <w:i w:val="false"/>
          <w:color w:val="000000"/>
          <w:sz w:val="28"/>
        </w:rPr>
        <w:t xml:space="preserve">
       да </w:t>
      </w:r>
    </w:p>
    <w:bookmarkEnd w:id="6665"/>
    <w:bookmarkStart w:name="z7410" w:id="6666"/>
    <w:p>
      <w:pPr>
        <w:spacing w:after="0"/>
        <w:ind w:left="0"/>
        <w:jc w:val="both"/>
      </w:pPr>
      <w:r>
        <w:rPr>
          <w:rFonts w:ascii="Times New Roman"/>
          <w:b w:val="false"/>
          <w:i w:val="false"/>
          <w:color w:val="000000"/>
          <w:sz w:val="28"/>
        </w:rPr>
        <w:t>
      8. Хронические заболевания (если есть, то состоит ли на диспансерном учете, получает ли базисную терапию)</w:t>
      </w:r>
    </w:p>
    <w:bookmarkEnd w:id="6666"/>
    <w:bookmarkStart w:name="z7411" w:id="6667"/>
    <w:p>
      <w:pPr>
        <w:spacing w:after="0"/>
        <w:ind w:left="0"/>
        <w:jc w:val="both"/>
      </w:pPr>
      <w:r>
        <w:rPr>
          <w:rFonts w:ascii="Times New Roman"/>
          <w:b w:val="false"/>
          <w:i w:val="false"/>
          <w:color w:val="000000"/>
          <w:sz w:val="28"/>
        </w:rPr>
        <w:t xml:space="preserve">
      </w:t>
      </w:r>
    </w:p>
    <w:bookmarkEnd w:id="666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2" w:id="6668"/>
    <w:p>
      <w:pPr>
        <w:spacing w:after="0"/>
        <w:ind w:left="0"/>
        <w:jc w:val="both"/>
      </w:pPr>
      <w:r>
        <w:rPr>
          <w:rFonts w:ascii="Times New Roman"/>
          <w:b w:val="false"/>
          <w:i w:val="false"/>
          <w:color w:val="000000"/>
          <w:sz w:val="28"/>
        </w:rPr>
        <w:t xml:space="preserve">
       нет </w:t>
      </w:r>
    </w:p>
    <w:bookmarkEnd w:id="6668"/>
    <w:bookmarkStart w:name="z7413" w:id="6669"/>
    <w:p>
      <w:pPr>
        <w:spacing w:after="0"/>
        <w:ind w:left="0"/>
        <w:jc w:val="both"/>
      </w:pPr>
      <w:r>
        <w:rPr>
          <w:rFonts w:ascii="Times New Roman"/>
          <w:b w:val="false"/>
          <w:i w:val="false"/>
          <w:color w:val="000000"/>
          <w:sz w:val="28"/>
        </w:rPr>
        <w:t xml:space="preserve">
      </w:t>
      </w:r>
    </w:p>
    <w:bookmarkEnd w:id="666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4" w:id="6670"/>
    <w:p>
      <w:pPr>
        <w:spacing w:after="0"/>
        <w:ind w:left="0"/>
        <w:jc w:val="both"/>
      </w:pPr>
      <w:r>
        <w:rPr>
          <w:rFonts w:ascii="Times New Roman"/>
          <w:b w:val="false"/>
          <w:i w:val="false"/>
          <w:color w:val="000000"/>
          <w:sz w:val="28"/>
        </w:rPr>
        <w:t xml:space="preserve">
       да код наименование. </w:t>
      </w:r>
    </w:p>
    <w:bookmarkEnd w:id="6670"/>
    <w:bookmarkStart w:name="z7415" w:id="6671"/>
    <w:p>
      <w:pPr>
        <w:spacing w:after="0"/>
        <w:ind w:left="0"/>
        <w:jc w:val="both"/>
      </w:pPr>
      <w:r>
        <w:rPr>
          <w:rFonts w:ascii="Times New Roman"/>
          <w:b w:val="false"/>
          <w:i w:val="false"/>
          <w:color w:val="000000"/>
          <w:sz w:val="28"/>
        </w:rPr>
        <w:t>
      9. Перенесенные операции код МКБ. код МКБ.</w:t>
      </w:r>
    </w:p>
    <w:bookmarkEnd w:id="6671"/>
    <w:bookmarkStart w:name="z7416" w:id="6672"/>
    <w:p>
      <w:pPr>
        <w:spacing w:after="0"/>
        <w:ind w:left="0"/>
        <w:jc w:val="both"/>
      </w:pPr>
      <w:r>
        <w:rPr>
          <w:rFonts w:ascii="Times New Roman"/>
          <w:b w:val="false"/>
          <w:i w:val="false"/>
          <w:color w:val="000000"/>
          <w:sz w:val="28"/>
        </w:rPr>
        <w:t>
      10. Гемотрансфузия</w:t>
      </w:r>
    </w:p>
    <w:bookmarkEnd w:id="6672"/>
    <w:bookmarkStart w:name="z7417" w:id="6673"/>
    <w:p>
      <w:pPr>
        <w:spacing w:after="0"/>
        <w:ind w:left="0"/>
        <w:jc w:val="both"/>
      </w:pPr>
      <w:r>
        <w:rPr>
          <w:rFonts w:ascii="Times New Roman"/>
          <w:b w:val="false"/>
          <w:i w:val="false"/>
          <w:color w:val="000000"/>
          <w:sz w:val="28"/>
        </w:rPr>
        <w:t xml:space="preserve">
      </w:t>
      </w:r>
    </w:p>
    <w:bookmarkEnd w:id="667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8" w:id="6674"/>
    <w:p>
      <w:pPr>
        <w:spacing w:after="0"/>
        <w:ind w:left="0"/>
        <w:jc w:val="both"/>
      </w:pPr>
      <w:r>
        <w:rPr>
          <w:rFonts w:ascii="Times New Roman"/>
          <w:b w:val="false"/>
          <w:i w:val="false"/>
          <w:color w:val="000000"/>
          <w:sz w:val="28"/>
        </w:rPr>
        <w:t xml:space="preserve">
       нет </w:t>
      </w:r>
    </w:p>
    <w:bookmarkEnd w:id="6674"/>
    <w:bookmarkStart w:name="z7419" w:id="6675"/>
    <w:p>
      <w:pPr>
        <w:spacing w:after="0"/>
        <w:ind w:left="0"/>
        <w:jc w:val="both"/>
      </w:pPr>
      <w:r>
        <w:rPr>
          <w:rFonts w:ascii="Times New Roman"/>
          <w:b w:val="false"/>
          <w:i w:val="false"/>
          <w:color w:val="000000"/>
          <w:sz w:val="28"/>
        </w:rPr>
        <w:t xml:space="preserve">
      </w:t>
      </w:r>
    </w:p>
    <w:bookmarkEnd w:id="667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0" w:id="6676"/>
    <w:p>
      <w:pPr>
        <w:spacing w:after="0"/>
        <w:ind w:left="0"/>
        <w:jc w:val="both"/>
      </w:pPr>
      <w:r>
        <w:rPr>
          <w:rFonts w:ascii="Times New Roman"/>
          <w:b w:val="false"/>
          <w:i w:val="false"/>
          <w:color w:val="000000"/>
          <w:sz w:val="28"/>
        </w:rPr>
        <w:t xml:space="preserve">
       да </w:t>
      </w:r>
    </w:p>
    <w:bookmarkEnd w:id="6676"/>
    <w:bookmarkStart w:name="z7421" w:id="6677"/>
    <w:p>
      <w:pPr>
        <w:spacing w:after="0"/>
        <w:ind w:left="0"/>
        <w:jc w:val="both"/>
      </w:pPr>
      <w:r>
        <w:rPr>
          <w:rFonts w:ascii="Times New Roman"/>
          <w:b w:val="false"/>
          <w:i w:val="false"/>
          <w:color w:val="000000"/>
          <w:sz w:val="28"/>
        </w:rPr>
        <w:t>
      11. Аллергоанамнез</w:t>
      </w:r>
    </w:p>
    <w:bookmarkEnd w:id="6677"/>
    <w:bookmarkStart w:name="z7422" w:id="6678"/>
    <w:p>
      <w:pPr>
        <w:spacing w:after="0"/>
        <w:ind w:left="0"/>
        <w:jc w:val="both"/>
      </w:pPr>
      <w:r>
        <w:rPr>
          <w:rFonts w:ascii="Times New Roman"/>
          <w:b w:val="false"/>
          <w:i w:val="false"/>
          <w:color w:val="000000"/>
          <w:sz w:val="28"/>
        </w:rPr>
        <w:t xml:space="preserve">
      </w:t>
      </w:r>
    </w:p>
    <w:bookmarkEnd w:id="667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3" w:id="6679"/>
    <w:p>
      <w:pPr>
        <w:spacing w:after="0"/>
        <w:ind w:left="0"/>
        <w:jc w:val="both"/>
      </w:pPr>
      <w:r>
        <w:rPr>
          <w:rFonts w:ascii="Times New Roman"/>
          <w:b w:val="false"/>
          <w:i w:val="false"/>
          <w:color w:val="000000"/>
          <w:sz w:val="28"/>
        </w:rPr>
        <w:t xml:space="preserve">
       нет </w:t>
      </w:r>
    </w:p>
    <w:bookmarkEnd w:id="6679"/>
    <w:bookmarkStart w:name="z7424" w:id="6680"/>
    <w:p>
      <w:pPr>
        <w:spacing w:after="0"/>
        <w:ind w:left="0"/>
        <w:jc w:val="both"/>
      </w:pPr>
      <w:r>
        <w:rPr>
          <w:rFonts w:ascii="Times New Roman"/>
          <w:b w:val="false"/>
          <w:i w:val="false"/>
          <w:color w:val="000000"/>
          <w:sz w:val="28"/>
        </w:rPr>
        <w:t xml:space="preserve">
      </w:t>
      </w:r>
    </w:p>
    <w:bookmarkEnd w:id="668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5" w:id="6681"/>
    <w:p>
      <w:pPr>
        <w:spacing w:after="0"/>
        <w:ind w:left="0"/>
        <w:jc w:val="both"/>
      </w:pPr>
      <w:r>
        <w:rPr>
          <w:rFonts w:ascii="Times New Roman"/>
          <w:b w:val="false"/>
          <w:i w:val="false"/>
          <w:color w:val="000000"/>
          <w:sz w:val="28"/>
        </w:rPr>
        <w:t xml:space="preserve">
       да </w:t>
      </w:r>
    </w:p>
    <w:bookmarkEnd w:id="6681"/>
    <w:bookmarkStart w:name="z7426" w:id="6682"/>
    <w:p>
      <w:pPr>
        <w:spacing w:after="0"/>
        <w:ind w:left="0"/>
        <w:jc w:val="both"/>
      </w:pPr>
      <w:r>
        <w:rPr>
          <w:rFonts w:ascii="Times New Roman"/>
          <w:b w:val="false"/>
          <w:i w:val="false"/>
          <w:color w:val="000000"/>
          <w:sz w:val="28"/>
        </w:rPr>
        <w:t>
      12. Рентгенологическое обследование (результат последнего обследования)</w:t>
      </w:r>
    </w:p>
    <w:bookmarkEnd w:id="6682"/>
    <w:bookmarkStart w:name="z7427" w:id="6683"/>
    <w:p>
      <w:pPr>
        <w:spacing w:after="0"/>
        <w:ind w:left="0"/>
        <w:jc w:val="both"/>
      </w:pPr>
      <w:r>
        <w:rPr>
          <w:rFonts w:ascii="Times New Roman"/>
          <w:b w:val="false"/>
          <w:i w:val="false"/>
          <w:color w:val="000000"/>
          <w:sz w:val="28"/>
        </w:rPr>
        <w:t>
      13. Вредные привычки</w:t>
      </w:r>
    </w:p>
    <w:bookmarkEnd w:id="6683"/>
    <w:bookmarkStart w:name="z7428" w:id="6684"/>
    <w:p>
      <w:pPr>
        <w:spacing w:after="0"/>
        <w:ind w:left="0"/>
        <w:jc w:val="both"/>
      </w:pPr>
      <w:r>
        <w:rPr>
          <w:rFonts w:ascii="Times New Roman"/>
          <w:b w:val="false"/>
          <w:i w:val="false"/>
          <w:color w:val="000000"/>
          <w:sz w:val="28"/>
        </w:rPr>
        <w:t xml:space="preserve">
      </w:t>
      </w:r>
    </w:p>
    <w:bookmarkEnd w:id="668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9" w:id="6685"/>
    <w:p>
      <w:pPr>
        <w:spacing w:after="0"/>
        <w:ind w:left="0"/>
        <w:jc w:val="both"/>
      </w:pPr>
      <w:r>
        <w:rPr>
          <w:rFonts w:ascii="Times New Roman"/>
          <w:b w:val="false"/>
          <w:i w:val="false"/>
          <w:color w:val="000000"/>
          <w:sz w:val="28"/>
        </w:rPr>
        <w:t xml:space="preserve">
       нет </w:t>
      </w:r>
    </w:p>
    <w:bookmarkEnd w:id="6685"/>
    <w:bookmarkStart w:name="z7430" w:id="6686"/>
    <w:p>
      <w:pPr>
        <w:spacing w:after="0"/>
        <w:ind w:left="0"/>
        <w:jc w:val="both"/>
      </w:pPr>
      <w:r>
        <w:rPr>
          <w:rFonts w:ascii="Times New Roman"/>
          <w:b w:val="false"/>
          <w:i w:val="false"/>
          <w:color w:val="000000"/>
          <w:sz w:val="28"/>
        </w:rPr>
        <w:t xml:space="preserve">
      </w:t>
      </w:r>
    </w:p>
    <w:bookmarkEnd w:id="668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1" w:id="6687"/>
    <w:p>
      <w:pPr>
        <w:spacing w:after="0"/>
        <w:ind w:left="0"/>
        <w:jc w:val="both"/>
      </w:pPr>
      <w:r>
        <w:rPr>
          <w:rFonts w:ascii="Times New Roman"/>
          <w:b w:val="false"/>
          <w:i w:val="false"/>
          <w:color w:val="000000"/>
          <w:sz w:val="28"/>
        </w:rPr>
        <w:t xml:space="preserve">
       да </w:t>
      </w:r>
    </w:p>
    <w:bookmarkEnd w:id="6687"/>
    <w:bookmarkStart w:name="z7432" w:id="6688"/>
    <w:p>
      <w:pPr>
        <w:spacing w:after="0"/>
        <w:ind w:left="0"/>
        <w:jc w:val="both"/>
      </w:pPr>
      <w:r>
        <w:rPr>
          <w:rFonts w:ascii="Times New Roman"/>
          <w:b w:val="false"/>
          <w:i w:val="false"/>
          <w:color w:val="000000"/>
          <w:sz w:val="28"/>
        </w:rPr>
        <w:t>
      Акушерско-гинекологический специальный: Дата приема</w:t>
      </w:r>
    </w:p>
    <w:bookmarkEnd w:id="6688"/>
    <w:bookmarkStart w:name="z7433" w:id="6689"/>
    <w:p>
      <w:pPr>
        <w:spacing w:after="0"/>
        <w:ind w:left="0"/>
        <w:jc w:val="both"/>
      </w:pPr>
      <w:r>
        <w:rPr>
          <w:rFonts w:ascii="Times New Roman"/>
          <w:b w:val="false"/>
          <w:i w:val="false"/>
          <w:color w:val="000000"/>
          <w:sz w:val="28"/>
        </w:rPr>
        <w:t>
      1. Менструальная функция:</w:t>
      </w:r>
    </w:p>
    <w:bookmarkEnd w:id="6689"/>
    <w:bookmarkStart w:name="z7434" w:id="6690"/>
    <w:p>
      <w:pPr>
        <w:spacing w:after="0"/>
        <w:ind w:left="0"/>
        <w:jc w:val="both"/>
      </w:pPr>
      <w:r>
        <w:rPr>
          <w:rFonts w:ascii="Times New Roman"/>
          <w:b w:val="false"/>
          <w:i w:val="false"/>
          <w:color w:val="000000"/>
          <w:sz w:val="28"/>
        </w:rPr>
        <w:t>
      Менархе</w:t>
      </w:r>
    </w:p>
    <w:bookmarkEnd w:id="6690"/>
    <w:bookmarkStart w:name="z7435" w:id="6691"/>
    <w:p>
      <w:pPr>
        <w:spacing w:after="0"/>
        <w:ind w:left="0"/>
        <w:jc w:val="both"/>
      </w:pPr>
      <w:r>
        <w:rPr>
          <w:rFonts w:ascii="Times New Roman"/>
          <w:b w:val="false"/>
          <w:i w:val="false"/>
          <w:color w:val="000000"/>
          <w:sz w:val="28"/>
        </w:rPr>
        <w:t xml:space="preserve">
      </w:t>
      </w:r>
    </w:p>
    <w:bookmarkEnd w:id="66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6" w:id="6692"/>
    <w:p>
      <w:pPr>
        <w:spacing w:after="0"/>
        <w:ind w:left="0"/>
        <w:jc w:val="both"/>
      </w:pPr>
      <w:r>
        <w:rPr>
          <w:rFonts w:ascii="Times New Roman"/>
          <w:b w:val="false"/>
          <w:i w:val="false"/>
          <w:color w:val="000000"/>
          <w:sz w:val="28"/>
        </w:rPr>
        <w:t xml:space="preserve">
       в лет </w:t>
      </w:r>
    </w:p>
    <w:bookmarkEnd w:id="6692"/>
    <w:bookmarkStart w:name="z7437" w:id="6693"/>
    <w:p>
      <w:pPr>
        <w:spacing w:after="0"/>
        <w:ind w:left="0"/>
        <w:jc w:val="both"/>
      </w:pPr>
      <w:r>
        <w:rPr>
          <w:rFonts w:ascii="Times New Roman"/>
          <w:b w:val="false"/>
          <w:i w:val="false"/>
          <w:color w:val="000000"/>
          <w:sz w:val="28"/>
        </w:rPr>
        <w:t xml:space="preserve">
      </w:t>
      </w:r>
    </w:p>
    <w:bookmarkEnd w:id="669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8" w:id="6694"/>
    <w:p>
      <w:pPr>
        <w:spacing w:after="0"/>
        <w:ind w:left="0"/>
        <w:jc w:val="both"/>
      </w:pPr>
      <w:r>
        <w:rPr>
          <w:rFonts w:ascii="Times New Roman"/>
          <w:b w:val="false"/>
          <w:i w:val="false"/>
          <w:color w:val="000000"/>
          <w:sz w:val="28"/>
        </w:rPr>
        <w:t xml:space="preserve">
       длительность менструации </w:t>
      </w:r>
    </w:p>
    <w:bookmarkEnd w:id="6694"/>
    <w:bookmarkStart w:name="z7439" w:id="6695"/>
    <w:p>
      <w:pPr>
        <w:spacing w:after="0"/>
        <w:ind w:left="0"/>
        <w:jc w:val="both"/>
      </w:pPr>
      <w:r>
        <w:rPr>
          <w:rFonts w:ascii="Times New Roman"/>
          <w:b w:val="false"/>
          <w:i w:val="false"/>
          <w:color w:val="000000"/>
          <w:sz w:val="28"/>
        </w:rPr>
        <w:t xml:space="preserve">
      </w:t>
      </w:r>
    </w:p>
    <w:bookmarkEnd w:id="66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40" w:id="6696"/>
    <w:p>
      <w:pPr>
        <w:spacing w:after="0"/>
        <w:ind w:left="0"/>
        <w:jc w:val="both"/>
      </w:pPr>
      <w:r>
        <w:rPr>
          <w:rFonts w:ascii="Times New Roman"/>
          <w:b w:val="false"/>
          <w:i w:val="false"/>
          <w:color w:val="000000"/>
          <w:sz w:val="28"/>
        </w:rPr>
        <w:t xml:space="preserve">
       характер цикла. </w:t>
      </w:r>
    </w:p>
    <w:bookmarkEnd w:id="6696"/>
    <w:bookmarkStart w:name="z7441" w:id="6697"/>
    <w:p>
      <w:pPr>
        <w:spacing w:after="0"/>
        <w:ind w:left="0"/>
        <w:jc w:val="both"/>
      </w:pPr>
      <w:r>
        <w:rPr>
          <w:rFonts w:ascii="Times New Roman"/>
          <w:b w:val="false"/>
          <w:i w:val="false"/>
          <w:color w:val="000000"/>
          <w:sz w:val="28"/>
        </w:rPr>
        <w:t>
      2. Половая жизнь с</w:t>
      </w:r>
    </w:p>
    <w:bookmarkEnd w:id="6697"/>
    <w:bookmarkStart w:name="z7442" w:id="6698"/>
    <w:p>
      <w:pPr>
        <w:spacing w:after="0"/>
        <w:ind w:left="0"/>
        <w:jc w:val="both"/>
      </w:pPr>
      <w:r>
        <w:rPr>
          <w:rFonts w:ascii="Times New Roman"/>
          <w:b w:val="false"/>
          <w:i w:val="false"/>
          <w:color w:val="000000"/>
          <w:sz w:val="28"/>
        </w:rPr>
        <w:t xml:space="preserve">
      </w:t>
      </w:r>
    </w:p>
    <w:bookmarkEnd w:id="66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43" w:id="6699"/>
    <w:p>
      <w:pPr>
        <w:spacing w:after="0"/>
        <w:ind w:left="0"/>
        <w:jc w:val="both"/>
      </w:pPr>
      <w:r>
        <w:rPr>
          <w:rFonts w:ascii="Times New Roman"/>
          <w:b w:val="false"/>
          <w:i w:val="false"/>
          <w:color w:val="000000"/>
          <w:sz w:val="28"/>
        </w:rPr>
        <w:t xml:space="preserve">
       лет </w:t>
      </w:r>
    </w:p>
    <w:bookmarkEnd w:id="6699"/>
    <w:bookmarkStart w:name="z7444" w:id="6700"/>
    <w:p>
      <w:pPr>
        <w:spacing w:after="0"/>
        <w:ind w:left="0"/>
        <w:jc w:val="both"/>
      </w:pPr>
      <w:r>
        <w:rPr>
          <w:rFonts w:ascii="Times New Roman"/>
          <w:b w:val="false"/>
          <w:i w:val="false"/>
          <w:color w:val="000000"/>
          <w:sz w:val="28"/>
        </w:rPr>
        <w:t>
      3. Брак.</w:t>
      </w:r>
    </w:p>
    <w:bookmarkEnd w:id="6700"/>
    <w:bookmarkStart w:name="z7445" w:id="6701"/>
    <w:p>
      <w:pPr>
        <w:spacing w:after="0"/>
        <w:ind w:left="0"/>
        <w:jc w:val="both"/>
      </w:pPr>
      <w:r>
        <w:rPr>
          <w:rFonts w:ascii="Times New Roman"/>
          <w:b w:val="false"/>
          <w:i w:val="false"/>
          <w:color w:val="000000"/>
          <w:sz w:val="28"/>
        </w:rPr>
        <w:t>
      4. Данные о здоровье отца (рекомендуется представить врачу результаты последних проведенных обследований)</w:t>
      </w:r>
    </w:p>
    <w:bookmarkEnd w:id="6701"/>
    <w:bookmarkStart w:name="z7446" w:id="6702"/>
    <w:p>
      <w:pPr>
        <w:spacing w:after="0"/>
        <w:ind w:left="0"/>
        <w:jc w:val="both"/>
      </w:pPr>
      <w:r>
        <w:rPr>
          <w:rFonts w:ascii="Times New Roman"/>
          <w:b w:val="false"/>
          <w:i w:val="false"/>
          <w:color w:val="000000"/>
          <w:sz w:val="28"/>
        </w:rPr>
        <w:t>
      5. Гинекологический анамнез</w:t>
      </w:r>
    </w:p>
    <w:bookmarkEnd w:id="6702"/>
    <w:bookmarkStart w:name="z7447" w:id="6703"/>
    <w:p>
      <w:pPr>
        <w:spacing w:after="0"/>
        <w:ind w:left="0"/>
        <w:jc w:val="both"/>
      </w:pPr>
      <w:r>
        <w:rPr>
          <w:rFonts w:ascii="Times New Roman"/>
          <w:b w:val="false"/>
          <w:i w:val="false"/>
          <w:color w:val="000000"/>
          <w:sz w:val="28"/>
        </w:rPr>
        <w:t>
      6. Контрацепция</w:t>
      </w:r>
    </w:p>
    <w:bookmarkEnd w:id="6703"/>
    <w:bookmarkStart w:name="z7448" w:id="6704"/>
    <w:p>
      <w:pPr>
        <w:spacing w:after="0"/>
        <w:ind w:left="0"/>
        <w:jc w:val="both"/>
      </w:pPr>
      <w:r>
        <w:rPr>
          <w:rFonts w:ascii="Times New Roman"/>
          <w:b w:val="false"/>
          <w:i w:val="false"/>
          <w:color w:val="000000"/>
          <w:sz w:val="28"/>
        </w:rPr>
        <w:t>
      7. Последняя менструация с _________ по __________</w:t>
      </w:r>
    </w:p>
    <w:bookmarkEnd w:id="6704"/>
    <w:bookmarkStart w:name="z7449" w:id="6705"/>
    <w:p>
      <w:pPr>
        <w:spacing w:after="0"/>
        <w:ind w:left="0"/>
        <w:jc w:val="both"/>
      </w:pPr>
      <w:r>
        <w:rPr>
          <w:rFonts w:ascii="Times New Roman"/>
          <w:b w:val="false"/>
          <w:i w:val="false"/>
          <w:color w:val="000000"/>
          <w:sz w:val="28"/>
        </w:rPr>
        <w:t>
      8. Беременность наступила.</w:t>
      </w:r>
    </w:p>
    <w:bookmarkEnd w:id="6705"/>
    <w:bookmarkStart w:name="z7450" w:id="6706"/>
    <w:p>
      <w:pPr>
        <w:spacing w:after="0"/>
        <w:ind w:left="0"/>
        <w:jc w:val="both"/>
      </w:pPr>
      <w:r>
        <w:rPr>
          <w:rFonts w:ascii="Times New Roman"/>
          <w:b w:val="false"/>
          <w:i w:val="false"/>
          <w:color w:val="000000"/>
          <w:sz w:val="28"/>
        </w:rPr>
        <w:t>
      Исход предыдущих беременностей*</w:t>
      </w:r>
    </w:p>
    <w:bookmarkEnd w:id="6706"/>
    <w:bookmarkStart w:name="z7451" w:id="6707"/>
    <w:p>
      <w:pPr>
        <w:spacing w:after="0"/>
        <w:ind w:left="0"/>
        <w:jc w:val="both"/>
      </w:pPr>
      <w:r>
        <w:rPr>
          <w:rFonts w:ascii="Times New Roman"/>
          <w:b w:val="false"/>
          <w:i w:val="false"/>
          <w:color w:val="000000"/>
          <w:sz w:val="28"/>
        </w:rPr>
        <w:t>
      1. Беременность которая</w:t>
      </w:r>
    </w:p>
    <w:bookmarkEnd w:id="6707"/>
    <w:bookmarkStart w:name="z7452" w:id="6708"/>
    <w:p>
      <w:pPr>
        <w:spacing w:after="0"/>
        <w:ind w:left="0"/>
        <w:jc w:val="both"/>
      </w:pPr>
      <w:r>
        <w:rPr>
          <w:rFonts w:ascii="Times New Roman"/>
          <w:b w:val="false"/>
          <w:i w:val="false"/>
          <w:color w:val="000000"/>
          <w:sz w:val="28"/>
        </w:rPr>
        <w:t xml:space="preserve">
      </w:t>
      </w:r>
    </w:p>
    <w:bookmarkEnd w:id="67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3" w:id="6709"/>
    <w:p>
      <w:pPr>
        <w:spacing w:after="0"/>
        <w:ind w:left="0"/>
        <w:jc w:val="both"/>
      </w:pPr>
      <w:r>
        <w:rPr>
          <w:rFonts w:ascii="Times New Roman"/>
          <w:b w:val="false"/>
          <w:i w:val="false"/>
          <w:color w:val="000000"/>
          <w:sz w:val="28"/>
        </w:rPr>
        <w:t xml:space="preserve">
       2. Роды </w:t>
      </w:r>
    </w:p>
    <w:bookmarkEnd w:id="6709"/>
    <w:bookmarkStart w:name="z7454" w:id="6710"/>
    <w:p>
      <w:pPr>
        <w:spacing w:after="0"/>
        <w:ind w:left="0"/>
        <w:jc w:val="both"/>
      </w:pPr>
      <w:r>
        <w:rPr>
          <w:rFonts w:ascii="Times New Roman"/>
          <w:b w:val="false"/>
          <w:i w:val="false"/>
          <w:color w:val="000000"/>
          <w:sz w:val="28"/>
        </w:rPr>
        <w:t xml:space="preserve">
      </w:t>
      </w:r>
    </w:p>
    <w:bookmarkEnd w:id="67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5" w:id="6711"/>
    <w:p>
      <w:pPr>
        <w:spacing w:after="0"/>
        <w:ind w:left="0"/>
        <w:jc w:val="both"/>
      </w:pPr>
      <w:r>
        <w:rPr>
          <w:rFonts w:ascii="Times New Roman"/>
          <w:b w:val="false"/>
          <w:i w:val="false"/>
          <w:color w:val="000000"/>
          <w:sz w:val="28"/>
        </w:rPr>
        <w:t>
      3. Беременность наступила.</w:t>
      </w:r>
    </w:p>
    <w:bookmarkEnd w:id="6711"/>
    <w:bookmarkStart w:name="z7456" w:id="6712"/>
    <w:p>
      <w:pPr>
        <w:spacing w:after="0"/>
        <w:ind w:left="0"/>
        <w:jc w:val="both"/>
      </w:pPr>
      <w:r>
        <w:rPr>
          <w:rFonts w:ascii="Times New Roman"/>
          <w:b w:val="false"/>
          <w:i w:val="false"/>
          <w:color w:val="000000"/>
          <w:sz w:val="28"/>
        </w:rPr>
        <w:t>
      4. Чем закончилась беременность.</w:t>
      </w:r>
    </w:p>
    <w:bookmarkEnd w:id="6712"/>
    <w:bookmarkStart w:name="z7457" w:id="6713"/>
    <w:p>
      <w:pPr>
        <w:spacing w:after="0"/>
        <w:ind w:left="0"/>
        <w:jc w:val="both"/>
      </w:pPr>
      <w:r>
        <w:rPr>
          <w:rFonts w:ascii="Times New Roman"/>
          <w:b w:val="false"/>
          <w:i w:val="false"/>
          <w:color w:val="000000"/>
          <w:sz w:val="28"/>
        </w:rPr>
        <w:t>
      5. Срок родов</w:t>
      </w:r>
    </w:p>
    <w:bookmarkEnd w:id="6713"/>
    <w:bookmarkStart w:name="z7458" w:id="6714"/>
    <w:p>
      <w:pPr>
        <w:spacing w:after="0"/>
        <w:ind w:left="0"/>
        <w:jc w:val="both"/>
      </w:pPr>
      <w:r>
        <w:rPr>
          <w:rFonts w:ascii="Times New Roman"/>
          <w:b w:val="false"/>
          <w:i w:val="false"/>
          <w:color w:val="000000"/>
          <w:sz w:val="28"/>
        </w:rPr>
        <w:t xml:space="preserve">
      </w:t>
      </w:r>
    </w:p>
    <w:bookmarkEnd w:id="67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9" w:id="6715"/>
    <w:p>
      <w:pPr>
        <w:spacing w:after="0"/>
        <w:ind w:left="0"/>
        <w:jc w:val="both"/>
      </w:pPr>
      <w:r>
        <w:rPr>
          <w:rFonts w:ascii="Times New Roman"/>
          <w:b w:val="false"/>
          <w:i w:val="false"/>
          <w:color w:val="000000"/>
          <w:sz w:val="28"/>
        </w:rPr>
        <w:t>
      недель</w:t>
      </w:r>
    </w:p>
    <w:bookmarkEnd w:id="6715"/>
    <w:bookmarkStart w:name="z7460" w:id="6716"/>
    <w:p>
      <w:pPr>
        <w:spacing w:after="0"/>
        <w:ind w:left="0"/>
        <w:jc w:val="both"/>
      </w:pPr>
      <w:r>
        <w:rPr>
          <w:rFonts w:ascii="Times New Roman"/>
          <w:b w:val="false"/>
          <w:i w:val="false"/>
          <w:color w:val="000000"/>
          <w:sz w:val="28"/>
        </w:rPr>
        <w:t>
      6. Ребенок родился. масса (вес)</w:t>
      </w:r>
    </w:p>
    <w:bookmarkEnd w:id="6716"/>
    <w:bookmarkStart w:name="z7461" w:id="6717"/>
    <w:p>
      <w:pPr>
        <w:spacing w:after="0"/>
        <w:ind w:left="0"/>
        <w:jc w:val="both"/>
      </w:pPr>
      <w:r>
        <w:rPr>
          <w:rFonts w:ascii="Times New Roman"/>
          <w:b w:val="false"/>
          <w:i w:val="false"/>
          <w:color w:val="000000"/>
          <w:sz w:val="28"/>
        </w:rPr>
        <w:t xml:space="preserve">
      </w:t>
      </w:r>
    </w:p>
    <w:bookmarkEnd w:id="671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2" w:id="6718"/>
    <w:p>
      <w:pPr>
        <w:spacing w:after="0"/>
        <w:ind w:left="0"/>
        <w:jc w:val="both"/>
      </w:pPr>
      <w:r>
        <w:rPr>
          <w:rFonts w:ascii="Times New Roman"/>
          <w:b w:val="false"/>
          <w:i w:val="false"/>
          <w:color w:val="000000"/>
          <w:sz w:val="28"/>
        </w:rPr>
        <w:t>
      7. Особенности течения беременности, родов, послеродового периода</w:t>
      </w:r>
    </w:p>
    <w:bookmarkEnd w:id="6718"/>
    <w:bookmarkStart w:name="z7463" w:id="6719"/>
    <w:p>
      <w:pPr>
        <w:spacing w:after="0"/>
        <w:ind w:left="0"/>
        <w:jc w:val="both"/>
      </w:pPr>
      <w:r>
        <w:rPr>
          <w:rFonts w:ascii="Times New Roman"/>
          <w:b w:val="false"/>
          <w:i w:val="false"/>
          <w:color w:val="000000"/>
          <w:sz w:val="28"/>
        </w:rPr>
        <w:t>
      * Информация по всем предыдущим беременностям вносится в хронологическом порядке.</w:t>
      </w:r>
    </w:p>
    <w:bookmarkEnd w:id="6719"/>
    <w:bookmarkStart w:name="z7464" w:id="6720"/>
    <w:p>
      <w:pPr>
        <w:spacing w:after="0"/>
        <w:ind w:left="0"/>
        <w:jc w:val="both"/>
      </w:pPr>
      <w:r>
        <w:rPr>
          <w:rFonts w:ascii="Times New Roman"/>
          <w:b w:val="false"/>
          <w:i w:val="false"/>
          <w:color w:val="000000"/>
          <w:sz w:val="28"/>
        </w:rPr>
        <w:t>
      Объективные данные:</w:t>
      </w:r>
    </w:p>
    <w:bookmarkEnd w:id="6720"/>
    <w:bookmarkStart w:name="z7465" w:id="6721"/>
    <w:p>
      <w:pPr>
        <w:spacing w:after="0"/>
        <w:ind w:left="0"/>
        <w:jc w:val="both"/>
      </w:pPr>
      <w:r>
        <w:rPr>
          <w:rFonts w:ascii="Times New Roman"/>
          <w:b w:val="false"/>
          <w:i w:val="false"/>
          <w:color w:val="000000"/>
          <w:sz w:val="28"/>
        </w:rPr>
        <w:t>
      Дата приема</w:t>
      </w:r>
    </w:p>
    <w:bookmarkEnd w:id="6721"/>
    <w:bookmarkStart w:name="z7466" w:id="6722"/>
    <w:p>
      <w:pPr>
        <w:spacing w:after="0"/>
        <w:ind w:left="0"/>
        <w:jc w:val="both"/>
      </w:pPr>
      <w:r>
        <w:rPr>
          <w:rFonts w:ascii="Times New Roman"/>
          <w:b w:val="false"/>
          <w:i w:val="false"/>
          <w:color w:val="000000"/>
          <w:sz w:val="28"/>
        </w:rPr>
        <w:t>
      1. Общее состояние (удовлетворительное)</w:t>
      </w:r>
    </w:p>
    <w:bookmarkEnd w:id="6722"/>
    <w:bookmarkStart w:name="z7467" w:id="6723"/>
    <w:p>
      <w:pPr>
        <w:spacing w:after="0"/>
        <w:ind w:left="0"/>
        <w:jc w:val="both"/>
      </w:pPr>
      <w:r>
        <w:rPr>
          <w:rFonts w:ascii="Times New Roman"/>
          <w:b w:val="false"/>
          <w:i w:val="false"/>
          <w:color w:val="000000"/>
          <w:sz w:val="28"/>
        </w:rPr>
        <w:t>
      2. Рост см.</w:t>
      </w:r>
    </w:p>
    <w:bookmarkEnd w:id="6723"/>
    <w:bookmarkStart w:name="z7468" w:id="6724"/>
    <w:p>
      <w:pPr>
        <w:spacing w:after="0"/>
        <w:ind w:left="0"/>
        <w:jc w:val="both"/>
      </w:pPr>
      <w:r>
        <w:rPr>
          <w:rFonts w:ascii="Times New Roman"/>
          <w:b w:val="false"/>
          <w:i w:val="false"/>
          <w:color w:val="000000"/>
          <w:sz w:val="28"/>
        </w:rPr>
        <w:t xml:space="preserve">
      </w:t>
      </w:r>
    </w:p>
    <w:bookmarkEnd w:id="67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9" w:id="6725"/>
    <w:p>
      <w:pPr>
        <w:spacing w:after="0"/>
        <w:ind w:left="0"/>
        <w:jc w:val="both"/>
      </w:pPr>
      <w:r>
        <w:rPr>
          <w:rFonts w:ascii="Times New Roman"/>
          <w:b w:val="false"/>
          <w:i w:val="false"/>
          <w:color w:val="000000"/>
          <w:sz w:val="28"/>
        </w:rPr>
        <w:t xml:space="preserve">
       3. Масса (вес) </w:t>
      </w:r>
    </w:p>
    <w:bookmarkEnd w:id="6725"/>
    <w:bookmarkStart w:name="z7470" w:id="6726"/>
    <w:p>
      <w:pPr>
        <w:spacing w:after="0"/>
        <w:ind w:left="0"/>
        <w:jc w:val="both"/>
      </w:pPr>
      <w:r>
        <w:rPr>
          <w:rFonts w:ascii="Times New Roman"/>
          <w:b w:val="false"/>
          <w:i w:val="false"/>
          <w:color w:val="000000"/>
          <w:sz w:val="28"/>
        </w:rPr>
        <w:t xml:space="preserve">
      </w:t>
      </w:r>
    </w:p>
    <w:bookmarkEnd w:id="67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1" w:id="6727"/>
    <w:p>
      <w:pPr>
        <w:spacing w:after="0"/>
        <w:ind w:left="0"/>
        <w:jc w:val="both"/>
      </w:pPr>
      <w:r>
        <w:rPr>
          <w:rFonts w:ascii="Times New Roman"/>
          <w:b w:val="false"/>
          <w:i w:val="false"/>
          <w:color w:val="000000"/>
          <w:sz w:val="28"/>
        </w:rPr>
        <w:t>
      кгод</w:t>
      </w:r>
    </w:p>
    <w:bookmarkEnd w:id="6727"/>
    <w:bookmarkStart w:name="z7472" w:id="6728"/>
    <w:p>
      <w:pPr>
        <w:spacing w:after="0"/>
        <w:ind w:left="0"/>
        <w:jc w:val="both"/>
      </w:pPr>
      <w:r>
        <w:rPr>
          <w:rFonts w:ascii="Times New Roman"/>
          <w:b w:val="false"/>
          <w:i w:val="false"/>
          <w:color w:val="000000"/>
          <w:sz w:val="28"/>
        </w:rPr>
        <w:t>
      4. ИМТ (индекс массы тела)</w:t>
      </w:r>
    </w:p>
    <w:bookmarkEnd w:id="6728"/>
    <w:bookmarkStart w:name="z7473" w:id="6729"/>
    <w:p>
      <w:pPr>
        <w:spacing w:after="0"/>
        <w:ind w:left="0"/>
        <w:jc w:val="both"/>
      </w:pPr>
      <w:r>
        <w:rPr>
          <w:rFonts w:ascii="Times New Roman"/>
          <w:b w:val="false"/>
          <w:i w:val="false"/>
          <w:color w:val="000000"/>
          <w:sz w:val="28"/>
        </w:rPr>
        <w:t xml:space="preserve">
      </w:t>
      </w:r>
    </w:p>
    <w:bookmarkEnd w:id="67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4" w:id="6730"/>
    <w:p>
      <w:pPr>
        <w:spacing w:after="0"/>
        <w:ind w:left="0"/>
        <w:jc w:val="both"/>
      </w:pPr>
      <w:r>
        <w:rPr>
          <w:rFonts w:ascii="Times New Roman"/>
          <w:b w:val="false"/>
          <w:i w:val="false"/>
          <w:color w:val="000000"/>
          <w:sz w:val="28"/>
        </w:rPr>
        <w:t>
      5. Кожные покровы</w:t>
      </w:r>
    </w:p>
    <w:bookmarkEnd w:id="6730"/>
    <w:bookmarkStart w:name="z7475" w:id="6731"/>
    <w:p>
      <w:pPr>
        <w:spacing w:after="0"/>
        <w:ind w:left="0"/>
        <w:jc w:val="both"/>
      </w:pPr>
      <w:r>
        <w:rPr>
          <w:rFonts w:ascii="Times New Roman"/>
          <w:b w:val="false"/>
          <w:i w:val="false"/>
          <w:color w:val="000000"/>
          <w:sz w:val="28"/>
        </w:rPr>
        <w:t>
      6. Отеки</w:t>
      </w:r>
    </w:p>
    <w:bookmarkEnd w:id="6731"/>
    <w:bookmarkStart w:name="z7476" w:id="6732"/>
    <w:p>
      <w:pPr>
        <w:spacing w:after="0"/>
        <w:ind w:left="0"/>
        <w:jc w:val="both"/>
      </w:pPr>
      <w:r>
        <w:rPr>
          <w:rFonts w:ascii="Times New Roman"/>
          <w:b w:val="false"/>
          <w:i w:val="false"/>
          <w:color w:val="000000"/>
          <w:sz w:val="28"/>
        </w:rPr>
        <w:t>
      7. Исследование молочных желез</w:t>
      </w:r>
    </w:p>
    <w:bookmarkEnd w:id="6732"/>
    <w:bookmarkStart w:name="z7477" w:id="6733"/>
    <w:p>
      <w:pPr>
        <w:spacing w:after="0"/>
        <w:ind w:left="0"/>
        <w:jc w:val="both"/>
      </w:pPr>
      <w:r>
        <w:rPr>
          <w:rFonts w:ascii="Times New Roman"/>
          <w:b w:val="false"/>
          <w:i w:val="false"/>
          <w:color w:val="000000"/>
          <w:sz w:val="28"/>
        </w:rPr>
        <w:t>
      8. Состояние органов дыхания</w:t>
      </w:r>
    </w:p>
    <w:bookmarkEnd w:id="6733"/>
    <w:bookmarkStart w:name="z7478" w:id="6734"/>
    <w:p>
      <w:pPr>
        <w:spacing w:after="0"/>
        <w:ind w:left="0"/>
        <w:jc w:val="both"/>
      </w:pPr>
      <w:r>
        <w:rPr>
          <w:rFonts w:ascii="Times New Roman"/>
          <w:b w:val="false"/>
          <w:i w:val="false"/>
          <w:color w:val="000000"/>
          <w:sz w:val="28"/>
        </w:rPr>
        <w:t>
      9. Сердечно - сосудистой системы</w:t>
      </w:r>
    </w:p>
    <w:bookmarkEnd w:id="6734"/>
    <w:bookmarkStart w:name="z7479" w:id="6735"/>
    <w:p>
      <w:pPr>
        <w:spacing w:after="0"/>
        <w:ind w:left="0"/>
        <w:jc w:val="both"/>
      </w:pPr>
      <w:r>
        <w:rPr>
          <w:rFonts w:ascii="Times New Roman"/>
          <w:b w:val="false"/>
          <w:i w:val="false"/>
          <w:color w:val="000000"/>
          <w:sz w:val="28"/>
        </w:rPr>
        <w:t>
      10. АД: на правой руке</w:t>
      </w:r>
    </w:p>
    <w:bookmarkEnd w:id="6735"/>
    <w:bookmarkStart w:name="z7480" w:id="6736"/>
    <w:p>
      <w:pPr>
        <w:spacing w:after="0"/>
        <w:ind w:left="0"/>
        <w:jc w:val="both"/>
      </w:pPr>
      <w:r>
        <w:rPr>
          <w:rFonts w:ascii="Times New Roman"/>
          <w:b w:val="false"/>
          <w:i w:val="false"/>
          <w:color w:val="000000"/>
          <w:sz w:val="28"/>
        </w:rPr>
        <w:t xml:space="preserve">
      </w:t>
      </w:r>
    </w:p>
    <w:bookmarkEnd w:id="67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1" w:id="6737"/>
    <w:p>
      <w:pPr>
        <w:spacing w:after="0"/>
        <w:ind w:left="0"/>
        <w:jc w:val="both"/>
      </w:pPr>
      <w:r>
        <w:rPr>
          <w:rFonts w:ascii="Times New Roman"/>
          <w:b w:val="false"/>
          <w:i w:val="false"/>
          <w:color w:val="000000"/>
          <w:sz w:val="28"/>
        </w:rPr>
        <w:t xml:space="preserve">
       на левой руке </w:t>
      </w:r>
    </w:p>
    <w:bookmarkEnd w:id="6737"/>
    <w:bookmarkStart w:name="z7482" w:id="6738"/>
    <w:p>
      <w:pPr>
        <w:spacing w:after="0"/>
        <w:ind w:left="0"/>
        <w:jc w:val="both"/>
      </w:pPr>
      <w:r>
        <w:rPr>
          <w:rFonts w:ascii="Times New Roman"/>
          <w:b w:val="false"/>
          <w:i w:val="false"/>
          <w:color w:val="000000"/>
          <w:sz w:val="28"/>
        </w:rPr>
        <w:t xml:space="preserve">
      </w:t>
      </w:r>
    </w:p>
    <w:bookmarkEnd w:id="67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3" w:id="6739"/>
    <w:p>
      <w:pPr>
        <w:spacing w:after="0"/>
        <w:ind w:left="0"/>
        <w:jc w:val="both"/>
      </w:pPr>
      <w:r>
        <w:rPr>
          <w:rFonts w:ascii="Times New Roman"/>
          <w:b w:val="false"/>
          <w:i w:val="false"/>
          <w:color w:val="000000"/>
          <w:sz w:val="28"/>
        </w:rPr>
        <w:t xml:space="preserve">
       ЧСС </w:t>
      </w:r>
    </w:p>
    <w:bookmarkEnd w:id="6739"/>
    <w:bookmarkStart w:name="z7484" w:id="6740"/>
    <w:p>
      <w:pPr>
        <w:spacing w:after="0"/>
        <w:ind w:left="0"/>
        <w:jc w:val="both"/>
      </w:pPr>
      <w:r>
        <w:rPr>
          <w:rFonts w:ascii="Times New Roman"/>
          <w:b w:val="false"/>
          <w:i w:val="false"/>
          <w:color w:val="000000"/>
          <w:sz w:val="28"/>
        </w:rPr>
        <w:t xml:space="preserve">
      </w:t>
      </w:r>
    </w:p>
    <w:bookmarkEnd w:id="67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5" w:id="6741"/>
    <w:p>
      <w:pPr>
        <w:spacing w:after="0"/>
        <w:ind w:left="0"/>
        <w:jc w:val="both"/>
      </w:pPr>
      <w:r>
        <w:rPr>
          <w:rFonts w:ascii="Times New Roman"/>
          <w:b w:val="false"/>
          <w:i w:val="false"/>
          <w:color w:val="000000"/>
          <w:sz w:val="28"/>
        </w:rPr>
        <w:t>
      11. Живот</w:t>
      </w:r>
    </w:p>
    <w:bookmarkEnd w:id="6741"/>
    <w:bookmarkStart w:name="z7486" w:id="6742"/>
    <w:p>
      <w:pPr>
        <w:spacing w:after="0"/>
        <w:ind w:left="0"/>
        <w:jc w:val="both"/>
      </w:pPr>
      <w:r>
        <w:rPr>
          <w:rFonts w:ascii="Times New Roman"/>
          <w:b w:val="false"/>
          <w:i w:val="false"/>
          <w:color w:val="000000"/>
          <w:sz w:val="28"/>
        </w:rPr>
        <w:t>
      12. Печень, селезенка</w:t>
      </w:r>
    </w:p>
    <w:bookmarkEnd w:id="6742"/>
    <w:bookmarkStart w:name="z7487" w:id="6743"/>
    <w:p>
      <w:pPr>
        <w:spacing w:after="0"/>
        <w:ind w:left="0"/>
        <w:jc w:val="both"/>
      </w:pPr>
      <w:r>
        <w:rPr>
          <w:rFonts w:ascii="Times New Roman"/>
          <w:b w:val="false"/>
          <w:i w:val="false"/>
          <w:color w:val="000000"/>
          <w:sz w:val="28"/>
        </w:rPr>
        <w:t>
      13. Симптом поколачивания</w:t>
      </w:r>
    </w:p>
    <w:bookmarkEnd w:id="6743"/>
    <w:bookmarkStart w:name="z7488" w:id="6744"/>
    <w:p>
      <w:pPr>
        <w:spacing w:after="0"/>
        <w:ind w:left="0"/>
        <w:jc w:val="both"/>
      </w:pPr>
      <w:r>
        <w:rPr>
          <w:rFonts w:ascii="Times New Roman"/>
          <w:b w:val="false"/>
          <w:i w:val="false"/>
          <w:color w:val="000000"/>
          <w:sz w:val="28"/>
        </w:rPr>
        <w:t>
      14. Другие органы</w:t>
      </w:r>
    </w:p>
    <w:bookmarkEnd w:id="6744"/>
    <w:bookmarkStart w:name="z7489" w:id="6745"/>
    <w:p>
      <w:pPr>
        <w:spacing w:after="0"/>
        <w:ind w:left="0"/>
        <w:jc w:val="both"/>
      </w:pPr>
      <w:r>
        <w:rPr>
          <w:rFonts w:ascii="Times New Roman"/>
          <w:b w:val="false"/>
          <w:i w:val="false"/>
          <w:color w:val="000000"/>
          <w:sz w:val="28"/>
        </w:rPr>
        <w:t>
      15. Мочеиспускание</w:t>
      </w:r>
    </w:p>
    <w:bookmarkEnd w:id="6745"/>
    <w:bookmarkStart w:name="z7490" w:id="6746"/>
    <w:p>
      <w:pPr>
        <w:spacing w:after="0"/>
        <w:ind w:left="0"/>
        <w:jc w:val="both"/>
      </w:pPr>
      <w:r>
        <w:rPr>
          <w:rFonts w:ascii="Times New Roman"/>
          <w:b w:val="false"/>
          <w:i w:val="false"/>
          <w:color w:val="000000"/>
          <w:sz w:val="28"/>
        </w:rPr>
        <w:t>
      16. Стул</w:t>
      </w:r>
    </w:p>
    <w:bookmarkEnd w:id="6746"/>
    <w:bookmarkStart w:name="z7491" w:id="6747"/>
    <w:p>
      <w:pPr>
        <w:spacing w:after="0"/>
        <w:ind w:left="0"/>
        <w:jc w:val="both"/>
      </w:pPr>
      <w:r>
        <w:rPr>
          <w:rFonts w:ascii="Times New Roman"/>
          <w:b w:val="false"/>
          <w:i w:val="false"/>
          <w:color w:val="000000"/>
          <w:sz w:val="28"/>
        </w:rPr>
        <w:t>
      Акушерский статус: Дата приема</w:t>
      </w:r>
    </w:p>
    <w:bookmarkEnd w:id="6747"/>
    <w:bookmarkStart w:name="z7492" w:id="6748"/>
    <w:p>
      <w:pPr>
        <w:spacing w:after="0"/>
        <w:ind w:left="0"/>
        <w:jc w:val="both"/>
      </w:pPr>
      <w:r>
        <w:rPr>
          <w:rFonts w:ascii="Times New Roman"/>
          <w:b w:val="false"/>
          <w:i w:val="false"/>
          <w:color w:val="000000"/>
          <w:sz w:val="28"/>
        </w:rPr>
        <w:t>
      1. Размеры таза по показаниям (рост менее 150 см и выше 170 см. травмы таза, врожденные пороки развития таза и конечностей):</w:t>
      </w:r>
    </w:p>
    <w:bookmarkEnd w:id="6748"/>
    <w:bookmarkStart w:name="z7493" w:id="6749"/>
    <w:p>
      <w:pPr>
        <w:spacing w:after="0"/>
        <w:ind w:left="0"/>
        <w:jc w:val="both"/>
      </w:pPr>
      <w:r>
        <w:rPr>
          <w:rFonts w:ascii="Times New Roman"/>
          <w:b w:val="false"/>
          <w:i w:val="false"/>
          <w:color w:val="000000"/>
          <w:sz w:val="28"/>
        </w:rPr>
        <w:t>
      D. Sp.</w:t>
      </w:r>
    </w:p>
    <w:bookmarkEnd w:id="6749"/>
    <w:bookmarkStart w:name="z7494" w:id="6750"/>
    <w:p>
      <w:pPr>
        <w:spacing w:after="0"/>
        <w:ind w:left="0"/>
        <w:jc w:val="both"/>
      </w:pPr>
      <w:r>
        <w:rPr>
          <w:rFonts w:ascii="Times New Roman"/>
          <w:b w:val="false"/>
          <w:i w:val="false"/>
          <w:color w:val="000000"/>
          <w:sz w:val="28"/>
        </w:rPr>
        <w:t xml:space="preserve">
      </w:t>
      </w:r>
    </w:p>
    <w:bookmarkEnd w:id="67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5" w:id="6751"/>
    <w:p>
      <w:pPr>
        <w:spacing w:after="0"/>
        <w:ind w:left="0"/>
        <w:jc w:val="both"/>
      </w:pPr>
      <w:r>
        <w:rPr>
          <w:rFonts w:ascii="Times New Roman"/>
          <w:b w:val="false"/>
          <w:i w:val="false"/>
          <w:color w:val="000000"/>
          <w:sz w:val="28"/>
        </w:rPr>
        <w:t xml:space="preserve">
       D. cr. </w:t>
      </w:r>
    </w:p>
    <w:bookmarkEnd w:id="6751"/>
    <w:bookmarkStart w:name="z7496" w:id="6752"/>
    <w:p>
      <w:pPr>
        <w:spacing w:after="0"/>
        <w:ind w:left="0"/>
        <w:jc w:val="both"/>
      </w:pPr>
      <w:r>
        <w:rPr>
          <w:rFonts w:ascii="Times New Roman"/>
          <w:b w:val="false"/>
          <w:i w:val="false"/>
          <w:color w:val="000000"/>
          <w:sz w:val="28"/>
        </w:rPr>
        <w:t xml:space="preserve">
      </w:t>
      </w:r>
    </w:p>
    <w:bookmarkEnd w:id="67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7" w:id="6753"/>
    <w:p>
      <w:pPr>
        <w:spacing w:after="0"/>
        <w:ind w:left="0"/>
        <w:jc w:val="both"/>
      </w:pPr>
      <w:r>
        <w:rPr>
          <w:rFonts w:ascii="Times New Roman"/>
          <w:b w:val="false"/>
          <w:i w:val="false"/>
          <w:color w:val="000000"/>
          <w:sz w:val="28"/>
        </w:rPr>
        <w:t xml:space="preserve">
       D. Troch </w:t>
      </w:r>
    </w:p>
    <w:bookmarkEnd w:id="6753"/>
    <w:bookmarkStart w:name="z7498" w:id="6754"/>
    <w:p>
      <w:pPr>
        <w:spacing w:after="0"/>
        <w:ind w:left="0"/>
        <w:jc w:val="both"/>
      </w:pPr>
      <w:r>
        <w:rPr>
          <w:rFonts w:ascii="Times New Roman"/>
          <w:b w:val="false"/>
          <w:i w:val="false"/>
          <w:color w:val="000000"/>
          <w:sz w:val="28"/>
        </w:rPr>
        <w:t xml:space="preserve">
      </w:t>
      </w:r>
    </w:p>
    <w:bookmarkEnd w:id="67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9" w:id="6755"/>
    <w:p>
      <w:pPr>
        <w:spacing w:after="0"/>
        <w:ind w:left="0"/>
        <w:jc w:val="both"/>
      </w:pPr>
      <w:r>
        <w:rPr>
          <w:rFonts w:ascii="Times New Roman"/>
          <w:b w:val="false"/>
          <w:i w:val="false"/>
          <w:color w:val="000000"/>
          <w:sz w:val="28"/>
        </w:rPr>
        <w:t xml:space="preserve">
       c. Ext </w:t>
      </w:r>
    </w:p>
    <w:bookmarkEnd w:id="6755"/>
    <w:bookmarkStart w:name="z7500" w:id="6756"/>
    <w:p>
      <w:pPr>
        <w:spacing w:after="0"/>
        <w:ind w:left="0"/>
        <w:jc w:val="both"/>
      </w:pPr>
      <w:r>
        <w:rPr>
          <w:rFonts w:ascii="Times New Roman"/>
          <w:b w:val="false"/>
          <w:i w:val="false"/>
          <w:color w:val="000000"/>
          <w:sz w:val="28"/>
        </w:rPr>
        <w:t xml:space="preserve">
      </w:t>
      </w:r>
    </w:p>
    <w:bookmarkEnd w:id="675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1" w:id="6757"/>
    <w:p>
      <w:pPr>
        <w:spacing w:after="0"/>
        <w:ind w:left="0"/>
        <w:jc w:val="both"/>
      </w:pPr>
      <w:r>
        <w:rPr>
          <w:rFonts w:ascii="Times New Roman"/>
          <w:b w:val="false"/>
          <w:i w:val="false"/>
          <w:color w:val="000000"/>
          <w:sz w:val="28"/>
        </w:rPr>
        <w:t xml:space="preserve">
       C. Diag </w:t>
      </w:r>
    </w:p>
    <w:bookmarkEnd w:id="6757"/>
    <w:bookmarkStart w:name="z7502" w:id="6758"/>
    <w:p>
      <w:pPr>
        <w:spacing w:after="0"/>
        <w:ind w:left="0"/>
        <w:jc w:val="both"/>
      </w:pPr>
      <w:r>
        <w:rPr>
          <w:rFonts w:ascii="Times New Roman"/>
          <w:b w:val="false"/>
          <w:i w:val="false"/>
          <w:color w:val="000000"/>
          <w:sz w:val="28"/>
        </w:rPr>
        <w:t xml:space="preserve">
      </w:t>
      </w:r>
    </w:p>
    <w:bookmarkEnd w:id="675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3" w:id="6759"/>
    <w:p>
      <w:pPr>
        <w:spacing w:after="0"/>
        <w:ind w:left="0"/>
        <w:jc w:val="both"/>
      </w:pPr>
      <w:r>
        <w:rPr>
          <w:rFonts w:ascii="Times New Roman"/>
          <w:b w:val="false"/>
          <w:i w:val="false"/>
          <w:color w:val="000000"/>
          <w:sz w:val="28"/>
        </w:rPr>
        <w:t xml:space="preserve">
       C. Vera </w:t>
      </w:r>
    </w:p>
    <w:bookmarkEnd w:id="6759"/>
    <w:bookmarkStart w:name="z7504" w:id="6760"/>
    <w:p>
      <w:pPr>
        <w:spacing w:after="0"/>
        <w:ind w:left="0"/>
        <w:jc w:val="both"/>
      </w:pPr>
      <w:r>
        <w:rPr>
          <w:rFonts w:ascii="Times New Roman"/>
          <w:b w:val="false"/>
          <w:i w:val="false"/>
          <w:color w:val="000000"/>
          <w:sz w:val="28"/>
        </w:rPr>
        <w:t xml:space="preserve">
      </w:t>
      </w:r>
    </w:p>
    <w:bookmarkEnd w:id="67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5" w:id="6761"/>
    <w:p>
      <w:pPr>
        <w:spacing w:after="0"/>
        <w:ind w:left="0"/>
        <w:jc w:val="both"/>
      </w:pPr>
      <w:r>
        <w:rPr>
          <w:rFonts w:ascii="Times New Roman"/>
          <w:b w:val="false"/>
          <w:i w:val="false"/>
          <w:color w:val="000000"/>
          <w:sz w:val="28"/>
        </w:rPr>
        <w:t xml:space="preserve">
       2. Наружное акушерское исследование: высота дна матки) </w:t>
      </w:r>
    </w:p>
    <w:bookmarkEnd w:id="6761"/>
    <w:bookmarkStart w:name="z7506" w:id="6762"/>
    <w:p>
      <w:pPr>
        <w:spacing w:after="0"/>
        <w:ind w:left="0"/>
        <w:jc w:val="both"/>
      </w:pPr>
      <w:r>
        <w:rPr>
          <w:rFonts w:ascii="Times New Roman"/>
          <w:b w:val="false"/>
          <w:i w:val="false"/>
          <w:color w:val="000000"/>
          <w:sz w:val="28"/>
        </w:rPr>
        <w:t xml:space="preserve">
      </w:t>
      </w:r>
    </w:p>
    <w:bookmarkEnd w:id="676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7" w:id="6763"/>
    <w:p>
      <w:pPr>
        <w:spacing w:after="0"/>
        <w:ind w:left="0"/>
        <w:jc w:val="both"/>
      </w:pPr>
      <w:r>
        <w:rPr>
          <w:rFonts w:ascii="Times New Roman"/>
          <w:b w:val="false"/>
          <w:i w:val="false"/>
          <w:color w:val="000000"/>
          <w:sz w:val="28"/>
        </w:rPr>
        <w:t xml:space="preserve">
       см. 3. Окружность живота по показаниям </w:t>
      </w:r>
    </w:p>
    <w:bookmarkEnd w:id="6763"/>
    <w:bookmarkStart w:name="z7508" w:id="6764"/>
    <w:p>
      <w:pPr>
        <w:spacing w:after="0"/>
        <w:ind w:left="0"/>
        <w:jc w:val="both"/>
      </w:pPr>
      <w:r>
        <w:rPr>
          <w:rFonts w:ascii="Times New Roman"/>
          <w:b w:val="false"/>
          <w:i w:val="false"/>
          <w:color w:val="000000"/>
          <w:sz w:val="28"/>
        </w:rPr>
        <w:t xml:space="preserve">
      </w:t>
      </w:r>
    </w:p>
    <w:bookmarkEnd w:id="67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09" w:id="6765"/>
    <w:p>
      <w:pPr>
        <w:spacing w:after="0"/>
        <w:ind w:left="0"/>
        <w:jc w:val="both"/>
      </w:pPr>
      <w:r>
        <w:rPr>
          <w:rFonts w:ascii="Times New Roman"/>
          <w:b w:val="false"/>
          <w:i w:val="false"/>
          <w:color w:val="000000"/>
          <w:sz w:val="28"/>
        </w:rPr>
        <w:t>
      см. 4. Положение плода, позиция, вид</w:t>
      </w:r>
    </w:p>
    <w:bookmarkEnd w:id="6765"/>
    <w:bookmarkStart w:name="z7510" w:id="6766"/>
    <w:p>
      <w:pPr>
        <w:spacing w:after="0"/>
        <w:ind w:left="0"/>
        <w:jc w:val="both"/>
      </w:pPr>
      <w:r>
        <w:rPr>
          <w:rFonts w:ascii="Times New Roman"/>
          <w:b w:val="false"/>
          <w:i w:val="false"/>
          <w:color w:val="000000"/>
          <w:sz w:val="28"/>
        </w:rPr>
        <w:t>
      5. Предлежание.</w:t>
      </w:r>
    </w:p>
    <w:bookmarkEnd w:id="6766"/>
    <w:bookmarkStart w:name="z7511" w:id="6767"/>
    <w:p>
      <w:pPr>
        <w:spacing w:after="0"/>
        <w:ind w:left="0"/>
        <w:jc w:val="both"/>
      </w:pPr>
      <w:r>
        <w:rPr>
          <w:rFonts w:ascii="Times New Roman"/>
          <w:b w:val="false"/>
          <w:i w:val="false"/>
          <w:color w:val="000000"/>
          <w:sz w:val="28"/>
        </w:rPr>
        <w:t>
      6. Сердцебиение плода</w:t>
      </w:r>
    </w:p>
    <w:bookmarkEnd w:id="6767"/>
    <w:bookmarkStart w:name="z7512" w:id="6768"/>
    <w:p>
      <w:pPr>
        <w:spacing w:after="0"/>
        <w:ind w:left="0"/>
        <w:jc w:val="both"/>
      </w:pPr>
      <w:r>
        <w:rPr>
          <w:rFonts w:ascii="Times New Roman"/>
          <w:b w:val="false"/>
          <w:i w:val="false"/>
          <w:color w:val="000000"/>
          <w:sz w:val="28"/>
        </w:rPr>
        <w:t xml:space="preserve">
      </w:t>
      </w:r>
    </w:p>
    <w:bookmarkEnd w:id="67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3" w:id="6769"/>
    <w:p>
      <w:pPr>
        <w:spacing w:after="0"/>
        <w:ind w:left="0"/>
        <w:jc w:val="both"/>
      </w:pPr>
      <w:r>
        <w:rPr>
          <w:rFonts w:ascii="Times New Roman"/>
          <w:b w:val="false"/>
          <w:i w:val="false"/>
          <w:color w:val="000000"/>
          <w:sz w:val="28"/>
        </w:rPr>
        <w:t>
      7. Срок беременности:</w:t>
      </w:r>
    </w:p>
    <w:bookmarkEnd w:id="6769"/>
    <w:bookmarkStart w:name="z7514" w:id="6770"/>
    <w:p>
      <w:pPr>
        <w:spacing w:after="0"/>
        <w:ind w:left="0"/>
        <w:jc w:val="both"/>
      </w:pPr>
      <w:r>
        <w:rPr>
          <w:rFonts w:ascii="Times New Roman"/>
          <w:b w:val="false"/>
          <w:i w:val="false"/>
          <w:color w:val="000000"/>
          <w:sz w:val="28"/>
        </w:rPr>
        <w:t>
      По менструации</w:t>
      </w:r>
    </w:p>
    <w:bookmarkEnd w:id="6770"/>
    <w:bookmarkStart w:name="z7515" w:id="6771"/>
    <w:p>
      <w:pPr>
        <w:spacing w:after="0"/>
        <w:ind w:left="0"/>
        <w:jc w:val="both"/>
      </w:pPr>
      <w:r>
        <w:rPr>
          <w:rFonts w:ascii="Times New Roman"/>
          <w:b w:val="false"/>
          <w:i w:val="false"/>
          <w:color w:val="000000"/>
          <w:sz w:val="28"/>
        </w:rPr>
        <w:t xml:space="preserve">
      </w:t>
      </w:r>
    </w:p>
    <w:bookmarkEnd w:id="67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6" w:id="6772"/>
    <w:p>
      <w:pPr>
        <w:spacing w:after="0"/>
        <w:ind w:left="0"/>
        <w:jc w:val="both"/>
      </w:pPr>
      <w:r>
        <w:rPr>
          <w:rFonts w:ascii="Times New Roman"/>
          <w:b w:val="false"/>
          <w:i w:val="false"/>
          <w:color w:val="000000"/>
          <w:sz w:val="28"/>
        </w:rPr>
        <w:t>
      недель</w:t>
      </w:r>
    </w:p>
    <w:bookmarkEnd w:id="6772"/>
    <w:bookmarkStart w:name="z7517" w:id="6773"/>
    <w:p>
      <w:pPr>
        <w:spacing w:after="0"/>
        <w:ind w:left="0"/>
        <w:jc w:val="both"/>
      </w:pPr>
      <w:r>
        <w:rPr>
          <w:rFonts w:ascii="Times New Roman"/>
          <w:b w:val="false"/>
          <w:i w:val="false"/>
          <w:color w:val="000000"/>
          <w:sz w:val="28"/>
        </w:rPr>
        <w:t>
      По УЗИ (раннему до 16 недель)</w:t>
      </w:r>
    </w:p>
    <w:bookmarkEnd w:id="6773"/>
    <w:bookmarkStart w:name="z7518" w:id="6774"/>
    <w:p>
      <w:pPr>
        <w:spacing w:after="0"/>
        <w:ind w:left="0"/>
        <w:jc w:val="both"/>
      </w:pPr>
      <w:r>
        <w:rPr>
          <w:rFonts w:ascii="Times New Roman"/>
          <w:b w:val="false"/>
          <w:i w:val="false"/>
          <w:color w:val="000000"/>
          <w:sz w:val="28"/>
        </w:rPr>
        <w:t xml:space="preserve">
      </w:t>
      </w:r>
    </w:p>
    <w:bookmarkEnd w:id="67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9" w:id="6775"/>
    <w:p>
      <w:pPr>
        <w:spacing w:after="0"/>
        <w:ind w:left="0"/>
        <w:jc w:val="both"/>
      </w:pPr>
      <w:r>
        <w:rPr>
          <w:rFonts w:ascii="Times New Roman"/>
          <w:b w:val="false"/>
          <w:i w:val="false"/>
          <w:color w:val="000000"/>
          <w:sz w:val="28"/>
        </w:rPr>
        <w:t>
      недель</w:t>
      </w:r>
    </w:p>
    <w:bookmarkEnd w:id="6775"/>
    <w:bookmarkStart w:name="z7520" w:id="6776"/>
    <w:p>
      <w:pPr>
        <w:spacing w:after="0"/>
        <w:ind w:left="0"/>
        <w:jc w:val="both"/>
      </w:pPr>
      <w:r>
        <w:rPr>
          <w:rFonts w:ascii="Times New Roman"/>
          <w:b w:val="false"/>
          <w:i w:val="false"/>
          <w:color w:val="000000"/>
          <w:sz w:val="28"/>
        </w:rPr>
        <w:t>
      8. Гинекологическое исследование:</w:t>
      </w:r>
    </w:p>
    <w:bookmarkEnd w:id="6776"/>
    <w:bookmarkStart w:name="z7521" w:id="6777"/>
    <w:p>
      <w:pPr>
        <w:spacing w:after="0"/>
        <w:ind w:left="0"/>
        <w:jc w:val="both"/>
      </w:pPr>
      <w:r>
        <w:rPr>
          <w:rFonts w:ascii="Times New Roman"/>
          <w:b w:val="false"/>
          <w:i w:val="false"/>
          <w:color w:val="000000"/>
          <w:sz w:val="28"/>
        </w:rPr>
        <w:t>
      Наружные половые органы На зеркалах: Влагалище Шейка матки Тело матки Придатки</w:t>
      </w:r>
    </w:p>
    <w:bookmarkEnd w:id="6777"/>
    <w:bookmarkStart w:name="z7522" w:id="6778"/>
    <w:p>
      <w:pPr>
        <w:spacing w:after="0"/>
        <w:ind w:left="0"/>
        <w:jc w:val="both"/>
      </w:pPr>
      <w:r>
        <w:rPr>
          <w:rFonts w:ascii="Times New Roman"/>
          <w:b w:val="false"/>
          <w:i w:val="false"/>
          <w:color w:val="000000"/>
          <w:sz w:val="28"/>
        </w:rPr>
        <w:t>
      Особенности Кольпоскопия (по показаниям)</w:t>
      </w:r>
    </w:p>
    <w:bookmarkEnd w:id="6778"/>
    <w:bookmarkStart w:name="z7523" w:id="6779"/>
    <w:p>
      <w:pPr>
        <w:spacing w:after="0"/>
        <w:ind w:left="0"/>
        <w:jc w:val="both"/>
      </w:pPr>
      <w:r>
        <w:rPr>
          <w:rFonts w:ascii="Times New Roman"/>
          <w:b w:val="false"/>
          <w:i w:val="false"/>
          <w:color w:val="000000"/>
          <w:sz w:val="28"/>
        </w:rPr>
        <w:t>
      9. Срок беременности</w:t>
      </w:r>
    </w:p>
    <w:bookmarkEnd w:id="6779"/>
    <w:bookmarkStart w:name="z7524" w:id="6780"/>
    <w:p>
      <w:pPr>
        <w:spacing w:after="0"/>
        <w:ind w:left="0"/>
        <w:jc w:val="both"/>
      </w:pPr>
      <w:r>
        <w:rPr>
          <w:rFonts w:ascii="Times New Roman"/>
          <w:b w:val="false"/>
          <w:i w:val="false"/>
          <w:color w:val="000000"/>
          <w:sz w:val="28"/>
        </w:rPr>
        <w:t xml:space="preserve">
      </w:t>
      </w:r>
    </w:p>
    <w:bookmarkEnd w:id="67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5" w:id="6781"/>
    <w:p>
      <w:pPr>
        <w:spacing w:after="0"/>
        <w:ind w:left="0"/>
        <w:jc w:val="both"/>
      </w:pPr>
      <w:r>
        <w:rPr>
          <w:rFonts w:ascii="Times New Roman"/>
          <w:b w:val="false"/>
          <w:i w:val="false"/>
          <w:color w:val="000000"/>
          <w:sz w:val="28"/>
        </w:rPr>
        <w:t>
      недель</w:t>
      </w:r>
    </w:p>
    <w:bookmarkEnd w:id="6781"/>
    <w:bookmarkStart w:name="z7526" w:id="6782"/>
    <w:p>
      <w:pPr>
        <w:spacing w:after="0"/>
        <w:ind w:left="0"/>
        <w:jc w:val="both"/>
      </w:pPr>
      <w:r>
        <w:rPr>
          <w:rFonts w:ascii="Times New Roman"/>
          <w:b w:val="false"/>
          <w:i w:val="false"/>
          <w:color w:val="000000"/>
          <w:sz w:val="28"/>
        </w:rPr>
        <w:t>
      10. Предполагаемая дата родов</w:t>
      </w:r>
    </w:p>
    <w:bookmarkEnd w:id="6782"/>
    <w:bookmarkStart w:name="z7527" w:id="6783"/>
    <w:p>
      <w:pPr>
        <w:spacing w:after="0"/>
        <w:ind w:left="0"/>
        <w:jc w:val="both"/>
      </w:pPr>
      <w:r>
        <w:rPr>
          <w:rFonts w:ascii="Times New Roman"/>
          <w:b w:val="false"/>
          <w:i w:val="false"/>
          <w:color w:val="000000"/>
          <w:sz w:val="28"/>
        </w:rPr>
        <w:t>
      11. Предполагаемое место родов</w:t>
      </w:r>
    </w:p>
    <w:bookmarkEnd w:id="6783"/>
    <w:bookmarkStart w:name="z7528" w:id="6784"/>
    <w:p>
      <w:pPr>
        <w:spacing w:after="0"/>
        <w:ind w:left="0"/>
        <w:jc w:val="both"/>
      </w:pPr>
      <w:r>
        <w:rPr>
          <w:rFonts w:ascii="Times New Roman"/>
          <w:b w:val="false"/>
          <w:i w:val="false"/>
          <w:color w:val="000000"/>
          <w:sz w:val="28"/>
        </w:rPr>
        <w:t>
      12. Факторы риска.</w:t>
      </w:r>
    </w:p>
    <w:bookmarkEnd w:id="6784"/>
    <w:bookmarkStart w:name="z7529" w:id="6785"/>
    <w:p>
      <w:pPr>
        <w:spacing w:after="0"/>
        <w:ind w:left="0"/>
        <w:jc w:val="both"/>
      </w:pPr>
      <w:r>
        <w:rPr>
          <w:rFonts w:ascii="Times New Roman"/>
          <w:b w:val="false"/>
          <w:i w:val="false"/>
          <w:color w:val="000000"/>
          <w:sz w:val="28"/>
        </w:rPr>
        <w:t>
      Индивидуальный план ведения беременности:</w:t>
      </w:r>
    </w:p>
    <w:bookmarkEnd w:id="6785"/>
    <w:bookmarkStart w:name="z7530" w:id="6786"/>
    <w:p>
      <w:pPr>
        <w:spacing w:after="0"/>
        <w:ind w:left="0"/>
        <w:jc w:val="both"/>
      </w:pPr>
      <w:r>
        <w:rPr>
          <w:rFonts w:ascii="Times New Roman"/>
          <w:b w:val="false"/>
          <w:i w:val="false"/>
          <w:color w:val="000000"/>
          <w:sz w:val="28"/>
        </w:rPr>
        <w:t>
      1. Посещения</w:t>
      </w:r>
    </w:p>
    <w:bookmarkEnd w:id="6786"/>
    <w:bookmarkStart w:name="z7531" w:id="6787"/>
    <w:p>
      <w:pPr>
        <w:spacing w:after="0"/>
        <w:ind w:left="0"/>
        <w:jc w:val="both"/>
      </w:pPr>
      <w:r>
        <w:rPr>
          <w:rFonts w:ascii="Times New Roman"/>
          <w:b w:val="false"/>
          <w:i w:val="false"/>
          <w:color w:val="000000"/>
          <w:sz w:val="28"/>
        </w:rPr>
        <w:t>
      2. Лабораторные исследования, дата и время (услуга из тарификатора);</w:t>
      </w:r>
    </w:p>
    <w:bookmarkEnd w:id="6787"/>
    <w:bookmarkStart w:name="z7532" w:id="6788"/>
    <w:p>
      <w:pPr>
        <w:spacing w:after="0"/>
        <w:ind w:left="0"/>
        <w:jc w:val="both"/>
      </w:pPr>
      <w:r>
        <w:rPr>
          <w:rFonts w:ascii="Times New Roman"/>
          <w:b w:val="false"/>
          <w:i w:val="false"/>
          <w:color w:val="000000"/>
          <w:sz w:val="28"/>
        </w:rPr>
        <w:t>
      3. Инструментальные методы исследования, дата и время (услуга из тарификатора);</w:t>
      </w:r>
    </w:p>
    <w:bookmarkEnd w:id="6788"/>
    <w:bookmarkStart w:name="z7533" w:id="6789"/>
    <w:p>
      <w:pPr>
        <w:spacing w:after="0"/>
        <w:ind w:left="0"/>
        <w:jc w:val="both"/>
      </w:pPr>
      <w:r>
        <w:rPr>
          <w:rFonts w:ascii="Times New Roman"/>
          <w:b w:val="false"/>
          <w:i w:val="false"/>
          <w:color w:val="000000"/>
          <w:sz w:val="28"/>
        </w:rPr>
        <w:t>
      4. Консультации специалистов, дата и время (услуга из тарификатора);</w:t>
      </w:r>
    </w:p>
    <w:bookmarkEnd w:id="6789"/>
    <w:bookmarkStart w:name="z7534" w:id="6790"/>
    <w:p>
      <w:pPr>
        <w:spacing w:after="0"/>
        <w:ind w:left="0"/>
        <w:jc w:val="both"/>
      </w:pPr>
      <w:r>
        <w:rPr>
          <w:rFonts w:ascii="Times New Roman"/>
          <w:b w:val="false"/>
          <w:i w:val="false"/>
          <w:color w:val="000000"/>
          <w:sz w:val="28"/>
        </w:rPr>
        <w:t>
      5. Профилактические мероприятия</w:t>
      </w:r>
    </w:p>
    <w:bookmarkEnd w:id="6790"/>
    <w:bookmarkStart w:name="z7535" w:id="6791"/>
    <w:p>
      <w:pPr>
        <w:spacing w:after="0"/>
        <w:ind w:left="0"/>
        <w:jc w:val="both"/>
      </w:pPr>
      <w:r>
        <w:rPr>
          <w:rFonts w:ascii="Times New Roman"/>
          <w:b w:val="false"/>
          <w:i w:val="false"/>
          <w:color w:val="000000"/>
          <w:sz w:val="28"/>
        </w:rPr>
        <w:t>
      Врач: ID ФИО (при его наличии)</w:t>
      </w:r>
    </w:p>
    <w:bookmarkEnd w:id="6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537" w:id="6792"/>
    <w:p>
      <w:pPr>
        <w:spacing w:after="0"/>
        <w:ind w:left="0"/>
        <w:jc w:val="left"/>
      </w:pPr>
      <w:r>
        <w:rPr>
          <w:rFonts w:ascii="Times New Roman"/>
          <w:b/>
          <w:i w:val="false"/>
          <w:color w:val="000000"/>
        </w:rPr>
        <w:t xml:space="preserve">  Прием врача акушер-гинеколога (заполняется при каждом посещении)</w:t>
      </w:r>
    </w:p>
    <w:bookmarkEnd w:id="6792"/>
    <w:bookmarkStart w:name="z7538" w:id="6793"/>
    <w:p>
      <w:pPr>
        <w:spacing w:after="0"/>
        <w:ind w:left="0"/>
        <w:jc w:val="both"/>
      </w:pPr>
      <w:r>
        <w:rPr>
          <w:rFonts w:ascii="Times New Roman"/>
          <w:b w:val="false"/>
          <w:i w:val="false"/>
          <w:color w:val="000000"/>
          <w:sz w:val="28"/>
        </w:rPr>
        <w:t>
      Дата</w:t>
      </w:r>
    </w:p>
    <w:bookmarkEnd w:id="6793"/>
    <w:bookmarkStart w:name="z7539" w:id="6794"/>
    <w:p>
      <w:pPr>
        <w:spacing w:after="0"/>
        <w:ind w:left="0"/>
        <w:jc w:val="both"/>
      </w:pPr>
      <w:r>
        <w:rPr>
          <w:rFonts w:ascii="Times New Roman"/>
          <w:b w:val="false"/>
          <w:i w:val="false"/>
          <w:color w:val="000000"/>
          <w:sz w:val="28"/>
        </w:rPr>
        <w:t>
      1. Жалобы</w:t>
      </w:r>
    </w:p>
    <w:bookmarkEnd w:id="6794"/>
    <w:bookmarkStart w:name="z7540" w:id="6795"/>
    <w:p>
      <w:pPr>
        <w:spacing w:after="0"/>
        <w:ind w:left="0"/>
        <w:jc w:val="both"/>
      </w:pPr>
      <w:r>
        <w:rPr>
          <w:rFonts w:ascii="Times New Roman"/>
          <w:b w:val="false"/>
          <w:i w:val="false"/>
          <w:color w:val="000000"/>
          <w:sz w:val="28"/>
        </w:rPr>
        <w:t>
      2. Общее состояние</w:t>
      </w:r>
    </w:p>
    <w:bookmarkEnd w:id="6795"/>
    <w:bookmarkStart w:name="z7541" w:id="6796"/>
    <w:p>
      <w:pPr>
        <w:spacing w:after="0"/>
        <w:ind w:left="0"/>
        <w:jc w:val="both"/>
      </w:pPr>
      <w:r>
        <w:rPr>
          <w:rFonts w:ascii="Times New Roman"/>
          <w:b w:val="false"/>
          <w:i w:val="false"/>
          <w:color w:val="000000"/>
          <w:sz w:val="28"/>
        </w:rPr>
        <w:t>
      3. АД</w:t>
      </w:r>
    </w:p>
    <w:bookmarkEnd w:id="6796"/>
    <w:bookmarkStart w:name="z7542" w:id="6797"/>
    <w:p>
      <w:pPr>
        <w:spacing w:after="0"/>
        <w:ind w:left="0"/>
        <w:jc w:val="both"/>
      </w:pPr>
      <w:r>
        <w:rPr>
          <w:rFonts w:ascii="Times New Roman"/>
          <w:b w:val="false"/>
          <w:i w:val="false"/>
          <w:color w:val="000000"/>
          <w:sz w:val="28"/>
        </w:rPr>
        <w:t xml:space="preserve">
      </w:t>
      </w:r>
    </w:p>
    <w:bookmarkEnd w:id="679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3" w:id="6798"/>
    <w:p>
      <w:pPr>
        <w:spacing w:after="0"/>
        <w:ind w:left="0"/>
        <w:jc w:val="both"/>
      </w:pPr>
      <w:r>
        <w:rPr>
          <w:rFonts w:ascii="Times New Roman"/>
          <w:b w:val="false"/>
          <w:i w:val="false"/>
          <w:color w:val="000000"/>
          <w:sz w:val="28"/>
        </w:rPr>
        <w:t>
      4. Пульс</w:t>
      </w:r>
    </w:p>
    <w:bookmarkEnd w:id="6798"/>
    <w:bookmarkStart w:name="z7544" w:id="6799"/>
    <w:p>
      <w:pPr>
        <w:spacing w:after="0"/>
        <w:ind w:left="0"/>
        <w:jc w:val="both"/>
      </w:pPr>
      <w:r>
        <w:rPr>
          <w:rFonts w:ascii="Times New Roman"/>
          <w:b w:val="false"/>
          <w:i w:val="false"/>
          <w:color w:val="000000"/>
          <w:sz w:val="28"/>
        </w:rPr>
        <w:t xml:space="preserve">
      </w:t>
      </w:r>
    </w:p>
    <w:bookmarkEnd w:id="679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5" w:id="6800"/>
    <w:p>
      <w:pPr>
        <w:spacing w:after="0"/>
        <w:ind w:left="0"/>
        <w:jc w:val="both"/>
      </w:pPr>
      <w:r>
        <w:rPr>
          <w:rFonts w:ascii="Times New Roman"/>
          <w:b w:val="false"/>
          <w:i w:val="false"/>
          <w:color w:val="000000"/>
          <w:sz w:val="28"/>
        </w:rPr>
        <w:t>
      5. Кожные покровы</w:t>
      </w:r>
    </w:p>
    <w:bookmarkEnd w:id="6800"/>
    <w:bookmarkStart w:name="z7546" w:id="6801"/>
    <w:p>
      <w:pPr>
        <w:spacing w:after="0"/>
        <w:ind w:left="0"/>
        <w:jc w:val="both"/>
      </w:pPr>
      <w:r>
        <w:rPr>
          <w:rFonts w:ascii="Times New Roman"/>
          <w:b w:val="false"/>
          <w:i w:val="false"/>
          <w:color w:val="000000"/>
          <w:sz w:val="28"/>
        </w:rPr>
        <w:t>
      6. Отеки</w:t>
      </w:r>
    </w:p>
    <w:bookmarkEnd w:id="6801"/>
    <w:bookmarkStart w:name="z7547" w:id="6802"/>
    <w:p>
      <w:pPr>
        <w:spacing w:after="0"/>
        <w:ind w:left="0"/>
        <w:jc w:val="both"/>
      </w:pPr>
      <w:r>
        <w:rPr>
          <w:rFonts w:ascii="Times New Roman"/>
          <w:b w:val="false"/>
          <w:i w:val="false"/>
          <w:color w:val="000000"/>
          <w:sz w:val="28"/>
        </w:rPr>
        <w:t>
      7. Живот</w:t>
      </w:r>
    </w:p>
    <w:bookmarkEnd w:id="6802"/>
    <w:bookmarkStart w:name="z7548" w:id="6803"/>
    <w:p>
      <w:pPr>
        <w:spacing w:after="0"/>
        <w:ind w:left="0"/>
        <w:jc w:val="both"/>
      </w:pPr>
      <w:r>
        <w:rPr>
          <w:rFonts w:ascii="Times New Roman"/>
          <w:b w:val="false"/>
          <w:i w:val="false"/>
          <w:color w:val="000000"/>
          <w:sz w:val="28"/>
        </w:rPr>
        <w:t>
      8. Матка</w:t>
      </w:r>
    </w:p>
    <w:bookmarkEnd w:id="6803"/>
    <w:bookmarkStart w:name="z7549" w:id="6804"/>
    <w:p>
      <w:pPr>
        <w:spacing w:after="0"/>
        <w:ind w:left="0"/>
        <w:jc w:val="both"/>
      </w:pPr>
      <w:r>
        <w:rPr>
          <w:rFonts w:ascii="Times New Roman"/>
          <w:b w:val="false"/>
          <w:i w:val="false"/>
          <w:color w:val="000000"/>
          <w:sz w:val="28"/>
        </w:rPr>
        <w:t xml:space="preserve">
      </w:t>
      </w:r>
    </w:p>
    <w:bookmarkEnd w:id="680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0" w:id="6805"/>
    <w:p>
      <w:pPr>
        <w:spacing w:after="0"/>
        <w:ind w:left="0"/>
        <w:jc w:val="both"/>
      </w:pPr>
      <w:r>
        <w:rPr>
          <w:rFonts w:ascii="Times New Roman"/>
          <w:b w:val="false"/>
          <w:i w:val="false"/>
          <w:color w:val="000000"/>
          <w:sz w:val="28"/>
        </w:rPr>
        <w:t>
      в нормотонусе</w:t>
      </w:r>
    </w:p>
    <w:bookmarkEnd w:id="6805"/>
    <w:bookmarkStart w:name="z7551" w:id="6806"/>
    <w:p>
      <w:pPr>
        <w:spacing w:after="0"/>
        <w:ind w:left="0"/>
        <w:jc w:val="both"/>
      </w:pPr>
      <w:r>
        <w:rPr>
          <w:rFonts w:ascii="Times New Roman"/>
          <w:b w:val="false"/>
          <w:i w:val="false"/>
          <w:color w:val="000000"/>
          <w:sz w:val="28"/>
        </w:rPr>
        <w:t xml:space="preserve">
      </w:t>
      </w:r>
    </w:p>
    <w:bookmarkEnd w:id="680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2" w:id="6807"/>
    <w:p>
      <w:pPr>
        <w:spacing w:after="0"/>
        <w:ind w:left="0"/>
        <w:jc w:val="both"/>
      </w:pPr>
      <w:r>
        <w:rPr>
          <w:rFonts w:ascii="Times New Roman"/>
          <w:b w:val="false"/>
          <w:i w:val="false"/>
          <w:color w:val="000000"/>
          <w:sz w:val="28"/>
        </w:rPr>
        <w:t>
      в гипертонусе)</w:t>
      </w:r>
    </w:p>
    <w:bookmarkEnd w:id="6807"/>
    <w:bookmarkStart w:name="z7553" w:id="6808"/>
    <w:p>
      <w:pPr>
        <w:spacing w:after="0"/>
        <w:ind w:left="0"/>
        <w:jc w:val="both"/>
      </w:pPr>
      <w:r>
        <w:rPr>
          <w:rFonts w:ascii="Times New Roman"/>
          <w:b w:val="false"/>
          <w:i w:val="false"/>
          <w:color w:val="000000"/>
          <w:sz w:val="28"/>
        </w:rPr>
        <w:t>
      Гравидограмма</w:t>
      </w:r>
    </w:p>
    <w:bookmarkEnd w:id="6808"/>
    <w:bookmarkStart w:name="z7554" w:id="6809"/>
    <w:p>
      <w:pPr>
        <w:spacing w:after="0"/>
        <w:ind w:left="0"/>
        <w:jc w:val="both"/>
      </w:pPr>
      <w:r>
        <w:rPr>
          <w:rFonts w:ascii="Times New Roman"/>
          <w:b w:val="false"/>
          <w:i w:val="false"/>
          <w:color w:val="000000"/>
          <w:sz w:val="28"/>
        </w:rPr>
        <w:t xml:space="preserve">
      </w:t>
      </w:r>
    </w:p>
    <w:bookmarkEnd w:id="6809"/>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5" w:id="6810"/>
    <w:p>
      <w:pPr>
        <w:spacing w:after="0"/>
        <w:ind w:left="0"/>
        <w:jc w:val="both"/>
      </w:pPr>
      <w:r>
        <w:rPr>
          <w:rFonts w:ascii="Times New Roman"/>
          <w:b w:val="false"/>
          <w:i w:val="false"/>
          <w:color w:val="000000"/>
          <w:sz w:val="28"/>
        </w:rPr>
        <w:t>
      Наружное акушерское исследование:</w:t>
      </w:r>
    </w:p>
    <w:bookmarkEnd w:id="6810"/>
    <w:bookmarkStart w:name="z7556" w:id="6811"/>
    <w:p>
      <w:pPr>
        <w:spacing w:after="0"/>
        <w:ind w:left="0"/>
        <w:jc w:val="both"/>
      </w:pPr>
      <w:r>
        <w:rPr>
          <w:rFonts w:ascii="Times New Roman"/>
          <w:b w:val="false"/>
          <w:i w:val="false"/>
          <w:color w:val="000000"/>
          <w:sz w:val="28"/>
        </w:rPr>
        <w:t>
      1. Высота дна матки</w:t>
      </w:r>
    </w:p>
    <w:bookmarkEnd w:id="6811"/>
    <w:bookmarkStart w:name="z7557" w:id="6812"/>
    <w:p>
      <w:pPr>
        <w:spacing w:after="0"/>
        <w:ind w:left="0"/>
        <w:jc w:val="both"/>
      </w:pPr>
      <w:r>
        <w:rPr>
          <w:rFonts w:ascii="Times New Roman"/>
          <w:b w:val="false"/>
          <w:i w:val="false"/>
          <w:color w:val="000000"/>
          <w:sz w:val="28"/>
        </w:rPr>
        <w:t xml:space="preserve">
      </w:t>
      </w:r>
    </w:p>
    <w:bookmarkEnd w:id="681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8" w:id="6813"/>
    <w:p>
      <w:pPr>
        <w:spacing w:after="0"/>
        <w:ind w:left="0"/>
        <w:jc w:val="both"/>
      </w:pPr>
      <w:r>
        <w:rPr>
          <w:rFonts w:ascii="Times New Roman"/>
          <w:b w:val="false"/>
          <w:i w:val="false"/>
          <w:color w:val="000000"/>
          <w:sz w:val="28"/>
        </w:rPr>
        <w:t xml:space="preserve">
       см. </w:t>
      </w:r>
    </w:p>
    <w:bookmarkEnd w:id="6813"/>
    <w:bookmarkStart w:name="z7559" w:id="6814"/>
    <w:p>
      <w:pPr>
        <w:spacing w:after="0"/>
        <w:ind w:left="0"/>
        <w:jc w:val="both"/>
      </w:pPr>
      <w:r>
        <w:rPr>
          <w:rFonts w:ascii="Times New Roman"/>
          <w:b w:val="false"/>
          <w:i w:val="false"/>
          <w:color w:val="000000"/>
          <w:sz w:val="28"/>
        </w:rPr>
        <w:t>
      2. Положение плода</w:t>
      </w:r>
    </w:p>
    <w:bookmarkEnd w:id="6814"/>
    <w:bookmarkStart w:name="z7560" w:id="6815"/>
    <w:p>
      <w:pPr>
        <w:spacing w:after="0"/>
        <w:ind w:left="0"/>
        <w:jc w:val="both"/>
      </w:pPr>
      <w:r>
        <w:rPr>
          <w:rFonts w:ascii="Times New Roman"/>
          <w:b w:val="false"/>
          <w:i w:val="false"/>
          <w:color w:val="000000"/>
          <w:sz w:val="28"/>
        </w:rPr>
        <w:t>
      3. Предлежание .</w:t>
      </w:r>
    </w:p>
    <w:bookmarkEnd w:id="6815"/>
    <w:bookmarkStart w:name="z7561" w:id="6816"/>
    <w:p>
      <w:pPr>
        <w:spacing w:after="0"/>
        <w:ind w:left="0"/>
        <w:jc w:val="both"/>
      </w:pPr>
      <w:r>
        <w:rPr>
          <w:rFonts w:ascii="Times New Roman"/>
          <w:b w:val="false"/>
          <w:i w:val="false"/>
          <w:color w:val="000000"/>
          <w:sz w:val="28"/>
        </w:rPr>
        <w:t>
      4. Сердцебиение плода</w:t>
      </w:r>
    </w:p>
    <w:bookmarkEnd w:id="6816"/>
    <w:bookmarkStart w:name="z7562" w:id="6817"/>
    <w:p>
      <w:pPr>
        <w:spacing w:after="0"/>
        <w:ind w:left="0"/>
        <w:jc w:val="both"/>
      </w:pPr>
      <w:r>
        <w:rPr>
          <w:rFonts w:ascii="Times New Roman"/>
          <w:b w:val="false"/>
          <w:i w:val="false"/>
          <w:color w:val="000000"/>
          <w:sz w:val="28"/>
        </w:rPr>
        <w:t xml:space="preserve">
      </w:t>
      </w:r>
    </w:p>
    <w:bookmarkEnd w:id="681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63" w:id="6818"/>
    <w:p>
      <w:pPr>
        <w:spacing w:after="0"/>
        <w:ind w:left="0"/>
        <w:jc w:val="both"/>
      </w:pPr>
      <w:r>
        <w:rPr>
          <w:rFonts w:ascii="Times New Roman"/>
          <w:b w:val="false"/>
          <w:i w:val="false"/>
          <w:color w:val="000000"/>
          <w:sz w:val="28"/>
        </w:rPr>
        <w:t>
      5. ЧСС</w:t>
      </w:r>
    </w:p>
    <w:bookmarkEnd w:id="6818"/>
    <w:bookmarkStart w:name="z7564" w:id="6819"/>
    <w:p>
      <w:pPr>
        <w:spacing w:after="0"/>
        <w:ind w:left="0"/>
        <w:jc w:val="both"/>
      </w:pPr>
      <w:r>
        <w:rPr>
          <w:rFonts w:ascii="Times New Roman"/>
          <w:b w:val="false"/>
          <w:i w:val="false"/>
          <w:color w:val="000000"/>
          <w:sz w:val="28"/>
        </w:rPr>
        <w:t xml:space="preserve">
      </w:t>
      </w:r>
    </w:p>
    <w:bookmarkEnd w:id="681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65" w:id="6820"/>
    <w:p>
      <w:pPr>
        <w:spacing w:after="0"/>
        <w:ind w:left="0"/>
        <w:jc w:val="both"/>
      </w:pPr>
      <w:r>
        <w:rPr>
          <w:rFonts w:ascii="Times New Roman"/>
          <w:b w:val="false"/>
          <w:i w:val="false"/>
          <w:color w:val="000000"/>
          <w:sz w:val="28"/>
        </w:rPr>
        <w:t>
      ударов в мин</w:t>
      </w:r>
    </w:p>
    <w:bookmarkEnd w:id="6820"/>
    <w:bookmarkStart w:name="z7566" w:id="6821"/>
    <w:p>
      <w:pPr>
        <w:spacing w:after="0"/>
        <w:ind w:left="0"/>
        <w:jc w:val="both"/>
      </w:pPr>
      <w:r>
        <w:rPr>
          <w:rFonts w:ascii="Times New Roman"/>
          <w:b w:val="false"/>
          <w:i w:val="false"/>
          <w:color w:val="000000"/>
          <w:sz w:val="28"/>
        </w:rPr>
        <w:t>
      6. Другие органы</w:t>
      </w:r>
    </w:p>
    <w:bookmarkEnd w:id="6821"/>
    <w:bookmarkStart w:name="z7567" w:id="6822"/>
    <w:p>
      <w:pPr>
        <w:spacing w:after="0"/>
        <w:ind w:left="0"/>
        <w:jc w:val="both"/>
      </w:pPr>
      <w:r>
        <w:rPr>
          <w:rFonts w:ascii="Times New Roman"/>
          <w:b w:val="false"/>
          <w:i w:val="false"/>
          <w:color w:val="000000"/>
          <w:sz w:val="28"/>
        </w:rPr>
        <w:t>
      7. Мочеиспускание</w:t>
      </w:r>
    </w:p>
    <w:bookmarkEnd w:id="6822"/>
    <w:bookmarkStart w:name="z7568" w:id="6823"/>
    <w:p>
      <w:pPr>
        <w:spacing w:after="0"/>
        <w:ind w:left="0"/>
        <w:jc w:val="both"/>
      </w:pPr>
      <w:r>
        <w:rPr>
          <w:rFonts w:ascii="Times New Roman"/>
          <w:b w:val="false"/>
          <w:i w:val="false"/>
          <w:color w:val="000000"/>
          <w:sz w:val="28"/>
        </w:rPr>
        <w:t>
      8. Стул</w:t>
      </w:r>
    </w:p>
    <w:bookmarkEnd w:id="6823"/>
    <w:bookmarkStart w:name="z7569" w:id="6824"/>
    <w:p>
      <w:pPr>
        <w:spacing w:after="0"/>
        <w:ind w:left="0"/>
        <w:jc w:val="both"/>
      </w:pPr>
      <w:r>
        <w:rPr>
          <w:rFonts w:ascii="Times New Roman"/>
          <w:b w:val="false"/>
          <w:i w:val="false"/>
          <w:color w:val="000000"/>
          <w:sz w:val="28"/>
        </w:rPr>
        <w:t>
      9. Беременность</w:t>
      </w:r>
    </w:p>
    <w:bookmarkEnd w:id="6824"/>
    <w:bookmarkStart w:name="z7570" w:id="6825"/>
    <w:p>
      <w:pPr>
        <w:spacing w:after="0"/>
        <w:ind w:left="0"/>
        <w:jc w:val="both"/>
      </w:pPr>
      <w:r>
        <w:rPr>
          <w:rFonts w:ascii="Times New Roman"/>
          <w:b w:val="false"/>
          <w:i w:val="false"/>
          <w:color w:val="000000"/>
          <w:sz w:val="28"/>
        </w:rPr>
        <w:t xml:space="preserve">
      </w:t>
      </w:r>
    </w:p>
    <w:bookmarkEnd w:id="682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1" w:id="6826"/>
    <w:p>
      <w:pPr>
        <w:spacing w:after="0"/>
        <w:ind w:left="0"/>
        <w:jc w:val="both"/>
      </w:pPr>
      <w:r>
        <w:rPr>
          <w:rFonts w:ascii="Times New Roman"/>
          <w:b w:val="false"/>
          <w:i w:val="false"/>
          <w:color w:val="000000"/>
          <w:sz w:val="28"/>
        </w:rPr>
        <w:t xml:space="preserve">
       недель </w:t>
      </w:r>
    </w:p>
    <w:bookmarkEnd w:id="6826"/>
    <w:bookmarkStart w:name="z7572" w:id="6827"/>
    <w:p>
      <w:pPr>
        <w:spacing w:after="0"/>
        <w:ind w:left="0"/>
        <w:jc w:val="both"/>
      </w:pPr>
      <w:r>
        <w:rPr>
          <w:rFonts w:ascii="Times New Roman"/>
          <w:b w:val="false"/>
          <w:i w:val="false"/>
          <w:color w:val="000000"/>
          <w:sz w:val="28"/>
        </w:rPr>
        <w:t>
      10. Дополнительный диагноз (при наличии)</w:t>
      </w:r>
    </w:p>
    <w:bookmarkEnd w:id="6827"/>
    <w:bookmarkStart w:name="z7573" w:id="6828"/>
    <w:p>
      <w:pPr>
        <w:spacing w:after="0"/>
        <w:ind w:left="0"/>
        <w:jc w:val="both"/>
      </w:pPr>
      <w:r>
        <w:rPr>
          <w:rFonts w:ascii="Times New Roman"/>
          <w:b w:val="false"/>
          <w:i w:val="false"/>
          <w:color w:val="000000"/>
          <w:sz w:val="28"/>
        </w:rPr>
        <w:t>
      Проведенные обследования (при формировании в МИС, могут отображаться)</w:t>
      </w:r>
    </w:p>
    <w:bookmarkEnd w:id="6828"/>
    <w:bookmarkStart w:name="z7574" w:id="6829"/>
    <w:p>
      <w:pPr>
        <w:spacing w:after="0"/>
        <w:ind w:left="0"/>
        <w:jc w:val="both"/>
      </w:pPr>
      <w:r>
        <w:rPr>
          <w:rFonts w:ascii="Times New Roman"/>
          <w:b w:val="false"/>
          <w:i w:val="false"/>
          <w:color w:val="000000"/>
          <w:sz w:val="28"/>
        </w:rPr>
        <w:t>
      Рекомендации</w:t>
      </w:r>
    </w:p>
    <w:bookmarkEnd w:id="6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ID ФИО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576" w:id="6830"/>
    <w:p>
      <w:pPr>
        <w:spacing w:after="0"/>
        <w:ind w:left="0"/>
        <w:jc w:val="left"/>
      </w:pPr>
      <w:r>
        <w:rPr>
          <w:rFonts w:ascii="Times New Roman"/>
          <w:b/>
          <w:i w:val="false"/>
          <w:color w:val="000000"/>
        </w:rPr>
        <w:t xml:space="preserve"> Результаты лабораторных и диагностических исследований</w:t>
      </w:r>
    </w:p>
    <w:bookmarkEnd w:id="6830"/>
    <w:bookmarkStart w:name="z7577" w:id="6831"/>
    <w:p>
      <w:pPr>
        <w:spacing w:after="0"/>
        <w:ind w:left="0"/>
        <w:jc w:val="both"/>
      </w:pPr>
      <w:r>
        <w:rPr>
          <w:rFonts w:ascii="Times New Roman"/>
          <w:b w:val="false"/>
          <w:i w:val="false"/>
          <w:color w:val="000000"/>
          <w:sz w:val="28"/>
        </w:rPr>
        <w:t>
      1. Дата и время</w:t>
      </w:r>
    </w:p>
    <w:bookmarkEnd w:id="6831"/>
    <w:bookmarkStart w:name="z7578" w:id="6832"/>
    <w:p>
      <w:pPr>
        <w:spacing w:after="0"/>
        <w:ind w:left="0"/>
        <w:jc w:val="both"/>
      </w:pPr>
      <w:r>
        <w:rPr>
          <w:rFonts w:ascii="Times New Roman"/>
          <w:b w:val="false"/>
          <w:i w:val="false"/>
          <w:color w:val="000000"/>
          <w:sz w:val="28"/>
        </w:rPr>
        <w:t>
      2. Лабораторные исследования:</w:t>
      </w:r>
    </w:p>
    <w:bookmarkEnd w:id="6832"/>
    <w:bookmarkStart w:name="z7579" w:id="6833"/>
    <w:p>
      <w:pPr>
        <w:spacing w:after="0"/>
        <w:ind w:left="0"/>
        <w:jc w:val="both"/>
      </w:pPr>
      <w:r>
        <w:rPr>
          <w:rFonts w:ascii="Times New Roman"/>
          <w:b w:val="false"/>
          <w:i w:val="false"/>
          <w:color w:val="000000"/>
          <w:sz w:val="28"/>
        </w:rPr>
        <w:t>
      Беременность</w:t>
      </w:r>
    </w:p>
    <w:bookmarkEnd w:id="6833"/>
    <w:bookmarkStart w:name="z7580" w:id="6834"/>
    <w:p>
      <w:pPr>
        <w:spacing w:after="0"/>
        <w:ind w:left="0"/>
        <w:jc w:val="both"/>
      </w:pPr>
      <w:r>
        <w:rPr>
          <w:rFonts w:ascii="Times New Roman"/>
          <w:b w:val="false"/>
          <w:i w:val="false"/>
          <w:color w:val="000000"/>
          <w:sz w:val="28"/>
        </w:rPr>
        <w:t xml:space="preserve">
      </w:t>
      </w:r>
    </w:p>
    <w:bookmarkEnd w:id="683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81" w:id="6835"/>
    <w:p>
      <w:pPr>
        <w:spacing w:after="0"/>
        <w:ind w:left="0"/>
        <w:jc w:val="both"/>
      </w:pPr>
      <w:r>
        <w:rPr>
          <w:rFonts w:ascii="Times New Roman"/>
          <w:b w:val="false"/>
          <w:i w:val="false"/>
          <w:color w:val="000000"/>
          <w:sz w:val="28"/>
        </w:rPr>
        <w:t>
      недель:</w:t>
      </w:r>
    </w:p>
    <w:bookmarkEnd w:id="6835"/>
    <w:bookmarkStart w:name="z7582" w:id="6836"/>
    <w:p>
      <w:pPr>
        <w:spacing w:after="0"/>
        <w:ind w:left="0"/>
        <w:jc w:val="both"/>
      </w:pPr>
      <w:r>
        <w:rPr>
          <w:rFonts w:ascii="Times New Roman"/>
          <w:b w:val="false"/>
          <w:i w:val="false"/>
          <w:color w:val="000000"/>
          <w:sz w:val="28"/>
        </w:rPr>
        <w:t>
      услуга из тарификатора., дата и время, результат. RW 1 RW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p>
    <w:bookmarkEnd w:id="6836"/>
    <w:bookmarkStart w:name="z7583" w:id="6837"/>
    <w:p>
      <w:pPr>
        <w:spacing w:after="0"/>
        <w:ind w:left="0"/>
        <w:jc w:val="both"/>
      </w:pPr>
      <w:r>
        <w:rPr>
          <w:rFonts w:ascii="Times New Roman"/>
          <w:b w:val="false"/>
          <w:i w:val="false"/>
          <w:color w:val="000000"/>
          <w:sz w:val="28"/>
        </w:rPr>
        <w:t>
      3. Пренатальный скрининг:</w:t>
      </w:r>
    </w:p>
    <w:bookmarkEnd w:id="6837"/>
    <w:bookmarkStart w:name="z7584" w:id="6838"/>
    <w:p>
      <w:pPr>
        <w:spacing w:after="0"/>
        <w:ind w:left="0"/>
        <w:jc w:val="both"/>
      </w:pPr>
      <w:r>
        <w:rPr>
          <w:rFonts w:ascii="Times New Roman"/>
          <w:b w:val="false"/>
          <w:i w:val="false"/>
          <w:color w:val="000000"/>
          <w:sz w:val="28"/>
        </w:rPr>
        <w:t>
      Биохимический скрининг Период проведения Дата проведения Результаты обследования</w:t>
      </w:r>
    </w:p>
    <w:bookmarkEnd w:id="6838"/>
    <w:bookmarkStart w:name="z7585" w:id="6839"/>
    <w:p>
      <w:pPr>
        <w:spacing w:after="0"/>
        <w:ind w:left="0"/>
        <w:jc w:val="both"/>
      </w:pPr>
      <w:r>
        <w:rPr>
          <w:rFonts w:ascii="Times New Roman"/>
          <w:b w:val="false"/>
          <w:i w:val="false"/>
          <w:color w:val="000000"/>
          <w:sz w:val="28"/>
        </w:rPr>
        <w:t>
      Ультразвуковой скрининг Период проведения. Дата проведения Срок беременности</w:t>
      </w:r>
    </w:p>
    <w:bookmarkEnd w:id="6839"/>
    <w:bookmarkStart w:name="z7586" w:id="6840"/>
    <w:p>
      <w:pPr>
        <w:spacing w:after="0"/>
        <w:ind w:left="0"/>
        <w:jc w:val="both"/>
      </w:pPr>
      <w:r>
        <w:rPr>
          <w:rFonts w:ascii="Times New Roman"/>
          <w:b w:val="false"/>
          <w:i w:val="false"/>
          <w:color w:val="000000"/>
          <w:sz w:val="28"/>
        </w:rPr>
        <w:t xml:space="preserve">
      </w:t>
      </w:r>
    </w:p>
    <w:bookmarkEnd w:id="684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87" w:id="6841"/>
    <w:p>
      <w:pPr>
        <w:spacing w:after="0"/>
        <w:ind w:left="0"/>
        <w:jc w:val="both"/>
      </w:pPr>
      <w:r>
        <w:rPr>
          <w:rFonts w:ascii="Times New Roman"/>
          <w:b w:val="false"/>
          <w:i w:val="false"/>
          <w:color w:val="000000"/>
          <w:sz w:val="28"/>
        </w:rPr>
        <w:t>
      недель Заключение Кардиотокографическое исследование (после 32 недель по показаниям)</w:t>
      </w:r>
    </w:p>
    <w:bookmarkEnd w:id="6841"/>
    <w:bookmarkStart w:name="z7588" w:id="6842"/>
    <w:p>
      <w:pPr>
        <w:spacing w:after="0"/>
        <w:ind w:left="0"/>
        <w:jc w:val="both"/>
      </w:pPr>
      <w:r>
        <w:rPr>
          <w:rFonts w:ascii="Times New Roman"/>
          <w:b w:val="false"/>
          <w:i w:val="false"/>
          <w:color w:val="000000"/>
          <w:sz w:val="28"/>
        </w:rPr>
        <w:t>
      Доплерометрия (по показаниям) Врач: ID ФИО (при его наличии)</w:t>
      </w:r>
    </w:p>
    <w:bookmarkEnd w:id="68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590" w:id="6843"/>
    <w:p>
      <w:pPr>
        <w:spacing w:after="0"/>
        <w:ind w:left="0"/>
        <w:jc w:val="left"/>
      </w:pPr>
      <w:r>
        <w:rPr>
          <w:rFonts w:ascii="Times New Roman"/>
          <w:b/>
          <w:i w:val="false"/>
          <w:color w:val="000000"/>
        </w:rPr>
        <w:t xml:space="preserve"> Консультации специалистов (по показаниям)</w:t>
      </w:r>
    </w:p>
    <w:bookmarkEnd w:id="6843"/>
    <w:bookmarkStart w:name="z7591" w:id="6844"/>
    <w:p>
      <w:pPr>
        <w:spacing w:after="0"/>
        <w:ind w:left="0"/>
        <w:jc w:val="both"/>
      </w:pPr>
      <w:r>
        <w:rPr>
          <w:rFonts w:ascii="Times New Roman"/>
          <w:b w:val="false"/>
          <w:i w:val="false"/>
          <w:color w:val="000000"/>
          <w:sz w:val="28"/>
        </w:rPr>
        <w:t>
      1. Дата и время</w:t>
      </w:r>
    </w:p>
    <w:bookmarkEnd w:id="6844"/>
    <w:bookmarkStart w:name="z7592" w:id="6845"/>
    <w:p>
      <w:pPr>
        <w:spacing w:after="0"/>
        <w:ind w:left="0"/>
        <w:jc w:val="both"/>
      </w:pPr>
      <w:r>
        <w:rPr>
          <w:rFonts w:ascii="Times New Roman"/>
          <w:b w:val="false"/>
          <w:i w:val="false"/>
          <w:color w:val="000000"/>
          <w:sz w:val="28"/>
        </w:rPr>
        <w:t>
      2. Вид консультации</w:t>
      </w:r>
    </w:p>
    <w:bookmarkEnd w:id="6845"/>
    <w:bookmarkStart w:name="z7593" w:id="6846"/>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6846"/>
    <w:bookmarkStart w:name="z7594" w:id="6847"/>
    <w:p>
      <w:pPr>
        <w:spacing w:after="0"/>
        <w:ind w:left="0"/>
        <w:jc w:val="both"/>
      </w:pPr>
      <w:r>
        <w:rPr>
          <w:rFonts w:ascii="Times New Roman"/>
          <w:b w:val="false"/>
          <w:i w:val="false"/>
          <w:color w:val="000000"/>
          <w:sz w:val="28"/>
        </w:rPr>
        <w:t>
      4. Диагноз код наименование.</w:t>
      </w:r>
    </w:p>
    <w:bookmarkEnd w:id="6847"/>
    <w:bookmarkStart w:name="z7595" w:id="6848"/>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6848"/>
    <w:bookmarkStart w:name="z7596" w:id="6849"/>
    <w:p>
      <w:pPr>
        <w:spacing w:after="0"/>
        <w:ind w:left="0"/>
        <w:jc w:val="both"/>
      </w:pPr>
      <w:r>
        <w:rPr>
          <w:rFonts w:ascii="Times New Roman"/>
          <w:b w:val="false"/>
          <w:i w:val="false"/>
          <w:color w:val="000000"/>
          <w:sz w:val="28"/>
        </w:rPr>
        <w:t>
      6. Идентификатор врача</w:t>
      </w:r>
    </w:p>
    <w:bookmarkEnd w:id="6849"/>
    <w:bookmarkStart w:name="z7597" w:id="6850"/>
    <w:p>
      <w:pPr>
        <w:spacing w:after="0"/>
        <w:ind w:left="0"/>
        <w:jc w:val="both"/>
      </w:pPr>
      <w:r>
        <w:rPr>
          <w:rFonts w:ascii="Times New Roman"/>
          <w:b w:val="false"/>
          <w:i w:val="false"/>
          <w:color w:val="000000"/>
          <w:sz w:val="28"/>
        </w:rPr>
        <w:t>
      При наличии:</w:t>
      </w:r>
    </w:p>
    <w:bookmarkEnd w:id="6850"/>
    <w:bookmarkStart w:name="z7598" w:id="6851"/>
    <w:p>
      <w:pPr>
        <w:spacing w:after="0"/>
        <w:ind w:left="0"/>
        <w:jc w:val="both"/>
      </w:pPr>
      <w:r>
        <w:rPr>
          <w:rFonts w:ascii="Times New Roman"/>
          <w:b w:val="false"/>
          <w:i w:val="false"/>
          <w:color w:val="000000"/>
          <w:sz w:val="28"/>
        </w:rPr>
        <w:t>
      7. Записи консилиумов включают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6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600" w:id="6852"/>
    <w:p>
      <w:pPr>
        <w:spacing w:after="0"/>
        <w:ind w:left="0"/>
        <w:jc w:val="left"/>
      </w:pPr>
      <w:r>
        <w:rPr>
          <w:rFonts w:ascii="Times New Roman"/>
          <w:b/>
          <w:i w:val="false"/>
          <w:color w:val="000000"/>
        </w:rPr>
        <w:t xml:space="preserve"> Подготовка к родам (Школа подготовки к родам)</w:t>
      </w:r>
    </w:p>
    <w:bookmarkEnd w:id="6852"/>
    <w:bookmarkStart w:name="z7601" w:id="6853"/>
    <w:p>
      <w:pPr>
        <w:spacing w:after="0"/>
        <w:ind w:left="0"/>
        <w:jc w:val="both"/>
      </w:pPr>
      <w:r>
        <w:rPr>
          <w:rFonts w:ascii="Times New Roman"/>
          <w:b w:val="false"/>
          <w:i w:val="false"/>
          <w:color w:val="000000"/>
          <w:sz w:val="28"/>
        </w:rPr>
        <w:t>
      1. Дата проведения</w:t>
      </w:r>
    </w:p>
    <w:bookmarkEnd w:id="6853"/>
    <w:bookmarkStart w:name="z7602" w:id="6854"/>
    <w:p>
      <w:pPr>
        <w:spacing w:after="0"/>
        <w:ind w:left="0"/>
        <w:jc w:val="both"/>
      </w:pPr>
      <w:r>
        <w:rPr>
          <w:rFonts w:ascii="Times New Roman"/>
          <w:b w:val="false"/>
          <w:i w:val="false"/>
          <w:color w:val="000000"/>
          <w:sz w:val="28"/>
        </w:rPr>
        <w:t>
      2. Срок беременности</w:t>
      </w:r>
    </w:p>
    <w:bookmarkEnd w:id="6854"/>
    <w:bookmarkStart w:name="z7603" w:id="6855"/>
    <w:p>
      <w:pPr>
        <w:spacing w:after="0"/>
        <w:ind w:left="0"/>
        <w:jc w:val="both"/>
      </w:pPr>
      <w:r>
        <w:rPr>
          <w:rFonts w:ascii="Times New Roman"/>
          <w:b w:val="false"/>
          <w:i w:val="false"/>
          <w:color w:val="000000"/>
          <w:sz w:val="28"/>
        </w:rPr>
        <w:t xml:space="preserve">
      </w:t>
      </w:r>
    </w:p>
    <w:bookmarkEnd w:id="685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04" w:id="6856"/>
    <w:p>
      <w:pPr>
        <w:spacing w:after="0"/>
        <w:ind w:left="0"/>
        <w:jc w:val="both"/>
      </w:pPr>
      <w:r>
        <w:rPr>
          <w:rFonts w:ascii="Times New Roman"/>
          <w:b w:val="false"/>
          <w:i w:val="false"/>
          <w:color w:val="000000"/>
          <w:sz w:val="28"/>
        </w:rPr>
        <w:t xml:space="preserve">
       недель </w:t>
      </w:r>
    </w:p>
    <w:bookmarkEnd w:id="6856"/>
    <w:bookmarkStart w:name="z7605" w:id="6857"/>
    <w:p>
      <w:pPr>
        <w:spacing w:after="0"/>
        <w:ind w:left="0"/>
        <w:jc w:val="both"/>
      </w:pPr>
      <w:r>
        <w:rPr>
          <w:rFonts w:ascii="Times New Roman"/>
          <w:b w:val="false"/>
          <w:i w:val="false"/>
          <w:color w:val="000000"/>
          <w:sz w:val="28"/>
        </w:rPr>
        <w:t>
      3. Тема занятий</w:t>
      </w:r>
    </w:p>
    <w:bookmarkEnd w:id="6857"/>
    <w:bookmarkStart w:name="z7606" w:id="6858"/>
    <w:p>
      <w:pPr>
        <w:spacing w:after="0"/>
        <w:ind w:left="0"/>
        <w:jc w:val="both"/>
      </w:pPr>
      <w:r>
        <w:rPr>
          <w:rFonts w:ascii="Times New Roman"/>
          <w:b w:val="false"/>
          <w:i w:val="false"/>
          <w:color w:val="000000"/>
          <w:sz w:val="28"/>
        </w:rPr>
        <w:t>
      4. Посещение партнера</w:t>
      </w:r>
    </w:p>
    <w:bookmarkEnd w:id="6858"/>
    <w:bookmarkStart w:name="z7607" w:id="6859"/>
    <w:p>
      <w:pPr>
        <w:spacing w:after="0"/>
        <w:ind w:left="0"/>
        <w:jc w:val="both"/>
      </w:pPr>
      <w:r>
        <w:rPr>
          <w:rFonts w:ascii="Times New Roman"/>
          <w:b w:val="false"/>
          <w:i w:val="false"/>
          <w:color w:val="000000"/>
          <w:sz w:val="28"/>
        </w:rPr>
        <w:t xml:space="preserve">
      </w:t>
      </w:r>
    </w:p>
    <w:bookmarkEnd w:id="685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08" w:id="6860"/>
    <w:p>
      <w:pPr>
        <w:spacing w:after="0"/>
        <w:ind w:left="0"/>
        <w:jc w:val="both"/>
      </w:pPr>
      <w:r>
        <w:rPr>
          <w:rFonts w:ascii="Times New Roman"/>
          <w:b w:val="false"/>
          <w:i w:val="false"/>
          <w:color w:val="000000"/>
          <w:sz w:val="28"/>
        </w:rPr>
        <w:t xml:space="preserve">
       нет </w:t>
      </w:r>
    </w:p>
    <w:bookmarkEnd w:id="6860"/>
    <w:bookmarkStart w:name="z7609" w:id="6861"/>
    <w:p>
      <w:pPr>
        <w:spacing w:after="0"/>
        <w:ind w:left="0"/>
        <w:jc w:val="both"/>
      </w:pPr>
      <w:r>
        <w:rPr>
          <w:rFonts w:ascii="Times New Roman"/>
          <w:b w:val="false"/>
          <w:i w:val="false"/>
          <w:color w:val="000000"/>
          <w:sz w:val="28"/>
        </w:rPr>
        <w:t xml:space="preserve">
      </w:t>
      </w:r>
    </w:p>
    <w:bookmarkEnd w:id="686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10" w:id="6862"/>
    <w:p>
      <w:pPr>
        <w:spacing w:after="0"/>
        <w:ind w:left="0"/>
        <w:jc w:val="both"/>
      </w:pPr>
      <w:r>
        <w:rPr>
          <w:rFonts w:ascii="Times New Roman"/>
          <w:b w:val="false"/>
          <w:i w:val="false"/>
          <w:color w:val="000000"/>
          <w:sz w:val="28"/>
        </w:rPr>
        <w:t xml:space="preserve">
       да </w:t>
      </w:r>
    </w:p>
    <w:bookmarkEnd w:id="6862"/>
    <w:bookmarkStart w:name="z7611" w:id="6863"/>
    <w:p>
      <w:pPr>
        <w:spacing w:after="0"/>
        <w:ind w:left="0"/>
        <w:jc w:val="both"/>
      </w:pPr>
      <w:r>
        <w:rPr>
          <w:rFonts w:ascii="Times New Roman"/>
          <w:b w:val="false"/>
          <w:i w:val="false"/>
          <w:color w:val="000000"/>
          <w:sz w:val="28"/>
        </w:rPr>
        <w:t>
      5. ID ФИО (при его наличии) врача, проводившего занятие</w:t>
      </w:r>
    </w:p>
    <w:bookmarkEnd w:id="68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613" w:id="6864"/>
    <w:p>
      <w:pPr>
        <w:spacing w:after="0"/>
        <w:ind w:left="0"/>
        <w:jc w:val="left"/>
      </w:pPr>
      <w:r>
        <w:rPr>
          <w:rFonts w:ascii="Times New Roman"/>
          <w:b/>
          <w:i w:val="false"/>
          <w:color w:val="000000"/>
        </w:rPr>
        <w:t xml:space="preserve"> Патронажные посещения</w:t>
      </w:r>
    </w:p>
    <w:bookmarkEnd w:id="6864"/>
    <w:bookmarkStart w:name="z7614" w:id="6865"/>
    <w:p>
      <w:pPr>
        <w:spacing w:after="0"/>
        <w:ind w:left="0"/>
        <w:jc w:val="both"/>
      </w:pPr>
      <w:r>
        <w:rPr>
          <w:rFonts w:ascii="Times New Roman"/>
          <w:b w:val="false"/>
          <w:i w:val="false"/>
          <w:color w:val="000000"/>
          <w:sz w:val="28"/>
        </w:rPr>
        <w:t>
      1. Дата проведения</w:t>
      </w:r>
    </w:p>
    <w:bookmarkEnd w:id="6865"/>
    <w:bookmarkStart w:name="z7615" w:id="6866"/>
    <w:p>
      <w:pPr>
        <w:spacing w:after="0"/>
        <w:ind w:left="0"/>
        <w:jc w:val="both"/>
      </w:pPr>
      <w:r>
        <w:rPr>
          <w:rFonts w:ascii="Times New Roman"/>
          <w:b w:val="false"/>
          <w:i w:val="false"/>
          <w:color w:val="000000"/>
          <w:sz w:val="28"/>
        </w:rPr>
        <w:t>
      2. Срок беременности</w:t>
      </w:r>
    </w:p>
    <w:bookmarkEnd w:id="6866"/>
    <w:bookmarkStart w:name="z7616" w:id="6867"/>
    <w:p>
      <w:pPr>
        <w:spacing w:after="0"/>
        <w:ind w:left="0"/>
        <w:jc w:val="both"/>
      </w:pPr>
      <w:r>
        <w:rPr>
          <w:rFonts w:ascii="Times New Roman"/>
          <w:b w:val="false"/>
          <w:i w:val="false"/>
          <w:color w:val="000000"/>
          <w:sz w:val="28"/>
        </w:rPr>
        <w:t xml:space="preserve">
      </w:t>
      </w:r>
    </w:p>
    <w:bookmarkEnd w:id="686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17" w:id="6868"/>
    <w:p>
      <w:pPr>
        <w:spacing w:after="0"/>
        <w:ind w:left="0"/>
        <w:jc w:val="both"/>
      </w:pPr>
      <w:r>
        <w:rPr>
          <w:rFonts w:ascii="Times New Roman"/>
          <w:b w:val="false"/>
          <w:i w:val="false"/>
          <w:color w:val="000000"/>
          <w:sz w:val="28"/>
        </w:rPr>
        <w:t xml:space="preserve">
       недель </w:t>
      </w:r>
    </w:p>
    <w:bookmarkEnd w:id="6868"/>
    <w:bookmarkStart w:name="z7618" w:id="6869"/>
    <w:p>
      <w:pPr>
        <w:spacing w:after="0"/>
        <w:ind w:left="0"/>
        <w:jc w:val="both"/>
      </w:pPr>
      <w:r>
        <w:rPr>
          <w:rFonts w:ascii="Times New Roman"/>
          <w:b w:val="false"/>
          <w:i w:val="false"/>
          <w:color w:val="000000"/>
          <w:sz w:val="28"/>
        </w:rPr>
        <w:t>
      3. Жалобы</w:t>
      </w:r>
    </w:p>
    <w:bookmarkEnd w:id="6869"/>
    <w:bookmarkStart w:name="z7619" w:id="6870"/>
    <w:p>
      <w:pPr>
        <w:spacing w:after="0"/>
        <w:ind w:left="0"/>
        <w:jc w:val="both"/>
      </w:pPr>
      <w:r>
        <w:rPr>
          <w:rFonts w:ascii="Times New Roman"/>
          <w:b w:val="false"/>
          <w:i w:val="false"/>
          <w:color w:val="000000"/>
          <w:sz w:val="28"/>
        </w:rPr>
        <w:t>
      4. Общее состояние</w:t>
      </w:r>
    </w:p>
    <w:bookmarkEnd w:id="6870"/>
    <w:bookmarkStart w:name="z7620" w:id="6871"/>
    <w:p>
      <w:pPr>
        <w:spacing w:after="0"/>
        <w:ind w:left="0"/>
        <w:jc w:val="both"/>
      </w:pPr>
      <w:r>
        <w:rPr>
          <w:rFonts w:ascii="Times New Roman"/>
          <w:b w:val="false"/>
          <w:i w:val="false"/>
          <w:color w:val="000000"/>
          <w:sz w:val="28"/>
        </w:rPr>
        <w:t>
      5. АД</w:t>
      </w:r>
    </w:p>
    <w:bookmarkEnd w:id="6871"/>
    <w:bookmarkStart w:name="z7621" w:id="6872"/>
    <w:p>
      <w:pPr>
        <w:spacing w:after="0"/>
        <w:ind w:left="0"/>
        <w:jc w:val="both"/>
      </w:pPr>
      <w:r>
        <w:rPr>
          <w:rFonts w:ascii="Times New Roman"/>
          <w:b w:val="false"/>
          <w:i w:val="false"/>
          <w:color w:val="000000"/>
          <w:sz w:val="28"/>
        </w:rPr>
        <w:t xml:space="preserve">
      </w:t>
      </w:r>
    </w:p>
    <w:bookmarkEnd w:id="687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22" w:id="6873"/>
    <w:p>
      <w:pPr>
        <w:spacing w:after="0"/>
        <w:ind w:left="0"/>
        <w:jc w:val="both"/>
      </w:pPr>
      <w:r>
        <w:rPr>
          <w:rFonts w:ascii="Times New Roman"/>
          <w:b w:val="false"/>
          <w:i w:val="false"/>
          <w:color w:val="000000"/>
          <w:sz w:val="28"/>
        </w:rPr>
        <w:t>
      6. Положение плода</w:t>
      </w:r>
    </w:p>
    <w:bookmarkEnd w:id="6873"/>
    <w:bookmarkStart w:name="z7623" w:id="6874"/>
    <w:p>
      <w:pPr>
        <w:spacing w:after="0"/>
        <w:ind w:left="0"/>
        <w:jc w:val="both"/>
      </w:pPr>
      <w:r>
        <w:rPr>
          <w:rFonts w:ascii="Times New Roman"/>
          <w:b w:val="false"/>
          <w:i w:val="false"/>
          <w:color w:val="000000"/>
          <w:sz w:val="28"/>
        </w:rPr>
        <w:t>
      7. Предлежание</w:t>
      </w:r>
    </w:p>
    <w:bookmarkEnd w:id="6874"/>
    <w:bookmarkStart w:name="z7624" w:id="6875"/>
    <w:p>
      <w:pPr>
        <w:spacing w:after="0"/>
        <w:ind w:left="0"/>
        <w:jc w:val="both"/>
      </w:pPr>
      <w:r>
        <w:rPr>
          <w:rFonts w:ascii="Times New Roman"/>
          <w:b w:val="false"/>
          <w:i w:val="false"/>
          <w:color w:val="000000"/>
          <w:sz w:val="28"/>
        </w:rPr>
        <w:t>
      8. Сердцебиение плода</w:t>
      </w:r>
    </w:p>
    <w:bookmarkEnd w:id="6875"/>
    <w:bookmarkStart w:name="z7625" w:id="6876"/>
    <w:p>
      <w:pPr>
        <w:spacing w:after="0"/>
        <w:ind w:left="0"/>
        <w:jc w:val="both"/>
      </w:pPr>
      <w:r>
        <w:rPr>
          <w:rFonts w:ascii="Times New Roman"/>
          <w:b w:val="false"/>
          <w:i w:val="false"/>
          <w:color w:val="000000"/>
          <w:sz w:val="28"/>
        </w:rPr>
        <w:t xml:space="preserve">
      </w:t>
      </w:r>
    </w:p>
    <w:bookmarkEnd w:id="687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26" w:id="6877"/>
    <w:p>
      <w:pPr>
        <w:spacing w:after="0"/>
        <w:ind w:left="0"/>
        <w:jc w:val="both"/>
      </w:pPr>
      <w:r>
        <w:rPr>
          <w:rFonts w:ascii="Times New Roman"/>
          <w:b w:val="false"/>
          <w:i w:val="false"/>
          <w:color w:val="000000"/>
          <w:sz w:val="28"/>
        </w:rPr>
        <w:t>
      9. Бытовые условия</w:t>
      </w:r>
    </w:p>
    <w:bookmarkEnd w:id="6877"/>
    <w:bookmarkStart w:name="z7627" w:id="6878"/>
    <w:p>
      <w:pPr>
        <w:spacing w:after="0"/>
        <w:ind w:left="0"/>
        <w:jc w:val="both"/>
      </w:pPr>
      <w:r>
        <w:rPr>
          <w:rFonts w:ascii="Times New Roman"/>
          <w:b w:val="false"/>
          <w:i w:val="false"/>
          <w:color w:val="000000"/>
          <w:sz w:val="28"/>
        </w:rPr>
        <w:t>
      10. Социальное благополучие</w:t>
      </w:r>
    </w:p>
    <w:bookmarkEnd w:id="6878"/>
    <w:bookmarkStart w:name="z7628" w:id="6879"/>
    <w:p>
      <w:pPr>
        <w:spacing w:after="0"/>
        <w:ind w:left="0"/>
        <w:jc w:val="both"/>
      </w:pPr>
      <w:r>
        <w:rPr>
          <w:rFonts w:ascii="Times New Roman"/>
          <w:b w:val="false"/>
          <w:i w:val="false"/>
          <w:color w:val="000000"/>
          <w:sz w:val="28"/>
        </w:rPr>
        <w:t>
      11. Социально-правовая помощь (по показаниям)</w:t>
      </w:r>
    </w:p>
    <w:bookmarkEnd w:id="6879"/>
    <w:bookmarkStart w:name="z7629" w:id="6880"/>
    <w:p>
      <w:pPr>
        <w:spacing w:after="0"/>
        <w:ind w:left="0"/>
        <w:jc w:val="both"/>
      </w:pPr>
      <w:r>
        <w:rPr>
          <w:rFonts w:ascii="Times New Roman"/>
          <w:b w:val="false"/>
          <w:i w:val="false"/>
          <w:color w:val="000000"/>
          <w:sz w:val="28"/>
        </w:rPr>
        <w:t>
      12. Психопрофилактическая подготовка к родам: услуга из тарификатора, дата и время</w:t>
      </w:r>
    </w:p>
    <w:bookmarkEnd w:id="6880"/>
    <w:bookmarkStart w:name="z7630" w:id="6881"/>
    <w:p>
      <w:pPr>
        <w:spacing w:after="0"/>
        <w:ind w:left="0"/>
        <w:jc w:val="both"/>
      </w:pPr>
      <w:r>
        <w:rPr>
          <w:rFonts w:ascii="Times New Roman"/>
          <w:b w:val="false"/>
          <w:i w:val="false"/>
          <w:color w:val="000000"/>
          <w:sz w:val="28"/>
        </w:rPr>
        <w:t>
      13. Результат.</w:t>
      </w:r>
    </w:p>
    <w:bookmarkEnd w:id="6881"/>
    <w:bookmarkStart w:name="z7631" w:id="6882"/>
    <w:p>
      <w:pPr>
        <w:spacing w:after="0"/>
        <w:ind w:left="0"/>
        <w:jc w:val="both"/>
      </w:pPr>
      <w:r>
        <w:rPr>
          <w:rFonts w:ascii="Times New Roman"/>
          <w:b w:val="false"/>
          <w:i w:val="false"/>
          <w:color w:val="000000"/>
          <w:sz w:val="28"/>
        </w:rPr>
        <w:t>
      14. Рекомендации</w:t>
      </w:r>
    </w:p>
    <w:bookmarkEnd w:id="6882"/>
    <w:bookmarkStart w:name="z7632" w:id="6883"/>
    <w:p>
      <w:pPr>
        <w:spacing w:after="0"/>
        <w:ind w:left="0"/>
        <w:jc w:val="both"/>
      </w:pPr>
      <w:r>
        <w:rPr>
          <w:rFonts w:ascii="Times New Roman"/>
          <w:b w:val="false"/>
          <w:i w:val="false"/>
          <w:color w:val="000000"/>
          <w:sz w:val="28"/>
        </w:rPr>
        <w:t>
      Кем проведен патронаж ID ФИО (при его наличии)</w:t>
      </w:r>
    </w:p>
    <w:bookmarkEnd w:id="68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634" w:id="6884"/>
    <w:p>
      <w:pPr>
        <w:spacing w:after="0"/>
        <w:ind w:left="0"/>
        <w:jc w:val="left"/>
      </w:pPr>
      <w:r>
        <w:rPr>
          <w:rFonts w:ascii="Times New Roman"/>
          <w:b/>
          <w:i w:val="false"/>
          <w:color w:val="000000"/>
        </w:rPr>
        <w:t xml:space="preserve"> Выдача дородового/послеродового декретного листа</w:t>
      </w:r>
    </w:p>
    <w:bookmarkEnd w:id="6884"/>
    <w:bookmarkStart w:name="z7635" w:id="6885"/>
    <w:p>
      <w:pPr>
        <w:spacing w:after="0"/>
        <w:ind w:left="0"/>
        <w:jc w:val="both"/>
      </w:pPr>
      <w:r>
        <w:rPr>
          <w:rFonts w:ascii="Times New Roman"/>
          <w:b w:val="false"/>
          <w:i w:val="false"/>
          <w:color w:val="000000"/>
          <w:sz w:val="28"/>
        </w:rPr>
        <w:t>
      1. Отпуск по беременности:</w:t>
      </w:r>
    </w:p>
    <w:bookmarkEnd w:id="6885"/>
    <w:bookmarkStart w:name="z7636" w:id="6886"/>
    <w:p>
      <w:pPr>
        <w:spacing w:after="0"/>
        <w:ind w:left="0"/>
        <w:jc w:val="both"/>
      </w:pPr>
      <w:r>
        <w:rPr>
          <w:rFonts w:ascii="Times New Roman"/>
          <w:b w:val="false"/>
          <w:i w:val="false"/>
          <w:color w:val="000000"/>
          <w:sz w:val="28"/>
        </w:rPr>
        <w:t>
      с _____________________</w:t>
      </w:r>
    </w:p>
    <w:bookmarkEnd w:id="6886"/>
    <w:bookmarkStart w:name="z7637" w:id="6887"/>
    <w:p>
      <w:pPr>
        <w:spacing w:after="0"/>
        <w:ind w:left="0"/>
        <w:jc w:val="both"/>
      </w:pPr>
      <w:r>
        <w:rPr>
          <w:rFonts w:ascii="Times New Roman"/>
          <w:b w:val="false"/>
          <w:i w:val="false"/>
          <w:color w:val="000000"/>
          <w:sz w:val="28"/>
        </w:rPr>
        <w:t>
      по ____________________</w:t>
      </w:r>
    </w:p>
    <w:bookmarkEnd w:id="6887"/>
    <w:bookmarkStart w:name="z7638" w:id="6888"/>
    <w:p>
      <w:pPr>
        <w:spacing w:after="0"/>
        <w:ind w:left="0"/>
        <w:jc w:val="both"/>
      </w:pPr>
      <w:r>
        <w:rPr>
          <w:rFonts w:ascii="Times New Roman"/>
          <w:b w:val="false"/>
          <w:i w:val="false"/>
          <w:color w:val="000000"/>
          <w:sz w:val="28"/>
        </w:rPr>
        <w:t>
      Лист о временной нетрудоспособности №</w:t>
      </w:r>
    </w:p>
    <w:bookmarkEnd w:id="6888"/>
    <w:bookmarkStart w:name="z7639" w:id="6889"/>
    <w:p>
      <w:pPr>
        <w:spacing w:after="0"/>
        <w:ind w:left="0"/>
        <w:jc w:val="both"/>
      </w:pPr>
      <w:r>
        <w:rPr>
          <w:rFonts w:ascii="Times New Roman"/>
          <w:b w:val="false"/>
          <w:i w:val="false"/>
          <w:color w:val="000000"/>
          <w:sz w:val="28"/>
        </w:rPr>
        <w:t xml:space="preserve">
      </w:t>
      </w:r>
    </w:p>
    <w:bookmarkEnd w:id="688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40" w:id="6890"/>
    <w:p>
      <w:pPr>
        <w:spacing w:after="0"/>
        <w:ind w:left="0"/>
        <w:jc w:val="both"/>
      </w:pPr>
      <w:r>
        <w:rPr>
          <w:rFonts w:ascii="Times New Roman"/>
          <w:b w:val="false"/>
          <w:i w:val="false"/>
          <w:color w:val="000000"/>
          <w:sz w:val="28"/>
        </w:rPr>
        <w:t>
      2. Роды, дата и время</w:t>
      </w:r>
    </w:p>
    <w:bookmarkEnd w:id="6890"/>
    <w:bookmarkStart w:name="z7641" w:id="6891"/>
    <w:p>
      <w:pPr>
        <w:spacing w:after="0"/>
        <w:ind w:left="0"/>
        <w:jc w:val="both"/>
      </w:pPr>
      <w:r>
        <w:rPr>
          <w:rFonts w:ascii="Times New Roman"/>
          <w:b w:val="false"/>
          <w:i w:val="false"/>
          <w:color w:val="000000"/>
          <w:sz w:val="28"/>
        </w:rPr>
        <w:t>
      Роды произошли (из регистра МО)</w:t>
      </w:r>
    </w:p>
    <w:bookmarkEnd w:id="6891"/>
    <w:bookmarkStart w:name="z7642" w:id="6892"/>
    <w:p>
      <w:pPr>
        <w:spacing w:after="0"/>
        <w:ind w:left="0"/>
        <w:jc w:val="both"/>
      </w:pPr>
      <w:r>
        <w:rPr>
          <w:rFonts w:ascii="Times New Roman"/>
          <w:b w:val="false"/>
          <w:i w:val="false"/>
          <w:color w:val="000000"/>
          <w:sz w:val="28"/>
        </w:rPr>
        <w:t>
      3. Послеродовой дополнительный отпуск при осложненных родах на</w:t>
      </w:r>
    </w:p>
    <w:bookmarkEnd w:id="6892"/>
    <w:bookmarkStart w:name="z7643" w:id="6893"/>
    <w:p>
      <w:pPr>
        <w:spacing w:after="0"/>
        <w:ind w:left="0"/>
        <w:jc w:val="both"/>
      </w:pPr>
      <w:r>
        <w:rPr>
          <w:rFonts w:ascii="Times New Roman"/>
          <w:b w:val="false"/>
          <w:i w:val="false"/>
          <w:color w:val="000000"/>
          <w:sz w:val="28"/>
        </w:rPr>
        <w:t xml:space="preserve">
      </w:t>
      </w:r>
    </w:p>
    <w:bookmarkEnd w:id="689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44" w:id="6894"/>
    <w:p>
      <w:pPr>
        <w:spacing w:after="0"/>
        <w:ind w:left="0"/>
        <w:jc w:val="both"/>
      </w:pPr>
      <w:r>
        <w:rPr>
          <w:rFonts w:ascii="Times New Roman"/>
          <w:b w:val="false"/>
          <w:i w:val="false"/>
          <w:color w:val="000000"/>
          <w:sz w:val="28"/>
        </w:rPr>
        <w:t>
      дней</w:t>
      </w:r>
    </w:p>
    <w:bookmarkEnd w:id="6894"/>
    <w:bookmarkStart w:name="z7645" w:id="6895"/>
    <w:p>
      <w:pPr>
        <w:spacing w:after="0"/>
        <w:ind w:left="0"/>
        <w:jc w:val="both"/>
      </w:pPr>
      <w:r>
        <w:rPr>
          <w:rFonts w:ascii="Times New Roman"/>
          <w:b w:val="false"/>
          <w:i w:val="false"/>
          <w:color w:val="000000"/>
          <w:sz w:val="28"/>
        </w:rPr>
        <w:t>
      с _____________________</w:t>
      </w:r>
    </w:p>
    <w:bookmarkEnd w:id="6895"/>
    <w:bookmarkStart w:name="z7646" w:id="6896"/>
    <w:p>
      <w:pPr>
        <w:spacing w:after="0"/>
        <w:ind w:left="0"/>
        <w:jc w:val="both"/>
      </w:pPr>
      <w:r>
        <w:rPr>
          <w:rFonts w:ascii="Times New Roman"/>
          <w:b w:val="false"/>
          <w:i w:val="false"/>
          <w:color w:val="000000"/>
          <w:sz w:val="28"/>
        </w:rPr>
        <w:t>
      по ____________________</w:t>
      </w:r>
    </w:p>
    <w:bookmarkEnd w:id="6896"/>
    <w:bookmarkStart w:name="z7647" w:id="6897"/>
    <w:p>
      <w:pPr>
        <w:spacing w:after="0"/>
        <w:ind w:left="0"/>
        <w:jc w:val="both"/>
      </w:pPr>
      <w:r>
        <w:rPr>
          <w:rFonts w:ascii="Times New Roman"/>
          <w:b w:val="false"/>
          <w:i w:val="false"/>
          <w:color w:val="000000"/>
          <w:sz w:val="28"/>
        </w:rPr>
        <w:t>
      Лист о временной нетрудоспособности №</w:t>
      </w:r>
    </w:p>
    <w:bookmarkEnd w:id="6897"/>
    <w:bookmarkStart w:name="z7648" w:id="6898"/>
    <w:p>
      <w:pPr>
        <w:spacing w:after="0"/>
        <w:ind w:left="0"/>
        <w:jc w:val="both"/>
      </w:pPr>
      <w:r>
        <w:rPr>
          <w:rFonts w:ascii="Times New Roman"/>
          <w:b w:val="false"/>
          <w:i w:val="false"/>
          <w:color w:val="000000"/>
          <w:sz w:val="28"/>
        </w:rPr>
        <w:t xml:space="preserve">
      </w:t>
      </w:r>
    </w:p>
    <w:bookmarkEnd w:id="689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49" w:id="6899"/>
    <w:p>
      <w:pPr>
        <w:spacing w:after="0"/>
        <w:ind w:left="0"/>
        <w:jc w:val="both"/>
      </w:pPr>
      <w:r>
        <w:rPr>
          <w:rFonts w:ascii="Times New Roman"/>
          <w:b w:val="false"/>
          <w:i w:val="false"/>
          <w:color w:val="000000"/>
          <w:sz w:val="28"/>
        </w:rPr>
        <w:t>
      4. Выписка родильного дома, дата и время</w:t>
      </w:r>
    </w:p>
    <w:bookmarkEnd w:id="6899"/>
    <w:bookmarkStart w:name="z7650" w:id="6900"/>
    <w:p>
      <w:pPr>
        <w:spacing w:after="0"/>
        <w:ind w:left="0"/>
        <w:jc w:val="both"/>
      </w:pPr>
      <w:r>
        <w:rPr>
          <w:rFonts w:ascii="Times New Roman"/>
          <w:b w:val="false"/>
          <w:i w:val="false"/>
          <w:color w:val="000000"/>
          <w:sz w:val="28"/>
        </w:rPr>
        <w:t>
      Послеродовый эпикриз (Приходит после родов для завершения документа)</w:t>
      </w:r>
    </w:p>
    <w:bookmarkEnd w:id="6900"/>
    <w:bookmarkStart w:name="z7651" w:id="6901"/>
    <w:p>
      <w:pPr>
        <w:spacing w:after="0"/>
        <w:ind w:left="0"/>
        <w:jc w:val="both"/>
      </w:pPr>
      <w:r>
        <w:rPr>
          <w:rFonts w:ascii="Times New Roman"/>
          <w:b w:val="false"/>
          <w:i w:val="false"/>
          <w:color w:val="000000"/>
          <w:sz w:val="28"/>
        </w:rPr>
        <w:t>
      1. Дата родов/аборта</w:t>
      </w:r>
    </w:p>
    <w:bookmarkEnd w:id="6901"/>
    <w:bookmarkStart w:name="z7652" w:id="6902"/>
    <w:p>
      <w:pPr>
        <w:spacing w:after="0"/>
        <w:ind w:left="0"/>
        <w:jc w:val="both"/>
      </w:pPr>
      <w:r>
        <w:rPr>
          <w:rFonts w:ascii="Times New Roman"/>
          <w:b w:val="false"/>
          <w:i w:val="false"/>
          <w:color w:val="000000"/>
          <w:sz w:val="28"/>
        </w:rPr>
        <w:t>
      2. Осложнения данной беременности код наименование.</w:t>
      </w:r>
    </w:p>
    <w:bookmarkEnd w:id="6902"/>
    <w:bookmarkStart w:name="z7653" w:id="6903"/>
    <w:p>
      <w:pPr>
        <w:spacing w:after="0"/>
        <w:ind w:left="0"/>
        <w:jc w:val="both"/>
      </w:pPr>
      <w:r>
        <w:rPr>
          <w:rFonts w:ascii="Times New Roman"/>
          <w:b w:val="false"/>
          <w:i w:val="false"/>
          <w:color w:val="000000"/>
          <w:sz w:val="28"/>
        </w:rPr>
        <w:t>
      3. Экстрагенитальные заболевания, диагноз</w:t>
      </w:r>
    </w:p>
    <w:bookmarkEnd w:id="6903"/>
    <w:bookmarkStart w:name="z7654" w:id="6904"/>
    <w:p>
      <w:pPr>
        <w:spacing w:after="0"/>
        <w:ind w:left="0"/>
        <w:jc w:val="both"/>
      </w:pPr>
      <w:r>
        <w:rPr>
          <w:rFonts w:ascii="Times New Roman"/>
          <w:b w:val="false"/>
          <w:i w:val="false"/>
          <w:color w:val="000000"/>
          <w:sz w:val="28"/>
        </w:rPr>
        <w:t>
      4. Исход беременности.</w:t>
      </w:r>
    </w:p>
    <w:bookmarkEnd w:id="6904"/>
    <w:bookmarkStart w:name="z7655" w:id="6905"/>
    <w:p>
      <w:pPr>
        <w:spacing w:after="0"/>
        <w:ind w:left="0"/>
        <w:jc w:val="both"/>
      </w:pPr>
      <w:r>
        <w:rPr>
          <w:rFonts w:ascii="Times New Roman"/>
          <w:b w:val="false"/>
          <w:i w:val="false"/>
          <w:color w:val="000000"/>
          <w:sz w:val="28"/>
        </w:rPr>
        <w:t>
      5. Особенности родов</w:t>
      </w:r>
    </w:p>
    <w:bookmarkEnd w:id="6905"/>
    <w:bookmarkStart w:name="z7656" w:id="6906"/>
    <w:p>
      <w:pPr>
        <w:spacing w:after="0"/>
        <w:ind w:left="0"/>
        <w:jc w:val="both"/>
      </w:pPr>
      <w:r>
        <w:rPr>
          <w:rFonts w:ascii="Times New Roman"/>
          <w:b w:val="false"/>
          <w:i w:val="false"/>
          <w:color w:val="000000"/>
          <w:sz w:val="28"/>
        </w:rPr>
        <w:t>
      6. Ребенок. Вес</w:t>
      </w:r>
    </w:p>
    <w:bookmarkEnd w:id="6906"/>
    <w:bookmarkStart w:name="z7657" w:id="6907"/>
    <w:p>
      <w:pPr>
        <w:spacing w:after="0"/>
        <w:ind w:left="0"/>
        <w:jc w:val="both"/>
      </w:pPr>
      <w:r>
        <w:rPr>
          <w:rFonts w:ascii="Times New Roman"/>
          <w:b w:val="false"/>
          <w:i w:val="false"/>
          <w:color w:val="000000"/>
          <w:sz w:val="28"/>
        </w:rPr>
        <w:t xml:space="preserve">
      </w:t>
      </w:r>
    </w:p>
    <w:bookmarkEnd w:id="690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58" w:id="6908"/>
    <w:p>
      <w:pPr>
        <w:spacing w:after="0"/>
        <w:ind w:left="0"/>
        <w:jc w:val="both"/>
      </w:pPr>
      <w:r>
        <w:rPr>
          <w:rFonts w:ascii="Times New Roman"/>
          <w:b w:val="false"/>
          <w:i w:val="false"/>
          <w:color w:val="000000"/>
          <w:sz w:val="28"/>
        </w:rPr>
        <w:t xml:space="preserve">
       гр., рост </w:t>
      </w:r>
    </w:p>
    <w:bookmarkEnd w:id="6908"/>
    <w:bookmarkStart w:name="z7659" w:id="6909"/>
    <w:p>
      <w:pPr>
        <w:spacing w:after="0"/>
        <w:ind w:left="0"/>
        <w:jc w:val="both"/>
      </w:pPr>
      <w:r>
        <w:rPr>
          <w:rFonts w:ascii="Times New Roman"/>
          <w:b w:val="false"/>
          <w:i w:val="false"/>
          <w:color w:val="000000"/>
          <w:sz w:val="28"/>
        </w:rPr>
        <w:t xml:space="preserve">
      </w:t>
      </w:r>
    </w:p>
    <w:bookmarkEnd w:id="690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60" w:id="6910"/>
    <w:p>
      <w:pPr>
        <w:spacing w:after="0"/>
        <w:ind w:left="0"/>
        <w:jc w:val="both"/>
      </w:pPr>
      <w:r>
        <w:rPr>
          <w:rFonts w:ascii="Times New Roman"/>
          <w:b w:val="false"/>
          <w:i w:val="false"/>
          <w:color w:val="000000"/>
          <w:sz w:val="28"/>
        </w:rPr>
        <w:t xml:space="preserve">
       см </w:t>
      </w:r>
    </w:p>
    <w:bookmarkEnd w:id="6910"/>
    <w:bookmarkStart w:name="z7661" w:id="6911"/>
    <w:p>
      <w:pPr>
        <w:spacing w:after="0"/>
        <w:ind w:left="0"/>
        <w:jc w:val="both"/>
      </w:pPr>
      <w:r>
        <w:rPr>
          <w:rFonts w:ascii="Times New Roman"/>
          <w:b w:val="false"/>
          <w:i w:val="false"/>
          <w:color w:val="000000"/>
          <w:sz w:val="28"/>
        </w:rPr>
        <w:t>
      7. Исход пребывания в стационаре:.</w:t>
      </w:r>
    </w:p>
    <w:bookmarkEnd w:id="6911"/>
    <w:bookmarkStart w:name="z7662" w:id="6912"/>
    <w:p>
      <w:pPr>
        <w:spacing w:after="0"/>
        <w:ind w:left="0"/>
        <w:jc w:val="both"/>
      </w:pPr>
      <w:r>
        <w:rPr>
          <w:rFonts w:ascii="Times New Roman"/>
          <w:b w:val="false"/>
          <w:i w:val="false"/>
          <w:color w:val="000000"/>
          <w:sz w:val="28"/>
        </w:rPr>
        <w:t>
      Врач: ID ФИО (при его наличии)</w:t>
      </w:r>
    </w:p>
    <w:bookmarkEnd w:id="69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7664" w:id="6913"/>
    <w:p>
      <w:pPr>
        <w:spacing w:after="0"/>
        <w:ind w:left="0"/>
        <w:jc w:val="left"/>
      </w:pPr>
      <w:r>
        <w:rPr>
          <w:rFonts w:ascii="Times New Roman"/>
          <w:b/>
          <w:i w:val="false"/>
          <w:color w:val="000000"/>
        </w:rPr>
        <w:t xml:space="preserve"> Наблюдение за родильницей (дневник)</w:t>
      </w:r>
    </w:p>
    <w:bookmarkEnd w:id="6913"/>
    <w:bookmarkStart w:name="z7665" w:id="6914"/>
    <w:p>
      <w:pPr>
        <w:spacing w:after="0"/>
        <w:ind w:left="0"/>
        <w:jc w:val="both"/>
      </w:pPr>
      <w:r>
        <w:rPr>
          <w:rFonts w:ascii="Times New Roman"/>
          <w:b w:val="false"/>
          <w:i w:val="false"/>
          <w:color w:val="000000"/>
          <w:sz w:val="28"/>
        </w:rPr>
        <w:t>
      1. Дата</w:t>
      </w:r>
    </w:p>
    <w:bookmarkEnd w:id="6914"/>
    <w:bookmarkStart w:name="z7666" w:id="6915"/>
    <w:p>
      <w:pPr>
        <w:spacing w:after="0"/>
        <w:ind w:left="0"/>
        <w:jc w:val="both"/>
      </w:pPr>
      <w:r>
        <w:rPr>
          <w:rFonts w:ascii="Times New Roman"/>
          <w:b w:val="false"/>
          <w:i w:val="false"/>
          <w:color w:val="000000"/>
          <w:sz w:val="28"/>
        </w:rPr>
        <w:t>
      2. Общий осмотр</w:t>
      </w:r>
    </w:p>
    <w:bookmarkEnd w:id="6915"/>
    <w:bookmarkStart w:name="z7667" w:id="6916"/>
    <w:p>
      <w:pPr>
        <w:spacing w:after="0"/>
        <w:ind w:left="0"/>
        <w:jc w:val="both"/>
      </w:pPr>
      <w:r>
        <w:rPr>
          <w:rFonts w:ascii="Times New Roman"/>
          <w:b w:val="false"/>
          <w:i w:val="false"/>
          <w:color w:val="000000"/>
          <w:sz w:val="28"/>
        </w:rPr>
        <w:t>
      3. Жалобы</w:t>
      </w:r>
    </w:p>
    <w:bookmarkEnd w:id="6916"/>
    <w:bookmarkStart w:name="z7668" w:id="6917"/>
    <w:p>
      <w:pPr>
        <w:spacing w:after="0"/>
        <w:ind w:left="0"/>
        <w:jc w:val="both"/>
      </w:pPr>
      <w:r>
        <w:rPr>
          <w:rFonts w:ascii="Times New Roman"/>
          <w:b w:val="false"/>
          <w:i w:val="false"/>
          <w:color w:val="000000"/>
          <w:sz w:val="28"/>
        </w:rPr>
        <w:t>
      4. Результаты проведенных обследований</w:t>
      </w:r>
    </w:p>
    <w:bookmarkEnd w:id="6917"/>
    <w:bookmarkStart w:name="z7669" w:id="6918"/>
    <w:p>
      <w:pPr>
        <w:spacing w:after="0"/>
        <w:ind w:left="0"/>
        <w:jc w:val="both"/>
      </w:pPr>
      <w:r>
        <w:rPr>
          <w:rFonts w:ascii="Times New Roman"/>
          <w:b w:val="false"/>
          <w:i w:val="false"/>
          <w:color w:val="000000"/>
          <w:sz w:val="28"/>
        </w:rPr>
        <w:t>
      5. Советы, назначения</w:t>
      </w:r>
    </w:p>
    <w:bookmarkEnd w:id="6918"/>
    <w:bookmarkStart w:name="z7670" w:id="6919"/>
    <w:p>
      <w:pPr>
        <w:spacing w:after="0"/>
        <w:ind w:left="0"/>
        <w:jc w:val="both"/>
      </w:pPr>
      <w:r>
        <w:rPr>
          <w:rFonts w:ascii="Times New Roman"/>
          <w:b w:val="false"/>
          <w:i w:val="false"/>
          <w:color w:val="000000"/>
          <w:sz w:val="28"/>
        </w:rPr>
        <w:t>
      Врач: ID ФИО (при его наличии)</w:t>
      </w:r>
    </w:p>
    <w:bookmarkEnd w:id="6919"/>
    <w:bookmarkStart w:name="z7671" w:id="6920"/>
    <w:p>
      <w:pPr>
        <w:spacing w:after="0"/>
        <w:ind w:left="0"/>
        <w:jc w:val="left"/>
      </w:pPr>
      <w:r>
        <w:rPr>
          <w:rFonts w:ascii="Times New Roman"/>
          <w:b/>
          <w:i w:val="false"/>
          <w:color w:val="000000"/>
        </w:rPr>
        <w:t xml:space="preserve"> Список сокращений формы № 077/у "Индивидуальная карта беременной и родильницы":</w:t>
      </w:r>
    </w:p>
    <w:bookmarkEnd w:id="6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7672" w:id="6921"/>
    <w:p>
      <w:pPr>
        <w:spacing w:after="0"/>
        <w:ind w:left="0"/>
        <w:jc w:val="left"/>
      </w:pPr>
      <w:r>
        <w:rPr>
          <w:rFonts w:ascii="Times New Roman"/>
          <w:b/>
          <w:i w:val="false"/>
          <w:color w:val="000000"/>
        </w:rPr>
        <w:t xml:space="preserve"> Форма № 078/у "Рецепт №__"</w:t>
      </w:r>
    </w:p>
    <w:bookmarkEnd w:id="6921"/>
    <w:bookmarkStart w:name="z7673" w:id="6922"/>
    <w:p>
      <w:pPr>
        <w:spacing w:after="0"/>
        <w:ind w:left="0"/>
        <w:jc w:val="both"/>
      </w:pPr>
      <w:r>
        <w:rPr>
          <w:rFonts w:ascii="Times New Roman"/>
          <w:b w:val="false"/>
          <w:i w:val="false"/>
          <w:color w:val="000000"/>
          <w:sz w:val="28"/>
        </w:rPr>
        <w:t>
      Дата и время</w:t>
      </w:r>
    </w:p>
    <w:bookmarkEnd w:id="6922"/>
    <w:bookmarkStart w:name="z7674" w:id="6923"/>
    <w:p>
      <w:pPr>
        <w:spacing w:after="0"/>
        <w:ind w:left="0"/>
        <w:jc w:val="both"/>
      </w:pPr>
      <w:r>
        <w:rPr>
          <w:rFonts w:ascii="Times New Roman"/>
          <w:b w:val="false"/>
          <w:i w:val="false"/>
          <w:color w:val="000000"/>
          <w:sz w:val="28"/>
        </w:rPr>
        <w:t>
      Выберите для кого</w:t>
      </w:r>
    </w:p>
    <w:bookmarkEnd w:id="6923"/>
    <w:bookmarkStart w:name="z7675" w:id="6924"/>
    <w:p>
      <w:pPr>
        <w:spacing w:after="0"/>
        <w:ind w:left="0"/>
        <w:jc w:val="both"/>
      </w:pPr>
      <w:r>
        <w:rPr>
          <w:rFonts w:ascii="Times New Roman"/>
          <w:b w:val="false"/>
          <w:i w:val="false"/>
          <w:color w:val="000000"/>
          <w:sz w:val="28"/>
        </w:rPr>
        <w:t>
      Выберите оплату.</w:t>
      </w:r>
    </w:p>
    <w:bookmarkEnd w:id="6924"/>
    <w:bookmarkStart w:name="z7676" w:id="6925"/>
    <w:p>
      <w:pPr>
        <w:spacing w:after="0"/>
        <w:ind w:left="0"/>
        <w:jc w:val="both"/>
      </w:pPr>
      <w:r>
        <w:rPr>
          <w:rFonts w:ascii="Times New Roman"/>
          <w:b w:val="false"/>
          <w:i w:val="false"/>
          <w:color w:val="000000"/>
          <w:sz w:val="28"/>
        </w:rPr>
        <w:t>
      Индивидуальный идентификационный номер</w:t>
      </w:r>
    </w:p>
    <w:bookmarkEnd w:id="6925"/>
    <w:bookmarkStart w:name="z7677" w:id="6926"/>
    <w:p>
      <w:pPr>
        <w:spacing w:after="0"/>
        <w:ind w:left="0"/>
        <w:jc w:val="both"/>
      </w:pPr>
      <w:r>
        <w:rPr>
          <w:rFonts w:ascii="Times New Roman"/>
          <w:b w:val="false"/>
          <w:i w:val="false"/>
          <w:color w:val="000000"/>
          <w:sz w:val="28"/>
        </w:rPr>
        <w:t>
      Фамилия, имя, отчество (при его наличии) пациента</w:t>
      </w:r>
    </w:p>
    <w:bookmarkEnd w:id="6926"/>
    <w:bookmarkStart w:name="z7678" w:id="6927"/>
    <w:p>
      <w:pPr>
        <w:spacing w:after="0"/>
        <w:ind w:left="0"/>
        <w:jc w:val="both"/>
      </w:pPr>
      <w:r>
        <w:rPr>
          <w:rFonts w:ascii="Times New Roman"/>
          <w:b w:val="false"/>
          <w:i w:val="false"/>
          <w:color w:val="000000"/>
          <w:sz w:val="28"/>
        </w:rPr>
        <w:t>
      Дата рождения</w:t>
      </w:r>
    </w:p>
    <w:bookmarkEnd w:id="6927"/>
    <w:bookmarkStart w:name="z7679" w:id="6928"/>
    <w:p>
      <w:pPr>
        <w:spacing w:after="0"/>
        <w:ind w:left="0"/>
        <w:jc w:val="both"/>
      </w:pPr>
      <w:r>
        <w:rPr>
          <w:rFonts w:ascii="Times New Roman"/>
          <w:b w:val="false"/>
          <w:i w:val="false"/>
          <w:color w:val="000000"/>
          <w:sz w:val="28"/>
        </w:rPr>
        <w:t>
      Домашний адрес</w:t>
      </w:r>
    </w:p>
    <w:bookmarkEnd w:id="6928"/>
    <w:bookmarkStart w:name="z7680" w:id="6929"/>
    <w:p>
      <w:pPr>
        <w:spacing w:after="0"/>
        <w:ind w:left="0"/>
        <w:jc w:val="both"/>
      </w:pPr>
      <w:r>
        <w:rPr>
          <w:rFonts w:ascii="Times New Roman"/>
          <w:b w:val="false"/>
          <w:i w:val="false"/>
          <w:color w:val="000000"/>
          <w:sz w:val="28"/>
        </w:rPr>
        <w:t>
      Диагноз</w:t>
      </w:r>
    </w:p>
    <w:bookmarkEnd w:id="6929"/>
    <w:bookmarkStart w:name="z7681" w:id="6930"/>
    <w:p>
      <w:pPr>
        <w:spacing w:after="0"/>
        <w:ind w:left="0"/>
        <w:jc w:val="both"/>
      </w:pPr>
      <w:r>
        <w:rPr>
          <w:rFonts w:ascii="Times New Roman"/>
          <w:b w:val="false"/>
          <w:i w:val="false"/>
          <w:color w:val="000000"/>
          <w:sz w:val="28"/>
        </w:rPr>
        <w:t>
      Фамилия, имя, отчество. (при его наличии) врача и (или) специалиста сестринского дела, идентификатор</w:t>
      </w:r>
    </w:p>
    <w:bookmarkEnd w:id="6930"/>
    <w:bookmarkStart w:name="z7682" w:id="6931"/>
    <w:p>
      <w:pPr>
        <w:spacing w:after="0"/>
        <w:ind w:left="0"/>
        <w:jc w:val="both"/>
      </w:pPr>
      <w:r>
        <w:rPr>
          <w:rFonts w:ascii="Times New Roman"/>
          <w:b w:val="false"/>
          <w:i w:val="false"/>
          <w:color w:val="000000"/>
          <w:sz w:val="28"/>
        </w:rPr>
        <w:t>
      Rp.</w:t>
      </w:r>
    </w:p>
    <w:bookmarkEnd w:id="6931"/>
    <w:bookmarkStart w:name="z7683" w:id="6932"/>
    <w:p>
      <w:pPr>
        <w:spacing w:after="0"/>
        <w:ind w:left="0"/>
        <w:jc w:val="both"/>
      </w:pPr>
      <w:r>
        <w:rPr>
          <w:rFonts w:ascii="Times New Roman"/>
          <w:b w:val="false"/>
          <w:i w:val="false"/>
          <w:color w:val="000000"/>
          <w:sz w:val="28"/>
        </w:rPr>
        <w:t>
      Международное непатентованное наименование</w:t>
      </w:r>
    </w:p>
    <w:bookmarkEnd w:id="6932"/>
    <w:bookmarkStart w:name="z7684" w:id="6933"/>
    <w:p>
      <w:pPr>
        <w:spacing w:after="0"/>
        <w:ind w:left="0"/>
        <w:jc w:val="both"/>
      </w:pPr>
      <w:r>
        <w:rPr>
          <w:rFonts w:ascii="Times New Roman"/>
          <w:b w:val="false"/>
          <w:i w:val="false"/>
          <w:color w:val="000000"/>
          <w:sz w:val="28"/>
        </w:rPr>
        <w:t>
      D.T.D.</w:t>
      </w:r>
    </w:p>
    <w:bookmarkEnd w:id="6933"/>
    <w:bookmarkStart w:name="z7685" w:id="6934"/>
    <w:p>
      <w:pPr>
        <w:spacing w:after="0"/>
        <w:ind w:left="0"/>
        <w:jc w:val="both"/>
      </w:pPr>
      <w:r>
        <w:rPr>
          <w:rFonts w:ascii="Times New Roman"/>
          <w:b w:val="false"/>
          <w:i w:val="false"/>
          <w:color w:val="000000"/>
          <w:sz w:val="28"/>
        </w:rPr>
        <w:t>
      D.S.</w:t>
      </w:r>
    </w:p>
    <w:bookmarkEnd w:id="6934"/>
    <w:bookmarkStart w:name="z7686" w:id="6935"/>
    <w:p>
      <w:pPr>
        <w:spacing w:after="0"/>
        <w:ind w:left="0"/>
        <w:jc w:val="both"/>
      </w:pPr>
      <w:r>
        <w:rPr>
          <w:rFonts w:ascii="Times New Roman"/>
          <w:b w:val="false"/>
          <w:i w:val="false"/>
          <w:color w:val="000000"/>
          <w:sz w:val="28"/>
        </w:rPr>
        <w:t>
      Рецепт действителен до</w:t>
      </w:r>
    </w:p>
    <w:bookmarkEnd w:id="6935"/>
    <w:bookmarkStart w:name="z7687" w:id="6936"/>
    <w:p>
      <w:pPr>
        <w:spacing w:after="0"/>
        <w:ind w:left="0"/>
        <w:jc w:val="both"/>
      </w:pPr>
      <w:r>
        <w:rPr>
          <w:rFonts w:ascii="Times New Roman"/>
          <w:b w:val="false"/>
          <w:i w:val="false"/>
          <w:color w:val="000000"/>
          <w:sz w:val="28"/>
        </w:rPr>
        <w:t>
      Телефон</w:t>
      </w:r>
    </w:p>
    <w:bookmarkEnd w:id="6936"/>
    <w:bookmarkStart w:name="z7688" w:id="6937"/>
    <w:p>
      <w:pPr>
        <w:spacing w:after="0"/>
        <w:ind w:left="0"/>
        <w:jc w:val="left"/>
      </w:pPr>
      <w:r>
        <w:rPr>
          <w:rFonts w:ascii="Times New Roman"/>
          <w:b/>
          <w:i w:val="false"/>
          <w:color w:val="000000"/>
        </w:rPr>
        <w:t xml:space="preserve"> Форма № 079/у "Справка №______ о временном освобождении от работы по уходу за пациентом ребенком"</w:t>
      </w:r>
    </w:p>
    <w:bookmarkEnd w:id="6937"/>
    <w:bookmarkStart w:name="z7689" w:id="6938"/>
    <w:p>
      <w:pPr>
        <w:spacing w:after="0"/>
        <w:ind w:left="0"/>
        <w:jc w:val="both"/>
      </w:pPr>
      <w:r>
        <w:rPr>
          <w:rFonts w:ascii="Times New Roman"/>
          <w:b w:val="false"/>
          <w:i w:val="false"/>
          <w:color w:val="000000"/>
          <w:sz w:val="28"/>
        </w:rPr>
        <w:t>
      Дата выдачи</w:t>
      </w:r>
    </w:p>
    <w:bookmarkEnd w:id="6938"/>
    <w:bookmarkStart w:name="z7690" w:id="6939"/>
    <w:p>
      <w:pPr>
        <w:spacing w:after="0"/>
        <w:ind w:left="0"/>
        <w:jc w:val="both"/>
      </w:pPr>
      <w:r>
        <w:rPr>
          <w:rFonts w:ascii="Times New Roman"/>
          <w:b w:val="false"/>
          <w:i w:val="false"/>
          <w:color w:val="000000"/>
          <w:sz w:val="28"/>
        </w:rPr>
        <w:t>
      Выдана гражданину(ке)</w:t>
      </w:r>
    </w:p>
    <w:bookmarkEnd w:id="6939"/>
    <w:bookmarkStart w:name="z7691" w:id="6940"/>
    <w:p>
      <w:pPr>
        <w:spacing w:after="0"/>
        <w:ind w:left="0"/>
        <w:jc w:val="both"/>
      </w:pPr>
      <w:r>
        <w:rPr>
          <w:rFonts w:ascii="Times New Roman"/>
          <w:b w:val="false"/>
          <w:i w:val="false"/>
          <w:color w:val="000000"/>
          <w:sz w:val="28"/>
        </w:rPr>
        <w:t>
      в том, что он (а) нуждается в освобождении от работы по уходу за пациентом ребенком.</w:t>
      </w:r>
    </w:p>
    <w:bookmarkEnd w:id="6940"/>
    <w:bookmarkStart w:name="z7692" w:id="6941"/>
    <w:p>
      <w:pPr>
        <w:spacing w:after="0"/>
        <w:ind w:left="0"/>
        <w:jc w:val="both"/>
      </w:pPr>
      <w:r>
        <w:rPr>
          <w:rFonts w:ascii="Times New Roman"/>
          <w:b w:val="false"/>
          <w:i w:val="false"/>
          <w:color w:val="000000"/>
          <w:sz w:val="28"/>
        </w:rPr>
        <w:t>
      Место работы</w:t>
      </w:r>
    </w:p>
    <w:bookmarkEnd w:id="6941"/>
    <w:bookmarkStart w:name="z7693" w:id="6942"/>
    <w:p>
      <w:pPr>
        <w:spacing w:after="0"/>
        <w:ind w:left="0"/>
        <w:jc w:val="both"/>
      </w:pPr>
      <w:r>
        <w:rPr>
          <w:rFonts w:ascii="Times New Roman"/>
          <w:b w:val="false"/>
          <w:i w:val="false"/>
          <w:color w:val="000000"/>
          <w:sz w:val="28"/>
        </w:rPr>
        <w:t>
      Сведения о ребенке</w:t>
      </w:r>
    </w:p>
    <w:bookmarkEnd w:id="6942"/>
    <w:bookmarkStart w:name="z7694" w:id="6943"/>
    <w:p>
      <w:pPr>
        <w:spacing w:after="0"/>
        <w:ind w:left="0"/>
        <w:jc w:val="both"/>
      </w:pPr>
      <w:r>
        <w:rPr>
          <w:rFonts w:ascii="Times New Roman"/>
          <w:b w:val="false"/>
          <w:i w:val="false"/>
          <w:color w:val="000000"/>
          <w:sz w:val="28"/>
        </w:rPr>
        <w:t>
      Фамилия, имя, возраст</w:t>
      </w:r>
    </w:p>
    <w:bookmarkEnd w:id="6943"/>
    <w:bookmarkStart w:name="z7695" w:id="6944"/>
    <w:p>
      <w:pPr>
        <w:spacing w:after="0"/>
        <w:ind w:left="0"/>
        <w:jc w:val="both"/>
      </w:pPr>
      <w:r>
        <w:rPr>
          <w:rFonts w:ascii="Times New Roman"/>
          <w:b w:val="false"/>
          <w:i w:val="false"/>
          <w:color w:val="000000"/>
          <w:sz w:val="28"/>
        </w:rPr>
        <w:t>
      Диагноз</w:t>
      </w:r>
    </w:p>
    <w:bookmarkEnd w:id="6944"/>
    <w:bookmarkStart w:name="z7696" w:id="6945"/>
    <w:p>
      <w:pPr>
        <w:spacing w:after="0"/>
        <w:ind w:left="0"/>
        <w:jc w:val="both"/>
      </w:pPr>
      <w:r>
        <w:rPr>
          <w:rFonts w:ascii="Times New Roman"/>
          <w:b w:val="false"/>
          <w:i w:val="false"/>
          <w:color w:val="000000"/>
          <w:sz w:val="28"/>
        </w:rPr>
        <w:t>
      Дошкольное учреждение, школа</w:t>
      </w:r>
    </w:p>
    <w:bookmarkEnd w:id="6945"/>
    <w:bookmarkStart w:name="z7697" w:id="6946"/>
    <w:p>
      <w:pPr>
        <w:spacing w:after="0"/>
        <w:ind w:left="0"/>
        <w:jc w:val="both"/>
      </w:pPr>
      <w:r>
        <w:rPr>
          <w:rFonts w:ascii="Times New Roman"/>
          <w:b w:val="false"/>
          <w:i w:val="false"/>
          <w:color w:val="000000"/>
          <w:sz w:val="28"/>
        </w:rPr>
        <w:t>
      Фамилия лица, выдавшего справку, идентификатор</w:t>
      </w:r>
    </w:p>
    <w:bookmarkEnd w:id="6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8" w:id="6947"/>
          <w:p>
            <w:pPr>
              <w:spacing w:after="20"/>
              <w:ind w:left="20"/>
              <w:jc w:val="both"/>
            </w:pPr>
            <w:r>
              <w:rPr>
                <w:rFonts w:ascii="Times New Roman"/>
                <w:b w:val="false"/>
                <w:i w:val="false"/>
                <w:color w:val="000000"/>
                <w:sz w:val="20"/>
              </w:rPr>
              <w:t>
Контрольный талон к справке №______ о временном освобождении от работы по уходу за пациентом ребенком</w:t>
            </w:r>
          </w:p>
          <w:bookmarkEnd w:id="6947"/>
          <w:p>
            <w:pPr>
              <w:spacing w:after="20"/>
              <w:ind w:left="20"/>
              <w:jc w:val="both"/>
            </w:pPr>
            <w:r>
              <w:rPr>
                <w:rFonts w:ascii="Times New Roman"/>
                <w:b w:val="false"/>
                <w:i w:val="false"/>
                <w:color w:val="000000"/>
                <w:sz w:val="20"/>
              </w:rPr>
              <w:t>
</w:t>
            </w: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освобожденного от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Домашний адрес</w:t>
            </w:r>
          </w:p>
          <w:p>
            <w:pPr>
              <w:spacing w:after="20"/>
              <w:ind w:left="20"/>
              <w:jc w:val="both"/>
            </w:pPr>
            <w:r>
              <w:rPr>
                <w:rFonts w:ascii="Times New Roman"/>
                <w:b w:val="false"/>
                <w:i w:val="false"/>
                <w:color w:val="000000"/>
                <w:sz w:val="20"/>
              </w:rPr>
              <w:t>
</w:t>
            </w:r>
            <w:r>
              <w:rPr>
                <w:rFonts w:ascii="Times New Roman"/>
                <w:b w:val="false"/>
                <w:i w:val="false"/>
                <w:color w:val="000000"/>
                <w:sz w:val="20"/>
              </w:rPr>
              <w:t>Родственные отношения с ребенком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ребенке фамилия, имя, возраст</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Дошкольное учреждение, школа</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Освобожден (а) от работы с дд/мм/ггдо дд/мм/гг</w:t>
            </w:r>
          </w:p>
          <w:p>
            <w:pPr>
              <w:spacing w:after="20"/>
              <w:ind w:left="20"/>
              <w:jc w:val="both"/>
            </w:pPr>
            <w:r>
              <w:rPr>
                <w:rFonts w:ascii="Times New Roman"/>
                <w:b w:val="false"/>
                <w:i w:val="false"/>
                <w:color w:val="000000"/>
                <w:sz w:val="20"/>
              </w:rPr>
              <w:t>
Фамилия лица, выдавшего справку, идентификатор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079/у</w:t>
            </w:r>
          </w:p>
        </w:tc>
      </w:tr>
    </w:tbl>
    <w:bookmarkStart w:name="z7710" w:id="6948"/>
    <w:p>
      <w:pPr>
        <w:spacing w:after="0"/>
        <w:ind w:left="0"/>
        <w:jc w:val="both"/>
      </w:pPr>
      <w:r>
        <w:rPr>
          <w:rFonts w:ascii="Times New Roman"/>
          <w:b w:val="false"/>
          <w:i w:val="false"/>
          <w:color w:val="000000"/>
          <w:sz w:val="28"/>
        </w:rPr>
        <w:t>
      Освобождение от работы</w:t>
      </w:r>
    </w:p>
    <w:bookmarkEnd w:id="69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Приступить к работе с дд/мм/гг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организации</w:t>
            </w:r>
          </w:p>
        </w:tc>
      </w:tr>
    </w:tbl>
    <w:bookmarkStart w:name="z7711" w:id="6949"/>
    <w:p>
      <w:pPr>
        <w:spacing w:after="0"/>
        <w:ind w:left="0"/>
        <w:jc w:val="left"/>
      </w:pPr>
      <w:r>
        <w:rPr>
          <w:rFonts w:ascii="Times New Roman"/>
          <w:b/>
          <w:i w:val="false"/>
          <w:color w:val="000000"/>
        </w:rPr>
        <w:t xml:space="preserve"> Форма № 080/у "Форма учета амбулаторных посещений"</w:t>
      </w:r>
    </w:p>
    <w:bookmarkEnd w:id="6949"/>
    <w:bookmarkStart w:name="z7712" w:id="6950"/>
    <w:p>
      <w:pPr>
        <w:spacing w:after="0"/>
        <w:ind w:left="0"/>
        <w:jc w:val="both"/>
      </w:pPr>
      <w:r>
        <w:rPr>
          <w:rFonts w:ascii="Times New Roman"/>
          <w:b w:val="false"/>
          <w:i w:val="false"/>
          <w:color w:val="000000"/>
          <w:sz w:val="28"/>
        </w:rPr>
        <w:t>
      1. Дата и время посещения</w:t>
      </w:r>
    </w:p>
    <w:bookmarkEnd w:id="6950"/>
    <w:bookmarkStart w:name="z7713" w:id="6951"/>
    <w:p>
      <w:pPr>
        <w:spacing w:after="0"/>
        <w:ind w:left="0"/>
        <w:jc w:val="both"/>
      </w:pPr>
      <w:r>
        <w:rPr>
          <w:rFonts w:ascii="Times New Roman"/>
          <w:b w:val="false"/>
          <w:i w:val="false"/>
          <w:color w:val="000000"/>
          <w:sz w:val="28"/>
        </w:rPr>
        <w:t>
      2. Индивидуальный идентификационный номер</w:t>
      </w:r>
    </w:p>
    <w:bookmarkEnd w:id="6951"/>
    <w:bookmarkStart w:name="z7714" w:id="6952"/>
    <w:p>
      <w:pPr>
        <w:spacing w:after="0"/>
        <w:ind w:left="0"/>
        <w:jc w:val="both"/>
      </w:pPr>
      <w:r>
        <w:rPr>
          <w:rFonts w:ascii="Times New Roman"/>
          <w:b w:val="false"/>
          <w:i w:val="false"/>
          <w:color w:val="000000"/>
          <w:sz w:val="28"/>
        </w:rPr>
        <w:t>
      3. Фамилия Имя Отчество (при его наличии)</w:t>
      </w:r>
    </w:p>
    <w:bookmarkEnd w:id="6952"/>
    <w:bookmarkStart w:name="z7715" w:id="6953"/>
    <w:p>
      <w:pPr>
        <w:spacing w:after="0"/>
        <w:ind w:left="0"/>
        <w:jc w:val="both"/>
      </w:pPr>
      <w:r>
        <w:rPr>
          <w:rFonts w:ascii="Times New Roman"/>
          <w:b w:val="false"/>
          <w:i w:val="false"/>
          <w:color w:val="000000"/>
          <w:sz w:val="28"/>
        </w:rPr>
        <w:t>
      4. Дата рождения</w:t>
      </w:r>
    </w:p>
    <w:bookmarkEnd w:id="6953"/>
    <w:bookmarkStart w:name="z7716" w:id="6954"/>
    <w:p>
      <w:pPr>
        <w:spacing w:after="0"/>
        <w:ind w:left="0"/>
        <w:jc w:val="both"/>
      </w:pPr>
      <w:r>
        <w:rPr>
          <w:rFonts w:ascii="Times New Roman"/>
          <w:b w:val="false"/>
          <w:i w:val="false"/>
          <w:color w:val="000000"/>
          <w:sz w:val="28"/>
        </w:rPr>
        <w:t>
      5. Пол</w:t>
      </w:r>
    </w:p>
    <w:bookmarkEnd w:id="6954"/>
    <w:bookmarkStart w:name="z7717" w:id="6955"/>
    <w:p>
      <w:pPr>
        <w:spacing w:after="0"/>
        <w:ind w:left="0"/>
        <w:jc w:val="both"/>
      </w:pPr>
      <w:r>
        <w:rPr>
          <w:rFonts w:ascii="Times New Roman"/>
          <w:b w:val="false"/>
          <w:i w:val="false"/>
          <w:color w:val="000000"/>
          <w:sz w:val="28"/>
        </w:rPr>
        <w:t>
      6. Возраст</w:t>
      </w:r>
    </w:p>
    <w:bookmarkEnd w:id="6955"/>
    <w:bookmarkStart w:name="z7718" w:id="6956"/>
    <w:p>
      <w:pPr>
        <w:spacing w:after="0"/>
        <w:ind w:left="0"/>
        <w:jc w:val="both"/>
      </w:pPr>
      <w:r>
        <w:rPr>
          <w:rFonts w:ascii="Times New Roman"/>
          <w:b w:val="false"/>
          <w:i w:val="false"/>
          <w:color w:val="000000"/>
          <w:sz w:val="28"/>
        </w:rPr>
        <w:t>
      7. Национальность</w:t>
      </w:r>
    </w:p>
    <w:bookmarkEnd w:id="6956"/>
    <w:bookmarkStart w:name="z7719" w:id="6957"/>
    <w:p>
      <w:pPr>
        <w:spacing w:after="0"/>
        <w:ind w:left="0"/>
        <w:jc w:val="both"/>
      </w:pPr>
      <w:r>
        <w:rPr>
          <w:rFonts w:ascii="Times New Roman"/>
          <w:b w:val="false"/>
          <w:i w:val="false"/>
          <w:color w:val="000000"/>
          <w:sz w:val="28"/>
        </w:rPr>
        <w:t>
      8. Житель</w:t>
      </w:r>
    </w:p>
    <w:bookmarkEnd w:id="6957"/>
    <w:bookmarkStart w:name="z7720" w:id="6958"/>
    <w:p>
      <w:pPr>
        <w:spacing w:after="0"/>
        <w:ind w:left="0"/>
        <w:jc w:val="both"/>
      </w:pPr>
      <w:r>
        <w:rPr>
          <w:rFonts w:ascii="Times New Roman"/>
          <w:b w:val="false"/>
          <w:i w:val="false"/>
          <w:color w:val="000000"/>
          <w:sz w:val="28"/>
        </w:rPr>
        <w:t xml:space="preserve">
      </w:t>
      </w:r>
    </w:p>
    <w:bookmarkEnd w:id="695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21" w:id="6959"/>
    <w:p>
      <w:pPr>
        <w:spacing w:after="0"/>
        <w:ind w:left="0"/>
        <w:jc w:val="both"/>
      </w:pPr>
      <w:r>
        <w:rPr>
          <w:rFonts w:ascii="Times New Roman"/>
          <w:b w:val="false"/>
          <w:i w:val="false"/>
          <w:color w:val="000000"/>
          <w:sz w:val="28"/>
        </w:rPr>
        <w:t xml:space="preserve">
       города </w:t>
      </w:r>
    </w:p>
    <w:bookmarkEnd w:id="6959"/>
    <w:bookmarkStart w:name="z7722" w:id="6960"/>
    <w:p>
      <w:pPr>
        <w:spacing w:after="0"/>
        <w:ind w:left="0"/>
        <w:jc w:val="both"/>
      </w:pPr>
      <w:r>
        <w:rPr>
          <w:rFonts w:ascii="Times New Roman"/>
          <w:b w:val="false"/>
          <w:i w:val="false"/>
          <w:color w:val="000000"/>
          <w:sz w:val="28"/>
        </w:rPr>
        <w:t xml:space="preserve">
      </w:t>
      </w:r>
    </w:p>
    <w:bookmarkEnd w:id="696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23" w:id="6961"/>
    <w:p>
      <w:pPr>
        <w:spacing w:after="0"/>
        <w:ind w:left="0"/>
        <w:jc w:val="both"/>
      </w:pPr>
      <w:r>
        <w:rPr>
          <w:rFonts w:ascii="Times New Roman"/>
          <w:b w:val="false"/>
          <w:i w:val="false"/>
          <w:color w:val="000000"/>
          <w:sz w:val="28"/>
        </w:rPr>
        <w:t xml:space="preserve">
       села </w:t>
      </w:r>
    </w:p>
    <w:bookmarkEnd w:id="6961"/>
    <w:bookmarkStart w:name="z7724" w:id="6962"/>
    <w:p>
      <w:pPr>
        <w:spacing w:after="0"/>
        <w:ind w:left="0"/>
        <w:jc w:val="both"/>
      </w:pPr>
      <w:r>
        <w:rPr>
          <w:rFonts w:ascii="Times New Roman"/>
          <w:b w:val="false"/>
          <w:i w:val="false"/>
          <w:color w:val="000000"/>
          <w:sz w:val="28"/>
        </w:rPr>
        <w:t>
      9. Адрес проживания</w:t>
      </w:r>
    </w:p>
    <w:bookmarkEnd w:id="6962"/>
    <w:bookmarkStart w:name="z7725" w:id="6963"/>
    <w:p>
      <w:pPr>
        <w:spacing w:after="0"/>
        <w:ind w:left="0"/>
        <w:jc w:val="both"/>
      </w:pPr>
      <w:r>
        <w:rPr>
          <w:rFonts w:ascii="Times New Roman"/>
          <w:b w:val="false"/>
          <w:i w:val="false"/>
          <w:color w:val="000000"/>
          <w:sz w:val="28"/>
        </w:rPr>
        <w:t>
      10. Причина посещения</w:t>
      </w:r>
    </w:p>
    <w:bookmarkEnd w:id="6963"/>
    <w:bookmarkStart w:name="z7726" w:id="6964"/>
    <w:p>
      <w:pPr>
        <w:spacing w:after="0"/>
        <w:ind w:left="0"/>
        <w:jc w:val="both"/>
      </w:pPr>
      <w:r>
        <w:rPr>
          <w:rFonts w:ascii="Times New Roman"/>
          <w:b w:val="false"/>
          <w:i w:val="false"/>
          <w:color w:val="000000"/>
          <w:sz w:val="28"/>
        </w:rPr>
        <w:t>
      11. Диагноз</w:t>
      </w:r>
    </w:p>
    <w:bookmarkEnd w:id="6964"/>
    <w:bookmarkStart w:name="z7727" w:id="6965"/>
    <w:p>
      <w:pPr>
        <w:spacing w:after="0"/>
        <w:ind w:left="0"/>
        <w:jc w:val="both"/>
      </w:pPr>
      <w:r>
        <w:rPr>
          <w:rFonts w:ascii="Times New Roman"/>
          <w:b w:val="false"/>
          <w:i w:val="false"/>
          <w:color w:val="000000"/>
          <w:sz w:val="28"/>
        </w:rPr>
        <w:t>
      12. Вид оказанной услуги</w:t>
      </w:r>
    </w:p>
    <w:bookmarkEnd w:id="6965"/>
    <w:bookmarkStart w:name="z7728" w:id="6966"/>
    <w:p>
      <w:pPr>
        <w:spacing w:after="0"/>
        <w:ind w:left="0"/>
        <w:jc w:val="both"/>
      </w:pPr>
      <w:r>
        <w:rPr>
          <w:rFonts w:ascii="Times New Roman"/>
          <w:b w:val="false"/>
          <w:i w:val="false"/>
          <w:color w:val="000000"/>
          <w:sz w:val="28"/>
        </w:rPr>
        <w:t>
      13. ФИО (при его наличии), идентификатор медицинского работника</w:t>
      </w:r>
    </w:p>
    <w:bookmarkEnd w:id="6966"/>
    <w:bookmarkStart w:name="z7729" w:id="6967"/>
    <w:p>
      <w:pPr>
        <w:spacing w:after="0"/>
        <w:ind w:left="0"/>
        <w:jc w:val="left"/>
      </w:pPr>
      <w:r>
        <w:rPr>
          <w:rFonts w:ascii="Times New Roman"/>
          <w:b/>
          <w:i w:val="false"/>
          <w:color w:val="000000"/>
        </w:rPr>
        <w:t xml:space="preserve"> Форма № ТБ 081/у "Журнал регистрации пациентов с подозрением на туберкулез"</w:t>
      </w:r>
    </w:p>
    <w:bookmarkEnd w:id="6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обращения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наXpert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Xpert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30" w:id="6968"/>
    <w:p>
      <w:pPr>
        <w:spacing w:after="0"/>
        <w:ind w:left="0"/>
        <w:jc w:val="both"/>
      </w:pPr>
      <w:r>
        <w:rPr>
          <w:rFonts w:ascii="Times New Roman"/>
          <w:b w:val="false"/>
          <w:i w:val="false"/>
          <w:color w:val="000000"/>
          <w:sz w:val="28"/>
        </w:rPr>
        <w:t>
      продолжение таблицы</w:t>
      </w:r>
    </w:p>
    <w:bookmarkEnd w:id="6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направления на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Рез-т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антибактериальных препаратов: сроки, название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примечание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диагноза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31" w:id="6969"/>
    <w:p>
      <w:pPr>
        <w:spacing w:after="0"/>
        <w:ind w:left="0"/>
        <w:jc w:val="both"/>
      </w:pPr>
      <w:r>
        <w:rPr>
          <w:rFonts w:ascii="Times New Roman"/>
          <w:b w:val="false"/>
          <w:i w:val="false"/>
          <w:color w:val="000000"/>
          <w:sz w:val="28"/>
        </w:rPr>
        <w:t>
      ФГ/РГ** - флюорография, рентгенография Xpert – Xpert MTB/Rif</w:t>
      </w:r>
    </w:p>
    <w:bookmarkEnd w:id="6969"/>
    <w:bookmarkStart w:name="z7732" w:id="6970"/>
    <w:p>
      <w:pPr>
        <w:spacing w:after="0"/>
        <w:ind w:left="0"/>
        <w:jc w:val="left"/>
      </w:pPr>
      <w:r>
        <w:rPr>
          <w:rFonts w:ascii="Times New Roman"/>
          <w:b/>
          <w:i w:val="false"/>
          <w:color w:val="000000"/>
        </w:rPr>
        <w:t xml:space="preserve"> Форма № ТБ 082/у "Карта наблюдения за диспансерным контингентом"</w:t>
      </w:r>
    </w:p>
    <w:bookmarkEnd w:id="6970"/>
    <w:bookmarkStart w:name="z7733" w:id="6971"/>
    <w:p>
      <w:pPr>
        <w:spacing w:after="0"/>
        <w:ind w:left="0"/>
        <w:jc w:val="both"/>
      </w:pPr>
      <w:r>
        <w:rPr>
          <w:rFonts w:ascii="Times New Roman"/>
          <w:b w:val="false"/>
          <w:i w:val="false"/>
          <w:color w:val="000000"/>
          <w:sz w:val="28"/>
        </w:rPr>
        <w:t>
      Индивидуальный код _______________________</w:t>
      </w:r>
    </w:p>
    <w:bookmarkEnd w:id="6971"/>
    <w:bookmarkStart w:name="z7734" w:id="6972"/>
    <w:p>
      <w:pPr>
        <w:spacing w:after="0"/>
        <w:ind w:left="0"/>
        <w:jc w:val="both"/>
      </w:pPr>
      <w:r>
        <w:rPr>
          <w:rFonts w:ascii="Times New Roman"/>
          <w:b w:val="false"/>
          <w:i w:val="false"/>
          <w:color w:val="000000"/>
          <w:sz w:val="28"/>
        </w:rPr>
        <w:t>
      1. Индивидуальный идентификационный номер</w:t>
      </w:r>
    </w:p>
    <w:bookmarkEnd w:id="6972"/>
    <w:bookmarkStart w:name="z7735" w:id="6973"/>
    <w:p>
      <w:pPr>
        <w:spacing w:after="0"/>
        <w:ind w:left="0"/>
        <w:jc w:val="both"/>
      </w:pPr>
      <w:r>
        <w:rPr>
          <w:rFonts w:ascii="Times New Roman"/>
          <w:b w:val="false"/>
          <w:i w:val="false"/>
          <w:color w:val="000000"/>
          <w:sz w:val="28"/>
        </w:rPr>
        <w:t>
      1. Тип контингента</w:t>
      </w:r>
    </w:p>
    <w:bookmarkEnd w:id="6973"/>
    <w:bookmarkStart w:name="z7736" w:id="6974"/>
    <w:p>
      <w:pPr>
        <w:spacing w:after="0"/>
        <w:ind w:left="0"/>
        <w:jc w:val="both"/>
      </w:pPr>
      <w:r>
        <w:rPr>
          <w:rFonts w:ascii="Times New Roman"/>
          <w:b w:val="false"/>
          <w:i w:val="false"/>
          <w:color w:val="000000"/>
          <w:sz w:val="28"/>
        </w:rPr>
        <w:t xml:space="preserve">
      </w:t>
      </w:r>
    </w:p>
    <w:bookmarkEnd w:id="697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37" w:id="6975"/>
    <w:p>
      <w:pPr>
        <w:spacing w:after="0"/>
        <w:ind w:left="0"/>
        <w:jc w:val="both"/>
      </w:pPr>
      <w:r>
        <w:rPr>
          <w:rFonts w:ascii="Times New Roman"/>
          <w:b w:val="false"/>
          <w:i w:val="false"/>
          <w:color w:val="000000"/>
          <w:sz w:val="28"/>
        </w:rPr>
        <w:t xml:space="preserve">
       ТБ сомнительной активности) </w:t>
      </w:r>
    </w:p>
    <w:bookmarkEnd w:id="6975"/>
    <w:bookmarkStart w:name="z7738" w:id="6976"/>
    <w:p>
      <w:pPr>
        <w:spacing w:after="0"/>
        <w:ind w:left="0"/>
        <w:jc w:val="both"/>
      </w:pPr>
      <w:r>
        <w:rPr>
          <w:rFonts w:ascii="Times New Roman"/>
          <w:b w:val="false"/>
          <w:i w:val="false"/>
          <w:color w:val="000000"/>
          <w:sz w:val="28"/>
        </w:rPr>
        <w:t xml:space="preserve">
      </w:t>
      </w:r>
    </w:p>
    <w:bookmarkEnd w:id="697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39" w:id="6977"/>
    <w:p>
      <w:pPr>
        <w:spacing w:after="0"/>
        <w:ind w:left="0"/>
        <w:jc w:val="both"/>
      </w:pPr>
      <w:r>
        <w:rPr>
          <w:rFonts w:ascii="Times New Roman"/>
          <w:b w:val="false"/>
          <w:i w:val="false"/>
          <w:color w:val="000000"/>
          <w:sz w:val="28"/>
        </w:rPr>
        <w:t xml:space="preserve">
       ТБ активный </w:t>
      </w:r>
    </w:p>
    <w:bookmarkEnd w:id="6977"/>
    <w:bookmarkStart w:name="z7740" w:id="6978"/>
    <w:p>
      <w:pPr>
        <w:spacing w:after="0"/>
        <w:ind w:left="0"/>
        <w:jc w:val="both"/>
      </w:pPr>
      <w:r>
        <w:rPr>
          <w:rFonts w:ascii="Times New Roman"/>
          <w:b w:val="false"/>
          <w:i w:val="false"/>
          <w:color w:val="000000"/>
          <w:sz w:val="28"/>
        </w:rPr>
        <w:t xml:space="preserve">
      </w:t>
      </w:r>
    </w:p>
    <w:bookmarkEnd w:id="697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1" w:id="6979"/>
    <w:p>
      <w:pPr>
        <w:spacing w:after="0"/>
        <w:ind w:left="0"/>
        <w:jc w:val="both"/>
      </w:pPr>
      <w:r>
        <w:rPr>
          <w:rFonts w:ascii="Times New Roman"/>
          <w:b w:val="false"/>
          <w:i w:val="false"/>
          <w:color w:val="000000"/>
          <w:sz w:val="28"/>
        </w:rPr>
        <w:t xml:space="preserve">
       ТБ неактивный </w:t>
      </w:r>
    </w:p>
    <w:bookmarkEnd w:id="6979"/>
    <w:bookmarkStart w:name="z7742" w:id="6980"/>
    <w:p>
      <w:pPr>
        <w:spacing w:after="0"/>
        <w:ind w:left="0"/>
        <w:jc w:val="both"/>
      </w:pPr>
      <w:r>
        <w:rPr>
          <w:rFonts w:ascii="Times New Roman"/>
          <w:b w:val="false"/>
          <w:i w:val="false"/>
          <w:color w:val="000000"/>
          <w:sz w:val="28"/>
        </w:rPr>
        <w:t xml:space="preserve">
      </w:t>
      </w:r>
    </w:p>
    <w:bookmarkEnd w:id="698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3" w:id="6981"/>
    <w:p>
      <w:pPr>
        <w:spacing w:after="0"/>
        <w:ind w:left="0"/>
        <w:jc w:val="both"/>
      </w:pPr>
      <w:r>
        <w:rPr>
          <w:rFonts w:ascii="Times New Roman"/>
          <w:b w:val="false"/>
          <w:i w:val="false"/>
          <w:color w:val="000000"/>
          <w:sz w:val="28"/>
        </w:rPr>
        <w:t xml:space="preserve">
       контактный: ТБ КДТ ТБ/МЛУ ТБ КАДТ ТБ /ШЛУ ТБ; </w:t>
      </w:r>
    </w:p>
    <w:bookmarkEnd w:id="6981"/>
    <w:bookmarkStart w:name="z7744" w:id="6982"/>
    <w:p>
      <w:pPr>
        <w:spacing w:after="0"/>
        <w:ind w:left="0"/>
        <w:jc w:val="both"/>
      </w:pPr>
      <w:r>
        <w:rPr>
          <w:rFonts w:ascii="Times New Roman"/>
          <w:b w:val="false"/>
          <w:i w:val="false"/>
          <w:color w:val="000000"/>
          <w:sz w:val="28"/>
        </w:rPr>
        <w:t xml:space="preserve">
      </w:t>
      </w:r>
    </w:p>
    <w:bookmarkEnd w:id="698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5" w:id="6983"/>
    <w:p>
      <w:pPr>
        <w:spacing w:after="0"/>
        <w:ind w:left="0"/>
        <w:jc w:val="both"/>
      </w:pPr>
      <w:r>
        <w:rPr>
          <w:rFonts w:ascii="Times New Roman"/>
          <w:b w:val="false"/>
          <w:i w:val="false"/>
          <w:color w:val="000000"/>
          <w:sz w:val="28"/>
        </w:rPr>
        <w:t xml:space="preserve">
       из МБТ(+) МБТ(-) </w:t>
      </w:r>
    </w:p>
    <w:bookmarkEnd w:id="6983"/>
    <w:bookmarkStart w:name="z7746" w:id="6984"/>
    <w:p>
      <w:pPr>
        <w:spacing w:after="0"/>
        <w:ind w:left="0"/>
        <w:jc w:val="both"/>
      </w:pPr>
      <w:r>
        <w:rPr>
          <w:rFonts w:ascii="Times New Roman"/>
          <w:b w:val="false"/>
          <w:i w:val="false"/>
          <w:color w:val="000000"/>
          <w:sz w:val="28"/>
        </w:rPr>
        <w:t xml:space="preserve">
      </w:t>
      </w:r>
    </w:p>
    <w:bookmarkEnd w:id="698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7" w:id="6985"/>
    <w:p>
      <w:pPr>
        <w:spacing w:after="0"/>
        <w:ind w:left="0"/>
        <w:jc w:val="both"/>
      </w:pPr>
      <w:r>
        <w:rPr>
          <w:rFonts w:ascii="Times New Roman"/>
          <w:b w:val="false"/>
          <w:i w:val="false"/>
          <w:color w:val="000000"/>
          <w:sz w:val="28"/>
        </w:rPr>
        <w:t xml:space="preserve">
       нормергия </w:t>
      </w:r>
    </w:p>
    <w:bookmarkEnd w:id="6985"/>
    <w:bookmarkStart w:name="z7748" w:id="6986"/>
    <w:p>
      <w:pPr>
        <w:spacing w:after="0"/>
        <w:ind w:left="0"/>
        <w:jc w:val="both"/>
      </w:pPr>
      <w:r>
        <w:rPr>
          <w:rFonts w:ascii="Times New Roman"/>
          <w:b w:val="false"/>
          <w:i w:val="false"/>
          <w:color w:val="000000"/>
          <w:sz w:val="28"/>
        </w:rPr>
        <w:t xml:space="preserve">
      </w:t>
      </w:r>
    </w:p>
    <w:bookmarkEnd w:id="698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9" w:id="6987"/>
    <w:p>
      <w:pPr>
        <w:spacing w:after="0"/>
        <w:ind w:left="0"/>
        <w:jc w:val="both"/>
      </w:pPr>
      <w:r>
        <w:rPr>
          <w:rFonts w:ascii="Times New Roman"/>
          <w:b w:val="false"/>
          <w:i w:val="false"/>
          <w:color w:val="000000"/>
          <w:sz w:val="28"/>
        </w:rPr>
        <w:t xml:space="preserve">
       гиперергическая реакция </w:t>
      </w:r>
    </w:p>
    <w:bookmarkEnd w:id="6987"/>
    <w:bookmarkStart w:name="z7750" w:id="6988"/>
    <w:p>
      <w:pPr>
        <w:spacing w:after="0"/>
        <w:ind w:left="0"/>
        <w:jc w:val="both"/>
      </w:pPr>
      <w:r>
        <w:rPr>
          <w:rFonts w:ascii="Times New Roman"/>
          <w:b w:val="false"/>
          <w:i w:val="false"/>
          <w:color w:val="000000"/>
          <w:sz w:val="28"/>
        </w:rPr>
        <w:t xml:space="preserve">
      </w:t>
      </w:r>
    </w:p>
    <w:bookmarkEnd w:id="698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1" w:id="6989"/>
    <w:p>
      <w:pPr>
        <w:spacing w:after="0"/>
        <w:ind w:left="0"/>
        <w:jc w:val="both"/>
      </w:pPr>
      <w:r>
        <w:rPr>
          <w:rFonts w:ascii="Times New Roman"/>
          <w:b w:val="false"/>
          <w:i w:val="false"/>
          <w:color w:val="000000"/>
          <w:sz w:val="28"/>
        </w:rPr>
        <w:t>
      побочная реакция на БЦЖ2.</w:t>
      </w:r>
    </w:p>
    <w:bookmarkEnd w:id="6989"/>
    <w:bookmarkStart w:name="z7752" w:id="6990"/>
    <w:p>
      <w:pPr>
        <w:spacing w:after="0"/>
        <w:ind w:left="0"/>
        <w:jc w:val="both"/>
      </w:pPr>
      <w:r>
        <w:rPr>
          <w:rFonts w:ascii="Times New Roman"/>
          <w:b w:val="false"/>
          <w:i w:val="false"/>
          <w:color w:val="000000"/>
          <w:sz w:val="28"/>
        </w:rPr>
        <w:t>
      Индивидуальные данные</w:t>
      </w:r>
    </w:p>
    <w:bookmarkEnd w:id="6990"/>
    <w:bookmarkStart w:name="z7753" w:id="6991"/>
    <w:p>
      <w:pPr>
        <w:spacing w:after="0"/>
        <w:ind w:left="0"/>
        <w:jc w:val="both"/>
      </w:pPr>
      <w:r>
        <w:rPr>
          <w:rFonts w:ascii="Times New Roman"/>
          <w:b w:val="false"/>
          <w:i w:val="false"/>
          <w:color w:val="000000"/>
          <w:sz w:val="28"/>
        </w:rPr>
        <w:t>
      Фамилия Имя Отчество (при его наличии)</w:t>
      </w:r>
    </w:p>
    <w:bookmarkEnd w:id="6991"/>
    <w:bookmarkStart w:name="z7754" w:id="6992"/>
    <w:p>
      <w:pPr>
        <w:spacing w:after="0"/>
        <w:ind w:left="0"/>
        <w:jc w:val="both"/>
      </w:pPr>
      <w:r>
        <w:rPr>
          <w:rFonts w:ascii="Times New Roman"/>
          <w:b w:val="false"/>
          <w:i w:val="false"/>
          <w:color w:val="000000"/>
          <w:sz w:val="28"/>
        </w:rPr>
        <w:t>
      Регистрационный №</w:t>
      </w:r>
    </w:p>
    <w:bookmarkEnd w:id="6992"/>
    <w:bookmarkStart w:name="z7755" w:id="6993"/>
    <w:p>
      <w:pPr>
        <w:spacing w:after="0"/>
        <w:ind w:left="0"/>
        <w:jc w:val="both"/>
      </w:pPr>
      <w:r>
        <w:rPr>
          <w:rFonts w:ascii="Times New Roman"/>
          <w:b w:val="false"/>
          <w:i w:val="false"/>
          <w:color w:val="000000"/>
          <w:sz w:val="28"/>
        </w:rPr>
        <w:t xml:space="preserve">
      </w:t>
      </w:r>
    </w:p>
    <w:bookmarkEnd w:id="699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6" w:id="6994"/>
    <w:p>
      <w:pPr>
        <w:spacing w:after="0"/>
        <w:ind w:left="0"/>
        <w:jc w:val="both"/>
      </w:pPr>
      <w:r>
        <w:rPr>
          <w:rFonts w:ascii="Times New Roman"/>
          <w:b w:val="false"/>
          <w:i w:val="false"/>
          <w:color w:val="000000"/>
          <w:sz w:val="28"/>
        </w:rPr>
        <w:t>
      Дата рождения дата месяц год</w:t>
      </w:r>
    </w:p>
    <w:bookmarkEnd w:id="6994"/>
    <w:bookmarkStart w:name="z7757" w:id="6995"/>
    <w:p>
      <w:pPr>
        <w:spacing w:after="0"/>
        <w:ind w:left="0"/>
        <w:jc w:val="both"/>
      </w:pPr>
      <w:r>
        <w:rPr>
          <w:rFonts w:ascii="Times New Roman"/>
          <w:b w:val="false"/>
          <w:i w:val="false"/>
          <w:color w:val="000000"/>
          <w:sz w:val="28"/>
        </w:rPr>
        <w:t>
      Пол</w:t>
      </w:r>
    </w:p>
    <w:bookmarkEnd w:id="6995"/>
    <w:bookmarkStart w:name="z7758" w:id="6996"/>
    <w:p>
      <w:pPr>
        <w:spacing w:after="0"/>
        <w:ind w:left="0"/>
        <w:jc w:val="both"/>
      </w:pPr>
      <w:r>
        <w:rPr>
          <w:rFonts w:ascii="Times New Roman"/>
          <w:b w:val="false"/>
          <w:i w:val="false"/>
          <w:color w:val="000000"/>
          <w:sz w:val="28"/>
        </w:rPr>
        <w:t xml:space="preserve">
      </w:t>
      </w:r>
    </w:p>
    <w:bookmarkEnd w:id="699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9" w:id="6997"/>
    <w:p>
      <w:pPr>
        <w:spacing w:after="0"/>
        <w:ind w:left="0"/>
        <w:jc w:val="both"/>
      </w:pPr>
      <w:r>
        <w:rPr>
          <w:rFonts w:ascii="Times New Roman"/>
          <w:b w:val="false"/>
          <w:i w:val="false"/>
          <w:color w:val="000000"/>
          <w:sz w:val="28"/>
        </w:rPr>
        <w:t xml:space="preserve">
       м </w:t>
      </w:r>
    </w:p>
    <w:bookmarkEnd w:id="6997"/>
    <w:bookmarkStart w:name="z7760" w:id="6998"/>
    <w:p>
      <w:pPr>
        <w:spacing w:after="0"/>
        <w:ind w:left="0"/>
        <w:jc w:val="both"/>
      </w:pPr>
      <w:r>
        <w:rPr>
          <w:rFonts w:ascii="Times New Roman"/>
          <w:b w:val="false"/>
          <w:i w:val="false"/>
          <w:color w:val="000000"/>
          <w:sz w:val="28"/>
        </w:rPr>
        <w:t xml:space="preserve">
      </w:t>
      </w:r>
    </w:p>
    <w:bookmarkEnd w:id="699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1" w:id="6999"/>
    <w:p>
      <w:pPr>
        <w:spacing w:after="0"/>
        <w:ind w:left="0"/>
        <w:jc w:val="both"/>
      </w:pPr>
      <w:r>
        <w:rPr>
          <w:rFonts w:ascii="Times New Roman"/>
          <w:b w:val="false"/>
          <w:i w:val="false"/>
          <w:color w:val="000000"/>
          <w:sz w:val="28"/>
        </w:rPr>
        <w:t>
      ж</w:t>
      </w:r>
    </w:p>
    <w:bookmarkEnd w:id="6999"/>
    <w:bookmarkStart w:name="z7762" w:id="7000"/>
    <w:p>
      <w:pPr>
        <w:spacing w:after="0"/>
        <w:ind w:left="0"/>
        <w:jc w:val="both"/>
      </w:pPr>
      <w:r>
        <w:rPr>
          <w:rFonts w:ascii="Times New Roman"/>
          <w:b w:val="false"/>
          <w:i w:val="false"/>
          <w:color w:val="000000"/>
          <w:sz w:val="28"/>
        </w:rPr>
        <w:t>
      Возраст</w:t>
      </w:r>
    </w:p>
    <w:bookmarkEnd w:id="7000"/>
    <w:bookmarkStart w:name="z7763" w:id="7001"/>
    <w:p>
      <w:pPr>
        <w:spacing w:after="0"/>
        <w:ind w:left="0"/>
        <w:jc w:val="both"/>
      </w:pPr>
      <w:r>
        <w:rPr>
          <w:rFonts w:ascii="Times New Roman"/>
          <w:b w:val="false"/>
          <w:i w:val="false"/>
          <w:color w:val="000000"/>
          <w:sz w:val="28"/>
        </w:rPr>
        <w:t>
      Национальность .</w:t>
      </w:r>
    </w:p>
    <w:bookmarkEnd w:id="7001"/>
    <w:bookmarkStart w:name="z7764" w:id="7002"/>
    <w:p>
      <w:pPr>
        <w:spacing w:after="0"/>
        <w:ind w:left="0"/>
        <w:jc w:val="both"/>
      </w:pPr>
      <w:r>
        <w:rPr>
          <w:rFonts w:ascii="Times New Roman"/>
          <w:b w:val="false"/>
          <w:i w:val="false"/>
          <w:color w:val="000000"/>
          <w:sz w:val="28"/>
        </w:rPr>
        <w:t>
      Житель</w:t>
      </w:r>
    </w:p>
    <w:bookmarkEnd w:id="7002"/>
    <w:bookmarkStart w:name="z7765" w:id="7003"/>
    <w:p>
      <w:pPr>
        <w:spacing w:after="0"/>
        <w:ind w:left="0"/>
        <w:jc w:val="both"/>
      </w:pPr>
      <w:r>
        <w:rPr>
          <w:rFonts w:ascii="Times New Roman"/>
          <w:b w:val="false"/>
          <w:i w:val="false"/>
          <w:color w:val="000000"/>
          <w:sz w:val="28"/>
        </w:rPr>
        <w:t xml:space="preserve">
      </w:t>
      </w:r>
    </w:p>
    <w:bookmarkEnd w:id="700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6" w:id="7004"/>
    <w:p>
      <w:pPr>
        <w:spacing w:after="0"/>
        <w:ind w:left="0"/>
        <w:jc w:val="both"/>
      </w:pPr>
      <w:r>
        <w:rPr>
          <w:rFonts w:ascii="Times New Roman"/>
          <w:b w:val="false"/>
          <w:i w:val="false"/>
          <w:color w:val="000000"/>
          <w:sz w:val="28"/>
        </w:rPr>
        <w:t xml:space="preserve">
       города </w:t>
      </w:r>
    </w:p>
    <w:bookmarkEnd w:id="7004"/>
    <w:bookmarkStart w:name="z7767" w:id="7005"/>
    <w:p>
      <w:pPr>
        <w:spacing w:after="0"/>
        <w:ind w:left="0"/>
        <w:jc w:val="both"/>
      </w:pPr>
      <w:r>
        <w:rPr>
          <w:rFonts w:ascii="Times New Roman"/>
          <w:b w:val="false"/>
          <w:i w:val="false"/>
          <w:color w:val="000000"/>
          <w:sz w:val="28"/>
        </w:rPr>
        <w:t xml:space="preserve">
      </w:t>
      </w:r>
    </w:p>
    <w:bookmarkEnd w:id="700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8" w:id="7006"/>
    <w:p>
      <w:pPr>
        <w:spacing w:after="0"/>
        <w:ind w:left="0"/>
        <w:jc w:val="both"/>
      </w:pPr>
      <w:r>
        <w:rPr>
          <w:rFonts w:ascii="Times New Roman"/>
          <w:b w:val="false"/>
          <w:i w:val="false"/>
          <w:color w:val="000000"/>
          <w:sz w:val="28"/>
        </w:rPr>
        <w:t>
      села</w:t>
      </w:r>
    </w:p>
    <w:bookmarkEnd w:id="7006"/>
    <w:bookmarkStart w:name="z7769" w:id="7007"/>
    <w:p>
      <w:pPr>
        <w:spacing w:after="0"/>
        <w:ind w:left="0"/>
        <w:jc w:val="both"/>
      </w:pPr>
      <w:r>
        <w:rPr>
          <w:rFonts w:ascii="Times New Roman"/>
          <w:b w:val="false"/>
          <w:i w:val="false"/>
          <w:color w:val="000000"/>
          <w:sz w:val="28"/>
        </w:rPr>
        <w:t>
      Гражданство.</w:t>
      </w:r>
    </w:p>
    <w:bookmarkEnd w:id="7007"/>
    <w:bookmarkStart w:name="z7770" w:id="7008"/>
    <w:p>
      <w:pPr>
        <w:spacing w:after="0"/>
        <w:ind w:left="0"/>
        <w:jc w:val="both"/>
      </w:pPr>
      <w:r>
        <w:rPr>
          <w:rFonts w:ascii="Times New Roman"/>
          <w:b w:val="false"/>
          <w:i w:val="false"/>
          <w:color w:val="000000"/>
          <w:sz w:val="28"/>
        </w:rPr>
        <w:t>
      Адрес фактического проживания область район город улица дом квартира</w:t>
      </w:r>
    </w:p>
    <w:bookmarkEnd w:id="7008"/>
    <w:bookmarkStart w:name="z7771" w:id="7009"/>
    <w:p>
      <w:pPr>
        <w:spacing w:after="0"/>
        <w:ind w:left="0"/>
        <w:jc w:val="both"/>
      </w:pPr>
      <w:r>
        <w:rPr>
          <w:rFonts w:ascii="Times New Roman"/>
          <w:b w:val="false"/>
          <w:i w:val="false"/>
          <w:color w:val="000000"/>
          <w:sz w:val="28"/>
        </w:rPr>
        <w:t>
      Место работы</w:t>
      </w:r>
    </w:p>
    <w:bookmarkEnd w:id="7009"/>
    <w:bookmarkStart w:name="z7772" w:id="7010"/>
    <w:p>
      <w:pPr>
        <w:spacing w:after="0"/>
        <w:ind w:left="0"/>
        <w:jc w:val="both"/>
      </w:pPr>
      <w:r>
        <w:rPr>
          <w:rFonts w:ascii="Times New Roman"/>
          <w:b w:val="false"/>
          <w:i w:val="false"/>
          <w:color w:val="000000"/>
          <w:sz w:val="28"/>
        </w:rPr>
        <w:t>
      4. Сведения о диспансеризации</w:t>
      </w:r>
    </w:p>
    <w:bookmarkEnd w:id="7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группа(0; IА; IВ; IГ; II; IIIА; IIIБ)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 с ДУ*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 1 –Перевод в I группу;</w:t>
      </w:r>
    </w:p>
    <w:bookmarkStart w:name="z7774" w:id="7011"/>
    <w:p>
      <w:pPr>
        <w:spacing w:after="0"/>
        <w:ind w:left="0"/>
        <w:jc w:val="both"/>
      </w:pPr>
      <w:r>
        <w:rPr>
          <w:rFonts w:ascii="Times New Roman"/>
          <w:b w:val="false"/>
          <w:i w:val="false"/>
          <w:color w:val="000000"/>
          <w:sz w:val="28"/>
        </w:rPr>
        <w:t>
      2 - Перевод в II группу;</w:t>
      </w:r>
    </w:p>
    <w:bookmarkEnd w:id="7011"/>
    <w:bookmarkStart w:name="z7775" w:id="7012"/>
    <w:p>
      <w:pPr>
        <w:spacing w:after="0"/>
        <w:ind w:left="0"/>
        <w:jc w:val="both"/>
      </w:pPr>
      <w:r>
        <w:rPr>
          <w:rFonts w:ascii="Times New Roman"/>
          <w:b w:val="false"/>
          <w:i w:val="false"/>
          <w:color w:val="000000"/>
          <w:sz w:val="28"/>
        </w:rPr>
        <w:t>
      3 –Перевод в III группу;</w:t>
      </w:r>
    </w:p>
    <w:bookmarkEnd w:id="7012"/>
    <w:bookmarkStart w:name="z7776" w:id="7013"/>
    <w:p>
      <w:pPr>
        <w:spacing w:after="0"/>
        <w:ind w:left="0"/>
        <w:jc w:val="both"/>
      </w:pPr>
      <w:r>
        <w:rPr>
          <w:rFonts w:ascii="Times New Roman"/>
          <w:b w:val="false"/>
          <w:i w:val="false"/>
          <w:color w:val="000000"/>
          <w:sz w:val="28"/>
        </w:rPr>
        <w:t>
      4 –Умер от ТБ;</w:t>
      </w:r>
    </w:p>
    <w:bookmarkEnd w:id="7013"/>
    <w:bookmarkStart w:name="z7777" w:id="7014"/>
    <w:p>
      <w:pPr>
        <w:spacing w:after="0"/>
        <w:ind w:left="0"/>
        <w:jc w:val="both"/>
      </w:pPr>
      <w:r>
        <w:rPr>
          <w:rFonts w:ascii="Times New Roman"/>
          <w:b w:val="false"/>
          <w:i w:val="false"/>
          <w:color w:val="000000"/>
          <w:sz w:val="28"/>
        </w:rPr>
        <w:t>
      5 –Умер от других причин;</w:t>
      </w:r>
    </w:p>
    <w:bookmarkEnd w:id="7014"/>
    <w:bookmarkStart w:name="z7778" w:id="7015"/>
    <w:p>
      <w:pPr>
        <w:spacing w:after="0"/>
        <w:ind w:left="0"/>
        <w:jc w:val="both"/>
      </w:pPr>
      <w:r>
        <w:rPr>
          <w:rFonts w:ascii="Times New Roman"/>
          <w:b w:val="false"/>
          <w:i w:val="false"/>
          <w:color w:val="000000"/>
          <w:sz w:val="28"/>
        </w:rPr>
        <w:t>
      6 –ТБ не подтвердился;</w:t>
      </w:r>
    </w:p>
    <w:bookmarkEnd w:id="7015"/>
    <w:bookmarkStart w:name="z7779" w:id="7016"/>
    <w:p>
      <w:pPr>
        <w:spacing w:after="0"/>
        <w:ind w:left="0"/>
        <w:jc w:val="both"/>
      </w:pPr>
      <w:r>
        <w:rPr>
          <w:rFonts w:ascii="Times New Roman"/>
          <w:b w:val="false"/>
          <w:i w:val="false"/>
          <w:color w:val="000000"/>
          <w:sz w:val="28"/>
        </w:rPr>
        <w:t>
      7 –Перевод в другое учреждение;</w:t>
      </w:r>
    </w:p>
    <w:bookmarkEnd w:id="7016"/>
    <w:bookmarkStart w:name="z7780" w:id="7017"/>
    <w:p>
      <w:pPr>
        <w:spacing w:after="0"/>
        <w:ind w:left="0"/>
        <w:jc w:val="both"/>
      </w:pPr>
      <w:r>
        <w:rPr>
          <w:rFonts w:ascii="Times New Roman"/>
          <w:b w:val="false"/>
          <w:i w:val="false"/>
          <w:color w:val="000000"/>
          <w:sz w:val="28"/>
        </w:rPr>
        <w:t>
      8 - Отрыв от диспансеризации "неактивные ТБ" - 12 мес., "активные ТБ" - 6 мес.,</w:t>
      </w:r>
    </w:p>
    <w:bookmarkEnd w:id="7017"/>
    <w:bookmarkStart w:name="z7781" w:id="7018"/>
    <w:p>
      <w:pPr>
        <w:spacing w:after="0"/>
        <w:ind w:left="0"/>
        <w:jc w:val="both"/>
      </w:pPr>
      <w:r>
        <w:rPr>
          <w:rFonts w:ascii="Times New Roman"/>
          <w:b w:val="false"/>
          <w:i w:val="false"/>
          <w:color w:val="000000"/>
          <w:sz w:val="28"/>
        </w:rPr>
        <w:t>
      "0гр." - 4 мес.; 9 - Диспансерлік бақылаудан алынуы/Снят с диспансерного учета.</w:t>
      </w:r>
    </w:p>
    <w:bookmarkEnd w:id="7018"/>
    <w:bookmarkStart w:name="z7782" w:id="7019"/>
    <w:p>
      <w:pPr>
        <w:spacing w:after="0"/>
        <w:ind w:left="0"/>
        <w:jc w:val="both"/>
      </w:pPr>
      <w:r>
        <w:rPr>
          <w:rFonts w:ascii="Times New Roman"/>
          <w:b w:val="false"/>
          <w:i w:val="false"/>
          <w:color w:val="000000"/>
          <w:sz w:val="28"/>
        </w:rPr>
        <w:t>
      Химиопрофилактика:</w:t>
      </w:r>
    </w:p>
    <w:bookmarkEnd w:id="7019"/>
    <w:bookmarkStart w:name="z7783" w:id="7020"/>
    <w:p>
      <w:pPr>
        <w:spacing w:after="0"/>
        <w:ind w:left="0"/>
        <w:jc w:val="both"/>
      </w:pPr>
      <w:r>
        <w:rPr>
          <w:rFonts w:ascii="Times New Roman"/>
          <w:b w:val="false"/>
          <w:i w:val="false"/>
          <w:color w:val="000000"/>
          <w:sz w:val="28"/>
        </w:rPr>
        <w:t xml:space="preserve">
      </w:t>
      </w:r>
    </w:p>
    <w:bookmarkEnd w:id="702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84" w:id="7021"/>
    <w:p>
      <w:pPr>
        <w:spacing w:after="0"/>
        <w:ind w:left="0"/>
        <w:jc w:val="both"/>
      </w:pPr>
      <w:r>
        <w:rPr>
          <w:rFonts w:ascii="Times New Roman"/>
          <w:b w:val="false"/>
          <w:i w:val="false"/>
          <w:color w:val="000000"/>
          <w:sz w:val="28"/>
        </w:rPr>
        <w:t xml:space="preserve">
       да </w:t>
      </w:r>
    </w:p>
    <w:bookmarkEnd w:id="7021"/>
    <w:bookmarkStart w:name="z7785" w:id="7022"/>
    <w:p>
      <w:pPr>
        <w:spacing w:after="0"/>
        <w:ind w:left="0"/>
        <w:jc w:val="both"/>
      </w:pPr>
      <w:r>
        <w:rPr>
          <w:rFonts w:ascii="Times New Roman"/>
          <w:b w:val="false"/>
          <w:i w:val="false"/>
          <w:color w:val="000000"/>
          <w:sz w:val="28"/>
        </w:rPr>
        <w:t xml:space="preserve">
      </w:t>
      </w:r>
    </w:p>
    <w:bookmarkEnd w:id="702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86" w:id="7023"/>
    <w:p>
      <w:pPr>
        <w:spacing w:after="0"/>
        <w:ind w:left="0"/>
        <w:jc w:val="both"/>
      </w:pPr>
      <w:r>
        <w:rPr>
          <w:rFonts w:ascii="Times New Roman"/>
          <w:b w:val="false"/>
          <w:i w:val="false"/>
          <w:color w:val="000000"/>
          <w:sz w:val="28"/>
        </w:rPr>
        <w:t xml:space="preserve">
       нет </w:t>
      </w:r>
    </w:p>
    <w:bookmarkEnd w:id="7023"/>
    <w:bookmarkStart w:name="z7787" w:id="7024"/>
    <w:p>
      <w:pPr>
        <w:spacing w:after="0"/>
        <w:ind w:left="0"/>
        <w:jc w:val="both"/>
      </w:pPr>
      <w:r>
        <w:rPr>
          <w:rFonts w:ascii="Times New Roman"/>
          <w:b w:val="false"/>
          <w:i w:val="false"/>
          <w:color w:val="000000"/>
          <w:sz w:val="28"/>
        </w:rPr>
        <w:t xml:space="preserve">
      </w:t>
      </w:r>
    </w:p>
    <w:bookmarkEnd w:id="702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88" w:id="7025"/>
    <w:p>
      <w:pPr>
        <w:spacing w:after="0"/>
        <w:ind w:left="0"/>
        <w:jc w:val="both"/>
      </w:pPr>
      <w:r>
        <w:rPr>
          <w:rFonts w:ascii="Times New Roman"/>
          <w:b w:val="false"/>
          <w:i w:val="false"/>
          <w:color w:val="000000"/>
          <w:sz w:val="28"/>
        </w:rPr>
        <w:t>
      Н (Изониазид) Н и Е (Изониазид и Этамбутол)</w:t>
      </w:r>
    </w:p>
    <w:bookmarkEnd w:id="7025"/>
    <w:bookmarkStart w:name="z7789" w:id="7026"/>
    <w:p>
      <w:pPr>
        <w:spacing w:after="0"/>
        <w:ind w:left="0"/>
        <w:jc w:val="both"/>
      </w:pPr>
      <w:r>
        <w:rPr>
          <w:rFonts w:ascii="Times New Roman"/>
          <w:b w:val="false"/>
          <w:i w:val="false"/>
          <w:color w:val="000000"/>
          <w:sz w:val="28"/>
        </w:rPr>
        <w:t>
      Если да:</w:t>
      </w:r>
    </w:p>
    <w:bookmarkEnd w:id="7026"/>
    <w:bookmarkStart w:name="z7790" w:id="7027"/>
    <w:p>
      <w:pPr>
        <w:spacing w:after="0"/>
        <w:ind w:left="0"/>
        <w:jc w:val="both"/>
      </w:pPr>
      <w:r>
        <w:rPr>
          <w:rFonts w:ascii="Times New Roman"/>
          <w:b w:val="false"/>
          <w:i w:val="false"/>
          <w:color w:val="000000"/>
          <w:sz w:val="28"/>
        </w:rPr>
        <w:t>
      Дата начала _____/_____/_________</w:t>
      </w:r>
    </w:p>
    <w:bookmarkEnd w:id="7027"/>
    <w:bookmarkStart w:name="z7791" w:id="7028"/>
    <w:p>
      <w:pPr>
        <w:spacing w:after="0"/>
        <w:ind w:left="0"/>
        <w:jc w:val="both"/>
      </w:pPr>
      <w:r>
        <w:rPr>
          <w:rFonts w:ascii="Times New Roman"/>
          <w:b w:val="false"/>
          <w:i w:val="false"/>
          <w:color w:val="000000"/>
          <w:sz w:val="28"/>
        </w:rPr>
        <w:t>
      Дата окончания_____/_____/______</w:t>
      </w:r>
    </w:p>
    <w:bookmarkEnd w:id="7028"/>
    <w:bookmarkStart w:name="z7792" w:id="7029"/>
    <w:p>
      <w:pPr>
        <w:spacing w:after="0"/>
        <w:ind w:left="0"/>
        <w:jc w:val="both"/>
      </w:pPr>
      <w:r>
        <w:rPr>
          <w:rFonts w:ascii="Times New Roman"/>
          <w:b w:val="false"/>
          <w:i w:val="false"/>
          <w:color w:val="000000"/>
          <w:sz w:val="28"/>
        </w:rPr>
        <w:t>
      Дата начала _____/_____/_________</w:t>
      </w:r>
    </w:p>
    <w:bookmarkEnd w:id="7029"/>
    <w:bookmarkStart w:name="z7793" w:id="7030"/>
    <w:p>
      <w:pPr>
        <w:spacing w:after="0"/>
        <w:ind w:left="0"/>
        <w:jc w:val="both"/>
      </w:pPr>
      <w:r>
        <w:rPr>
          <w:rFonts w:ascii="Times New Roman"/>
          <w:b w:val="false"/>
          <w:i w:val="false"/>
          <w:color w:val="000000"/>
          <w:sz w:val="28"/>
        </w:rPr>
        <w:t>
      Дата окончания_____/_____/______</w:t>
      </w:r>
    </w:p>
    <w:bookmarkEnd w:id="7030"/>
    <w:bookmarkStart w:name="z7794" w:id="7031"/>
    <w:p>
      <w:pPr>
        <w:spacing w:after="0"/>
        <w:ind w:left="0"/>
        <w:jc w:val="both"/>
      </w:pPr>
      <w:r>
        <w:rPr>
          <w:rFonts w:ascii="Times New Roman"/>
          <w:b w:val="false"/>
          <w:i w:val="false"/>
          <w:color w:val="000000"/>
          <w:sz w:val="28"/>
        </w:rPr>
        <w:t>
      Дата начала _____/_____/_________</w:t>
      </w:r>
    </w:p>
    <w:bookmarkEnd w:id="7031"/>
    <w:bookmarkStart w:name="z7795" w:id="7032"/>
    <w:p>
      <w:pPr>
        <w:spacing w:after="0"/>
        <w:ind w:left="0"/>
        <w:jc w:val="both"/>
      </w:pPr>
      <w:r>
        <w:rPr>
          <w:rFonts w:ascii="Times New Roman"/>
          <w:b w:val="false"/>
          <w:i w:val="false"/>
          <w:color w:val="000000"/>
          <w:sz w:val="28"/>
        </w:rPr>
        <w:t>
      Дата окончания_____/_____/______</w:t>
      </w:r>
    </w:p>
    <w:bookmarkEnd w:id="7032"/>
    <w:bookmarkStart w:name="z7796" w:id="7033"/>
    <w:p>
      <w:pPr>
        <w:spacing w:after="0"/>
        <w:ind w:left="0"/>
        <w:jc w:val="both"/>
      </w:pPr>
      <w:r>
        <w:rPr>
          <w:rFonts w:ascii="Times New Roman"/>
          <w:b w:val="false"/>
          <w:i w:val="false"/>
          <w:color w:val="000000"/>
          <w:sz w:val="28"/>
        </w:rPr>
        <w:t>
      Курс лечения: 60 дней 90 дней 180 дней</w:t>
      </w:r>
    </w:p>
    <w:bookmarkEnd w:id="7033"/>
    <w:bookmarkStart w:name="z7797" w:id="7034"/>
    <w:p>
      <w:pPr>
        <w:spacing w:after="0"/>
        <w:ind w:left="0"/>
        <w:jc w:val="both"/>
      </w:pPr>
      <w:r>
        <w:rPr>
          <w:rFonts w:ascii="Times New Roman"/>
          <w:b w:val="false"/>
          <w:i w:val="false"/>
          <w:color w:val="000000"/>
          <w:sz w:val="28"/>
        </w:rPr>
        <w:t>
      Продолжение таблицы</w:t>
      </w:r>
    </w:p>
    <w:bookmarkEnd w:id="7034"/>
    <w:bookmarkStart w:name="z7798" w:id="7035"/>
    <w:p>
      <w:pPr>
        <w:spacing w:after="0"/>
        <w:ind w:left="0"/>
        <w:jc w:val="both"/>
      </w:pPr>
      <w:r>
        <w:rPr>
          <w:rFonts w:ascii="Times New Roman"/>
          <w:b w:val="false"/>
          <w:i w:val="false"/>
          <w:color w:val="000000"/>
          <w:sz w:val="28"/>
        </w:rPr>
        <w:t>
      Оздоровление:</w:t>
      </w:r>
    </w:p>
    <w:bookmarkEnd w:id="7035"/>
    <w:bookmarkStart w:name="z7799" w:id="7036"/>
    <w:p>
      <w:pPr>
        <w:spacing w:after="0"/>
        <w:ind w:left="0"/>
        <w:jc w:val="both"/>
      </w:pPr>
      <w:r>
        <w:rPr>
          <w:rFonts w:ascii="Times New Roman"/>
          <w:b w:val="false"/>
          <w:i w:val="false"/>
          <w:color w:val="000000"/>
          <w:sz w:val="28"/>
        </w:rPr>
        <w:t xml:space="preserve">
      </w:t>
      </w:r>
    </w:p>
    <w:bookmarkEnd w:id="703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0" w:id="7037"/>
    <w:p>
      <w:pPr>
        <w:spacing w:after="0"/>
        <w:ind w:left="0"/>
        <w:jc w:val="both"/>
      </w:pPr>
      <w:r>
        <w:rPr>
          <w:rFonts w:ascii="Times New Roman"/>
          <w:b w:val="false"/>
          <w:i w:val="false"/>
          <w:color w:val="000000"/>
          <w:sz w:val="28"/>
        </w:rPr>
        <w:t xml:space="preserve">
       санаторная группа </w:t>
      </w:r>
    </w:p>
    <w:bookmarkEnd w:id="7037"/>
    <w:bookmarkStart w:name="z7801" w:id="7038"/>
    <w:p>
      <w:pPr>
        <w:spacing w:after="0"/>
        <w:ind w:left="0"/>
        <w:jc w:val="both"/>
      </w:pPr>
      <w:r>
        <w:rPr>
          <w:rFonts w:ascii="Times New Roman"/>
          <w:b w:val="false"/>
          <w:i w:val="false"/>
          <w:color w:val="000000"/>
          <w:sz w:val="28"/>
        </w:rPr>
        <w:t xml:space="preserve">
      </w:t>
      </w:r>
    </w:p>
    <w:bookmarkEnd w:id="703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2" w:id="7039"/>
    <w:p>
      <w:pPr>
        <w:spacing w:after="0"/>
        <w:ind w:left="0"/>
        <w:jc w:val="both"/>
      </w:pPr>
      <w:r>
        <w:rPr>
          <w:rFonts w:ascii="Times New Roman"/>
          <w:b w:val="false"/>
          <w:i w:val="false"/>
          <w:color w:val="000000"/>
          <w:sz w:val="28"/>
        </w:rPr>
        <w:t xml:space="preserve">
       санаторный детский сад </w:t>
      </w:r>
    </w:p>
    <w:bookmarkEnd w:id="7039"/>
    <w:bookmarkStart w:name="z7803" w:id="7040"/>
    <w:p>
      <w:pPr>
        <w:spacing w:after="0"/>
        <w:ind w:left="0"/>
        <w:jc w:val="both"/>
      </w:pPr>
      <w:r>
        <w:rPr>
          <w:rFonts w:ascii="Times New Roman"/>
          <w:b w:val="false"/>
          <w:i w:val="false"/>
          <w:color w:val="000000"/>
          <w:sz w:val="28"/>
        </w:rPr>
        <w:t xml:space="preserve">
      </w:t>
      </w:r>
    </w:p>
    <w:bookmarkEnd w:id="704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4" w:id="7041"/>
    <w:p>
      <w:pPr>
        <w:spacing w:after="0"/>
        <w:ind w:left="0"/>
        <w:jc w:val="both"/>
      </w:pPr>
      <w:r>
        <w:rPr>
          <w:rFonts w:ascii="Times New Roman"/>
          <w:b w:val="false"/>
          <w:i w:val="false"/>
          <w:color w:val="000000"/>
          <w:sz w:val="28"/>
        </w:rPr>
        <w:t xml:space="preserve">
       санаторная школа-интернат </w:t>
      </w:r>
    </w:p>
    <w:bookmarkEnd w:id="7041"/>
    <w:bookmarkStart w:name="z7805" w:id="7042"/>
    <w:p>
      <w:pPr>
        <w:spacing w:after="0"/>
        <w:ind w:left="0"/>
        <w:jc w:val="both"/>
      </w:pPr>
      <w:r>
        <w:rPr>
          <w:rFonts w:ascii="Times New Roman"/>
          <w:b w:val="false"/>
          <w:i w:val="false"/>
          <w:color w:val="000000"/>
          <w:sz w:val="28"/>
        </w:rPr>
        <w:t xml:space="preserve">
      </w:t>
      </w:r>
    </w:p>
    <w:bookmarkEnd w:id="704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6" w:id="7043"/>
    <w:p>
      <w:pPr>
        <w:spacing w:after="0"/>
        <w:ind w:left="0"/>
        <w:jc w:val="both"/>
      </w:pPr>
      <w:r>
        <w:rPr>
          <w:rFonts w:ascii="Times New Roman"/>
          <w:b w:val="false"/>
          <w:i w:val="false"/>
          <w:color w:val="000000"/>
          <w:sz w:val="28"/>
        </w:rPr>
        <w:t>
      ТБ санаторий Дата начала _____/_____/_______ Дата окончания_____/_____/_________</w:t>
      </w:r>
    </w:p>
    <w:bookmarkEnd w:id="7043"/>
    <w:bookmarkStart w:name="z7807" w:id="7044"/>
    <w:p>
      <w:pPr>
        <w:spacing w:after="0"/>
        <w:ind w:left="0"/>
        <w:jc w:val="both"/>
      </w:pPr>
      <w:r>
        <w:rPr>
          <w:rFonts w:ascii="Times New Roman"/>
          <w:b w:val="false"/>
          <w:i w:val="false"/>
          <w:color w:val="000000"/>
          <w:sz w:val="28"/>
        </w:rPr>
        <w:t>
      Хирургическое лечение:</w:t>
      </w:r>
    </w:p>
    <w:bookmarkEnd w:id="7044"/>
    <w:bookmarkStart w:name="z7808" w:id="7045"/>
    <w:p>
      <w:pPr>
        <w:spacing w:after="0"/>
        <w:ind w:left="0"/>
        <w:jc w:val="both"/>
      </w:pPr>
      <w:r>
        <w:rPr>
          <w:rFonts w:ascii="Times New Roman"/>
          <w:b w:val="false"/>
          <w:i w:val="false"/>
          <w:color w:val="000000"/>
          <w:sz w:val="28"/>
        </w:rPr>
        <w:t>
      код наименование</w:t>
      </w:r>
    </w:p>
    <w:bookmarkEnd w:id="7045"/>
    <w:bookmarkStart w:name="z7809" w:id="7046"/>
    <w:p>
      <w:pPr>
        <w:spacing w:after="0"/>
        <w:ind w:left="0"/>
        <w:jc w:val="both"/>
      </w:pPr>
      <w:r>
        <w:rPr>
          <w:rFonts w:ascii="Times New Roman"/>
          <w:b w:val="false"/>
          <w:i w:val="false"/>
          <w:color w:val="000000"/>
          <w:sz w:val="28"/>
        </w:rPr>
        <w:t>
      3. Результаты исследований</w:t>
      </w:r>
    </w:p>
    <w:bookmarkEnd w:id="70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Бактериологические методы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Лучевые методы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10" w:id="7047"/>
    <w:p>
      <w:pPr>
        <w:spacing w:after="0"/>
        <w:ind w:left="0"/>
        <w:jc w:val="both"/>
      </w:pPr>
      <w:r>
        <w:rPr>
          <w:rFonts w:ascii="Times New Roman"/>
          <w:b w:val="false"/>
          <w:i w:val="false"/>
          <w:color w:val="000000"/>
          <w:sz w:val="28"/>
        </w:rPr>
        <w:t>
      продолжение таблицы</w:t>
      </w:r>
    </w:p>
    <w:bookmarkEnd w:id="7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проба Манту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11" w:id="7048"/>
    <w:p>
      <w:pPr>
        <w:spacing w:after="0"/>
        <w:ind w:left="0"/>
        <w:jc w:val="both"/>
      </w:pPr>
      <w:r>
        <w:rPr>
          <w:rFonts w:ascii="Times New Roman"/>
          <w:b w:val="false"/>
          <w:i w:val="false"/>
          <w:color w:val="000000"/>
          <w:sz w:val="28"/>
        </w:rPr>
        <w:t>
      5. Эта часть заполняется на активных пациентов с бактериовыделением</w:t>
      </w:r>
    </w:p>
    <w:bookmarkEnd w:id="7048"/>
    <w:bookmarkStart w:name="z7812" w:id="7049"/>
    <w:p>
      <w:pPr>
        <w:spacing w:after="0"/>
        <w:ind w:left="0"/>
        <w:jc w:val="both"/>
      </w:pPr>
      <w:r>
        <w:rPr>
          <w:rFonts w:ascii="Times New Roman"/>
          <w:b w:val="false"/>
          <w:i w:val="false"/>
          <w:color w:val="000000"/>
          <w:sz w:val="28"/>
        </w:rPr>
        <w:t>
      (относится к эпидемиологической группе очага)</w:t>
      </w:r>
    </w:p>
    <w:bookmarkEnd w:id="7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очага (1; 2;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Взят на учет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учета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13" w:id="7050"/>
    <w:p>
      <w:pPr>
        <w:spacing w:after="0"/>
        <w:ind w:left="0"/>
        <w:jc w:val="both"/>
      </w:pPr>
      <w:r>
        <w:rPr>
          <w:rFonts w:ascii="Times New Roman"/>
          <w:b w:val="false"/>
          <w:i w:val="false"/>
          <w:color w:val="000000"/>
          <w:sz w:val="28"/>
        </w:rPr>
        <w:t>
      **** 1-Перевод во II группу;</w:t>
      </w:r>
    </w:p>
    <w:bookmarkEnd w:id="7050"/>
    <w:bookmarkStart w:name="z7814" w:id="7051"/>
    <w:p>
      <w:pPr>
        <w:spacing w:after="0"/>
        <w:ind w:left="0"/>
        <w:jc w:val="both"/>
      </w:pPr>
      <w:r>
        <w:rPr>
          <w:rFonts w:ascii="Times New Roman"/>
          <w:b w:val="false"/>
          <w:i w:val="false"/>
          <w:color w:val="000000"/>
          <w:sz w:val="28"/>
        </w:rPr>
        <w:t>
      2- Перевод в другое учреждение;</w:t>
      </w:r>
    </w:p>
    <w:bookmarkEnd w:id="7051"/>
    <w:bookmarkStart w:name="z7815" w:id="7052"/>
    <w:p>
      <w:pPr>
        <w:spacing w:after="0"/>
        <w:ind w:left="0"/>
        <w:jc w:val="both"/>
      </w:pPr>
      <w:r>
        <w:rPr>
          <w:rFonts w:ascii="Times New Roman"/>
          <w:b w:val="false"/>
          <w:i w:val="false"/>
          <w:color w:val="000000"/>
          <w:sz w:val="28"/>
        </w:rPr>
        <w:t>
      3- Умер от ТБ или других причин;</w:t>
      </w:r>
    </w:p>
    <w:bookmarkEnd w:id="7052"/>
    <w:bookmarkStart w:name="z7816" w:id="7053"/>
    <w:p>
      <w:pPr>
        <w:spacing w:after="0"/>
        <w:ind w:left="0"/>
        <w:jc w:val="both"/>
      </w:pPr>
      <w:r>
        <w:rPr>
          <w:rFonts w:ascii="Times New Roman"/>
          <w:b w:val="false"/>
          <w:i w:val="false"/>
          <w:color w:val="000000"/>
          <w:sz w:val="28"/>
        </w:rPr>
        <w:t>
      4- Снят с эпидемиологического контроля.</w:t>
      </w:r>
    </w:p>
    <w:bookmarkEnd w:id="7053"/>
    <w:bookmarkStart w:name="z7817" w:id="7054"/>
    <w:p>
      <w:pPr>
        <w:spacing w:after="0"/>
        <w:ind w:left="0"/>
        <w:jc w:val="left"/>
      </w:pPr>
      <w:r>
        <w:rPr>
          <w:rFonts w:ascii="Times New Roman"/>
          <w:b/>
          <w:i w:val="false"/>
          <w:color w:val="000000"/>
        </w:rPr>
        <w:t xml:space="preserve"> Форма № 083/у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 от "_____"____________ 20____ года</w:t>
      </w:r>
    </w:p>
    <w:bookmarkEnd w:id="7054"/>
    <w:bookmarkStart w:name="z7818" w:id="7055"/>
    <w:p>
      <w:pPr>
        <w:spacing w:after="0"/>
        <w:ind w:left="0"/>
        <w:jc w:val="both"/>
      </w:pPr>
      <w:r>
        <w:rPr>
          <w:rFonts w:ascii="Times New Roman"/>
          <w:b w:val="false"/>
          <w:i w:val="false"/>
          <w:color w:val="000000"/>
          <w:sz w:val="28"/>
        </w:rPr>
        <w:t>
      Выдана физическому лицу</w:t>
      </w:r>
    </w:p>
    <w:bookmarkEnd w:id="7055"/>
    <w:bookmarkStart w:name="z7819" w:id="7056"/>
    <w:p>
      <w:pPr>
        <w:spacing w:after="0"/>
        <w:ind w:left="0"/>
        <w:jc w:val="both"/>
      </w:pPr>
      <w:r>
        <w:rPr>
          <w:rFonts w:ascii="Times New Roman"/>
          <w:b w:val="false"/>
          <w:i w:val="false"/>
          <w:color w:val="000000"/>
          <w:sz w:val="28"/>
        </w:rPr>
        <w:t>
      Индивидуальный идентификационный номер</w:t>
      </w:r>
    </w:p>
    <w:bookmarkEnd w:id="7056"/>
    <w:bookmarkStart w:name="z7820" w:id="7057"/>
    <w:p>
      <w:pPr>
        <w:spacing w:after="0"/>
        <w:ind w:left="0"/>
        <w:jc w:val="both"/>
      </w:pPr>
      <w:r>
        <w:rPr>
          <w:rFonts w:ascii="Times New Roman"/>
          <w:b w:val="false"/>
          <w:i w:val="false"/>
          <w:color w:val="000000"/>
          <w:sz w:val="28"/>
        </w:rPr>
        <w:t>
      Фамилия Имя Отчество (при его наличии)</w:t>
      </w:r>
    </w:p>
    <w:bookmarkEnd w:id="7057"/>
    <w:bookmarkStart w:name="z7821" w:id="7058"/>
    <w:p>
      <w:pPr>
        <w:spacing w:after="0"/>
        <w:ind w:left="0"/>
        <w:jc w:val="both"/>
      </w:pPr>
      <w:r>
        <w:rPr>
          <w:rFonts w:ascii="Times New Roman"/>
          <w:b w:val="false"/>
          <w:i w:val="false"/>
          <w:color w:val="000000"/>
          <w:sz w:val="28"/>
        </w:rPr>
        <w:t>
      Дата рождения</w:t>
      </w:r>
    </w:p>
    <w:bookmarkEnd w:id="7058"/>
    <w:bookmarkStart w:name="z7822" w:id="7059"/>
    <w:p>
      <w:pPr>
        <w:spacing w:after="0"/>
        <w:ind w:left="0"/>
        <w:jc w:val="both"/>
      </w:pPr>
      <w:r>
        <w:rPr>
          <w:rFonts w:ascii="Times New Roman"/>
          <w:b w:val="false"/>
          <w:i w:val="false"/>
          <w:color w:val="000000"/>
          <w:sz w:val="28"/>
        </w:rPr>
        <w:t>
      Пол</w:t>
      </w:r>
    </w:p>
    <w:bookmarkEnd w:id="7059"/>
    <w:bookmarkStart w:name="z7823" w:id="7060"/>
    <w:p>
      <w:pPr>
        <w:spacing w:after="0"/>
        <w:ind w:left="0"/>
        <w:jc w:val="both"/>
      </w:pPr>
      <w:r>
        <w:rPr>
          <w:rFonts w:ascii="Times New Roman"/>
          <w:b w:val="false"/>
          <w:i w:val="false"/>
          <w:color w:val="000000"/>
          <w:sz w:val="28"/>
        </w:rPr>
        <w:t xml:space="preserve">
      </w:t>
      </w:r>
    </w:p>
    <w:bookmarkEnd w:id="706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24" w:id="7061"/>
    <w:p>
      <w:pPr>
        <w:spacing w:after="0"/>
        <w:ind w:left="0"/>
        <w:jc w:val="both"/>
      </w:pPr>
      <w:r>
        <w:rPr>
          <w:rFonts w:ascii="Times New Roman"/>
          <w:b w:val="false"/>
          <w:i w:val="false"/>
          <w:color w:val="000000"/>
          <w:sz w:val="28"/>
        </w:rPr>
        <w:t xml:space="preserve">
       м </w:t>
      </w:r>
    </w:p>
    <w:bookmarkEnd w:id="7061"/>
    <w:bookmarkStart w:name="z7825" w:id="7062"/>
    <w:p>
      <w:pPr>
        <w:spacing w:after="0"/>
        <w:ind w:left="0"/>
        <w:jc w:val="both"/>
      </w:pPr>
      <w:r>
        <w:rPr>
          <w:rFonts w:ascii="Times New Roman"/>
          <w:b w:val="false"/>
          <w:i w:val="false"/>
          <w:color w:val="000000"/>
          <w:sz w:val="28"/>
        </w:rPr>
        <w:t xml:space="preserve">
      </w:t>
      </w:r>
    </w:p>
    <w:bookmarkEnd w:id="706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26" w:id="7063"/>
    <w:p>
      <w:pPr>
        <w:spacing w:after="0"/>
        <w:ind w:left="0"/>
        <w:jc w:val="both"/>
      </w:pPr>
      <w:r>
        <w:rPr>
          <w:rFonts w:ascii="Times New Roman"/>
          <w:b w:val="false"/>
          <w:i w:val="false"/>
          <w:color w:val="000000"/>
          <w:sz w:val="28"/>
        </w:rPr>
        <w:t>
      ж</w:t>
      </w:r>
    </w:p>
    <w:bookmarkEnd w:id="7063"/>
    <w:bookmarkStart w:name="z7827" w:id="7064"/>
    <w:p>
      <w:pPr>
        <w:spacing w:after="0"/>
        <w:ind w:left="0"/>
        <w:jc w:val="both"/>
      </w:pPr>
      <w:r>
        <w:rPr>
          <w:rFonts w:ascii="Times New Roman"/>
          <w:b w:val="false"/>
          <w:i w:val="false"/>
          <w:color w:val="000000"/>
          <w:sz w:val="28"/>
        </w:rPr>
        <w:t>
      Домашний адрес область район город улица дом квартира</w:t>
      </w:r>
    </w:p>
    <w:bookmarkEnd w:id="7064"/>
    <w:bookmarkStart w:name="z7828" w:id="7065"/>
    <w:p>
      <w:pPr>
        <w:spacing w:after="0"/>
        <w:ind w:left="0"/>
        <w:jc w:val="both"/>
      </w:pPr>
      <w:r>
        <w:rPr>
          <w:rFonts w:ascii="Times New Roman"/>
          <w:b w:val="false"/>
          <w:i w:val="false"/>
          <w:color w:val="000000"/>
          <w:sz w:val="28"/>
        </w:rPr>
        <w:t>
      Телефон</w:t>
      </w:r>
    </w:p>
    <w:bookmarkEnd w:id="7065"/>
    <w:bookmarkStart w:name="z7829" w:id="7066"/>
    <w:p>
      <w:pPr>
        <w:spacing w:after="0"/>
        <w:ind w:left="0"/>
        <w:jc w:val="both"/>
      </w:pPr>
      <w:r>
        <w:rPr>
          <w:rFonts w:ascii="Times New Roman"/>
          <w:b w:val="false"/>
          <w:i w:val="false"/>
          <w:color w:val="000000"/>
          <w:sz w:val="28"/>
        </w:rPr>
        <w:t xml:space="preserve">
      </w:t>
      </w:r>
    </w:p>
    <w:bookmarkEnd w:id="7066"/>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0" w:id="7067"/>
    <w:p>
      <w:pPr>
        <w:spacing w:after="0"/>
        <w:ind w:left="0"/>
        <w:jc w:val="both"/>
      </w:pPr>
      <w:r>
        <w:rPr>
          <w:rFonts w:ascii="Times New Roman"/>
          <w:b w:val="false"/>
          <w:i w:val="false"/>
          <w:color w:val="000000"/>
          <w:sz w:val="28"/>
        </w:rPr>
        <w:t>
      Место работы</w:t>
      </w:r>
    </w:p>
    <w:bookmarkEnd w:id="7067"/>
    <w:bookmarkStart w:name="z7831" w:id="7068"/>
    <w:p>
      <w:pPr>
        <w:spacing w:after="0"/>
        <w:ind w:left="0"/>
        <w:jc w:val="both"/>
      </w:pPr>
      <w:r>
        <w:rPr>
          <w:rFonts w:ascii="Times New Roman"/>
          <w:b w:val="false"/>
          <w:i w:val="false"/>
          <w:color w:val="000000"/>
          <w:sz w:val="28"/>
        </w:rPr>
        <w:t>
      Заключение врача-психиатра:</w:t>
      </w:r>
    </w:p>
    <w:bookmarkEnd w:id="7068"/>
    <w:bookmarkStart w:name="z7832" w:id="7069"/>
    <w:p>
      <w:pPr>
        <w:spacing w:after="0"/>
        <w:ind w:left="0"/>
        <w:jc w:val="both"/>
      </w:pPr>
      <w:r>
        <w:rPr>
          <w:rFonts w:ascii="Times New Roman"/>
          <w:b w:val="false"/>
          <w:i w:val="false"/>
          <w:color w:val="000000"/>
          <w:sz w:val="28"/>
        </w:rPr>
        <w:t>
      Фамилия Имя Отчество (при его наличии), подпись и печать врача-психиатра</w:t>
      </w:r>
    </w:p>
    <w:bookmarkEnd w:id="7069"/>
    <w:bookmarkStart w:name="z7833" w:id="7070"/>
    <w:p>
      <w:pPr>
        <w:spacing w:after="0"/>
        <w:ind w:left="0"/>
        <w:jc w:val="both"/>
      </w:pPr>
      <w:r>
        <w:rPr>
          <w:rFonts w:ascii="Times New Roman"/>
          <w:b w:val="false"/>
          <w:i w:val="false"/>
          <w:color w:val="000000"/>
          <w:sz w:val="28"/>
        </w:rPr>
        <w:t>
      Место печати (организации)</w:t>
      </w:r>
    </w:p>
    <w:bookmarkEnd w:id="70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9 июля 2025 года № 64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836" w:id="7071"/>
    <w:p>
      <w:pPr>
        <w:spacing w:after="0"/>
        <w:ind w:left="0"/>
        <w:jc w:val="left"/>
      </w:pPr>
      <w:r>
        <w:rPr>
          <w:rFonts w:ascii="Times New Roman"/>
          <w:b/>
          <w:i w:val="false"/>
          <w:color w:val="000000"/>
        </w:rPr>
        <w:t xml:space="preserve">  Перечень документации, обязательной для заполнения медицинскими работниками</w:t>
      </w:r>
    </w:p>
    <w:bookmarkEnd w:id="7071"/>
    <w:bookmarkStart w:name="z7837" w:id="7072"/>
    <w:p>
      <w:pPr>
        <w:spacing w:after="0"/>
        <w:ind w:left="0"/>
        <w:jc w:val="both"/>
      </w:pPr>
      <w:r>
        <w:rPr>
          <w:rFonts w:ascii="Times New Roman"/>
          <w:b w:val="false"/>
          <w:i w:val="false"/>
          <w:color w:val="000000"/>
          <w:sz w:val="28"/>
        </w:rPr>
        <w:t>
      1. Формы медицинской учетной документации, используемые в стационарах</w:t>
      </w:r>
    </w:p>
    <w:bookmarkEnd w:id="70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Выписка из медицинской карты стационарного пациента № 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(карта) патологоанатомического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крови, ее компонентов и диагностических стандартов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сбора ретроплацентарной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учета движения больных и коечного фонда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переливания крови,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реципиентов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поступлений и выдачи трупов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констатации биологической смерти/ изъятии органов и тканей у донора-трупа для трансплантации/констатации смерти на основании смерти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консервированного костного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выбывшего из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отделения (палаты) новорожденных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регистрации больных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противотуберкулезных препаратов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bookmarkStart w:name="z7838" w:id="7073"/>
    <w:p>
      <w:pPr>
        <w:spacing w:after="0"/>
        <w:ind w:left="0"/>
        <w:jc w:val="both"/>
      </w:pPr>
      <w:r>
        <w:rPr>
          <w:rFonts w:ascii="Times New Roman"/>
          <w:b w:val="false"/>
          <w:i w:val="false"/>
          <w:color w:val="000000"/>
          <w:sz w:val="28"/>
        </w:rPr>
        <w:t>
      2. Формы медицинской учетной документации, используемые в стационарах и амбулаторно-поликлинических организациях</w:t>
      </w:r>
    </w:p>
    <w:bookmarkEnd w:id="70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операций/манипуляций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медицинского освидетельствования, справок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диализа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разведенных цитостатиков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заявок на разведение цитостатиков в клиническом подразделении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для записи заключений врачебно-консультационной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врачебно - 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заключение о состоянии здоровья иностранца, лица без гражданства, мигранта, трудящегося-мигранта, (в том числе из государства-члена ЕАЭС)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регистрации листов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мероприятий по ФЗОЖ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медико-социальную экспертизу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медицинской реабилитации лиц с инвалидностью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часть индивидуальной программы абилитации и реабилитации пациента/лица с инвалидностью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медицинских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Справка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осужденного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рождении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лица, находящегося на принудительном лечении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стационарной и амбулаторной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дефектов оказания медицинских услуг (ДОМУ)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перинатальной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Реабилитационная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Обменная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аварийных ситуаций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родившегося живым, мертворожденного и умершего ребенка в возрасте до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bl>
    <w:bookmarkStart w:name="z7839" w:id="7074"/>
    <w:p>
      <w:pPr>
        <w:spacing w:after="0"/>
        <w:ind w:left="0"/>
        <w:jc w:val="both"/>
      </w:pPr>
      <w:r>
        <w:rPr>
          <w:rFonts w:ascii="Times New Roman"/>
          <w:b w:val="false"/>
          <w:i w:val="false"/>
          <w:color w:val="000000"/>
          <w:sz w:val="28"/>
        </w:rPr>
        <w:t>
      3. Формы медицинской учетной документации, используемые в амбулаторно- поликлинических организациях</w:t>
      </w:r>
    </w:p>
    <w:bookmarkEnd w:id="7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0" w:id="7075"/>
          <w:p>
            <w:pPr>
              <w:spacing w:after="20"/>
              <w:ind w:left="20"/>
              <w:jc w:val="both"/>
            </w:pPr>
            <w:r>
              <w:rPr>
                <w:rFonts w:ascii="Times New Roman"/>
                <w:b w:val="false"/>
                <w:i w:val="false"/>
                <w:color w:val="000000"/>
                <w:sz w:val="20"/>
              </w:rPr>
              <w:t>
Номер</w:t>
            </w:r>
          </w:p>
          <w:bookmarkEnd w:id="7075"/>
          <w:p>
            <w:pPr>
              <w:spacing w:after="20"/>
              <w:ind w:left="20"/>
              <w:jc w:val="both"/>
            </w:pPr>
            <w:r>
              <w:rPr>
                <w:rFonts w:ascii="Times New Roman"/>
                <w:b w:val="false"/>
                <w:i w:val="false"/>
                <w:color w:val="000000"/>
                <w:sz w:val="20"/>
              </w:rPr>
              <w:t>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Выписка из медицинской карты амбулаторного, стационарного пациента № 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здоровья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на прием к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профилактического осмотра (скрининга)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записи вызовов врачей на дом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стоматологического больного (включая санацию)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обратившегося за антирабической помощью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карта допризывника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Именной список допризывников для систематического лечения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пациента/клиента и оказанных социальных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пациента, заполняемая социальным работником/психологом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прикрепления к медицинской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иммунизации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профилактических прививок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вакцин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для получения путевки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Санаторно-курортная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Путевка в детский санаторий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на школьника, отъезжающего в оздоровительный лагерь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(для выезжающего за границу)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о допуске к управлению транспортным средством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Врачебное заключение о переводе беременной на другую работу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(врачебное профессионально-консультативное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медицинского осмотра для получения разрешения на приобретение, хранение, хранение и ношение гражданского и служебного оружия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временном освобождении от работы по уходу за больным ребенком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амбулаторных посещений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с подозрением на туберкулез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наблюдения за диспансерным контингентом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bookmarkStart w:name="z7841" w:id="7076"/>
    <w:p>
      <w:pPr>
        <w:spacing w:after="0"/>
        <w:ind w:left="0"/>
        <w:jc w:val="both"/>
      </w:pPr>
      <w:r>
        <w:rPr>
          <w:rFonts w:ascii="Times New Roman"/>
          <w:b w:val="false"/>
          <w:i w:val="false"/>
          <w:color w:val="000000"/>
          <w:sz w:val="28"/>
        </w:rPr>
        <w:t>
      2. Формы медицинской учетной документации других типов медицинских организаций</w:t>
      </w:r>
    </w:p>
    <w:bookmarkEnd w:id="7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ВИЧ -инфицированных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бригады скорой медицинской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мобильной бригады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Сопроводительный лист станции скорой медицинской помощи (подшивается к истории болезни). Талон к сопроводительному листу станции скорой медицинской помощи (после выписки или смерти больного пересылается на станцию скорой помощи)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приема вызовов по предоставлению медицинской помощи в форме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на санитарный полет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приема детей в дом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ВИЧ-инфицированных беременных и исходов беременностей, ребенка, рожденного от ВИЧ-инфицированной матери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обследования сотрудников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конфиденциального собеседования с лицом больным СПИДом или носителем ВИЧ-инфекции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Бракеражный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7842" w:id="7077"/>
    <w:p>
      <w:pPr>
        <w:spacing w:after="0"/>
        <w:ind w:left="0"/>
        <w:jc w:val="both"/>
      </w:pPr>
      <w:r>
        <w:rPr>
          <w:rFonts w:ascii="Times New Roman"/>
          <w:b w:val="false"/>
          <w:i w:val="false"/>
          <w:color w:val="000000"/>
          <w:sz w:val="28"/>
        </w:rPr>
        <w:t>
      3. Формы медицинской учетной документации лабораторий в составе медицинских организаций</w:t>
      </w:r>
    </w:p>
    <w:bookmarkEnd w:id="70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микробиологического исследования и определения чувствительности выделенных культур к химиотерапевтическим препаратам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посуды и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 пищевых отравлений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на микрофлору и чувствительность к антибиотикам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крови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лабораторных и диагностических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смывов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пересева токсигенной культуры дифтерии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первичной пробы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несоответствий и принятых корректирующих 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выявления и передачи тревожно - критических величин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проб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приготовления и контроля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работы стерилизаторов воздушного, парового (автоклав)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исследований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серологических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ежедневного учета работы врача-лаборанта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количества выполненных анализов 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входного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 передачи образцов для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ПМСП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противотуберкулезных организаций)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журнал результата теста на лекарственную чувствительность МБТ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7843" w:id="7078"/>
    <w:p>
      <w:pPr>
        <w:spacing w:after="0"/>
        <w:ind w:left="0"/>
        <w:jc w:val="both"/>
      </w:pPr>
      <w:r>
        <w:rPr>
          <w:rFonts w:ascii="Times New Roman"/>
          <w:b w:val="false"/>
          <w:i w:val="false"/>
          <w:color w:val="000000"/>
          <w:sz w:val="28"/>
        </w:rPr>
        <w:t>
      4. Формы медицинской учетной документации организаций службы крови</w:t>
      </w:r>
    </w:p>
    <w:bookmarkEnd w:id="7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донору для предъявления по месту работы об осуществлении донорской функции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биохимических и иммуногематологических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подтверждения результатов первичного исследования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медицинской карты донора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лиц, обратившихся для участия в донорстве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HLA-исследований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заготовки цельной крови и компонентов донорской крови методом афереза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компонентов крови на этапе временного хранения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производства компонентов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заявок на трансфузионные среды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списания крови и ее компонентов по непригодности на этапе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карантинизации плазмы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движения плазмы, находящейся на карантинизации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трансфузионные среды на платной и бесплатной основе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выдачи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учета движения крови, ее компонентов, препаратов и кровезаменителей по отделению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списания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образцов крови, поступивших для лабораторных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первичных лабораторных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консультативных иммуногематологических исследований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изготовления стандартных (консервированных) эритроцитов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индивидуальных подборов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биохимических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повторных исследований первично-позитивных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доноров с положительными результатами ПЦР на гемотрансмиссивные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отчета о результатах лабораторного тестирования крови донора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мониторинга положительных сывороток в ИФА (ИХЛА) на маркеры к 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бактериологических исследований эффективности обработки рук персонала и кожи локтевых сгибов доноров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СЗП и криопреципитата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перемещение гемопродукции на этапах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реализацию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списания компонентов крови в отделении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исследования на маркеры гемотрансмиссивных инфекций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