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7f0f5" w14:textId="087f0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паспортизации водохозяйственных и гидротехнических сооружений, а также формы паспорта водохозяйственных и гидротехнических сооружений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водных ресурсов и ирригации Республики Казахстан от 10 июля 2025 года № 170-НҚ. Зарегистрирован в Министерстве юстиции Республики Казахстан 14 июля 2025 года № 36439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23 Водного Кодекса Республики Казахстан 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 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проведения паспортизации водохозяйственных и гидротехнических сооружений,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паспорта,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развития водохозяйственных сооружений Министерства водных ресурсов и ирригации Республики Казахстан в установленном законодательством порядке обеспечить: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водных ресурсов и ирригации Республики Казахстан после его официального опубликования.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водных ресурсов и ирригации Республики Казахстан.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Министра водных ресурсов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ирригации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Абдраимов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2025 года № 170-НҚ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паспортизации водохозяйственных и гидротехнических сооружений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паспортизации водохозяйственных и гидротехнических сооружений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23 Водного кодекса Республики Казахстан и определяют порядок проведения паспортизации водохозяйственных и гидротехнических сооружений.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В настоящих Правилах используются следующие понятия: 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паспортизация – установление реального технического состояния водохозяйственных и гидротехнических сооружений и постановка их на государственный учет, с занесением полученных данных в паспорта водохозяйственных и гидротехнических сооружений;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паспорт водохозяйственных и гидротехнических сооружений (далее - паспорт) - документ, содержащий регистрационный номер, наименование и комплексную характеристику, включающую физико-географические, геолого-гидрологические, технические, правовые и экономические показатели; 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технический паспорт - документ, являющийся неотъемлемой частью Паспорта водохозяйственных и гидротехнических сооружений, в котором указываются показатели, характеризующие конструкцию, размеры составных частей и элементов сооружения. Технический паспорт отражает фактическое техническое состояние объекта, служит основой для учета, контроля, эксплуатации, ремонта или реконструкции сооружения и действителен на весь период существования данного объекта;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реестр водохозяйственных и гидротехнических сооружений (далее реестр сооружений – централизованная электронная база данных, содержащая информацию о наименовании, местоположении, собственнике (владельце), целевом назначении, технических характеристиках, условиях эксплуатации, техническом состоянии водохозяйственных и гидротехнических сооружений; 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области охраны и использования водного фонда (далее – уполномоченный орган) – центральный исполнительный орган, осуществляющий руководство и межотраслевую координацию в области охраны и использования водного фонда.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изменения наименований и комплексной характеристики, содержащей физико-географические, геолого-гидрологические, технические, правовые и экономические показатели водохозяйственных и гидротехнических сооружений, вносятся изменения в паспортные данные.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Организация и проведение паспортизации осуществляются собственниками (владельцами) водохозяйственных и гидротехнических сооружений. 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Собственник (владелец) обеспечивает внесение электронного варианта паспорта в бассейновую водную инспекцию по охране и регулированию использования водных ресурсов (далее – бассейновые водные инспекции) для включения в реестр сооружений.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Паспортизация реконструированных и вводимых в эксплуатацию водохозяйственных и гидротехнических сооружений проводится при приеме объекта государственной приемочной комиссией на основе проектных технических параметров. 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Разделы паспорта, подлежащие ежегодному обновлению, заполняются с учетом технического состояния водохозяйственных и гидротехнических сооружений путем проведения натурного обследования и сравнения их с проектными данными. В случае обнаружения разрушений заполняется дефектная ведомость. 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дефектную ведомость вносятся сведения, подлежащие текущему ремонту, восстановлению или полной замене. </w:t>
      </w:r>
    </w:p>
    <w:bookmarkEnd w:id="19"/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паспортизации гидротехнических сооружений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проведении паспортизации гидротехнических сооружений составляется карта расположения сооружений, где ответственное лицо условными обозначениями последовательно указывает все сооружения, входящие в состав гидротехнических сооружений и заранее их нумерует. 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Паспортизация вновь построенных гидротехнических сооружений проводится путем предварительных инструментальных измерений. 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Проведение паспортизации осуществляется последовательно, в порядке размещения их в составе гидротехнических сооружений, начиная с головной части. 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вновь строящихся гидротехнических сооружений паспорт разрабатывается на стадии проектирования.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проведения модернизации, технического перевооружения, реконструкции, текущего или капитального ремонта гидротехнического сооружения его паспорт подлежат переутверждению.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заполнения всех разделов паспорта гидротехнических сооружений составляется технический паспорт сооружений, входящих в состав гидротехнических сооружений. При присвоении номеров технических паспортов гидротехнических сооружений следует придерживаться заранее обозначенной нумерации. 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Паспортизация реконструированных гидротехнических сооружений проводится на участок сооружений, предусмотренной проектом. 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Паспортизация реконструированных гидротехнических сооружений осуществляется последовательно начиная с головной части участка, охваченного проектом по реконструкции, путем предварительных инструментальных измерений реконструированных частей подвергшихся изменениям. 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Паспорт действителен на период существования сооружения. 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Заполнение всех разделов паспорта осуществляется ответственным лицом собственника (владельца).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ликвидации не эксплуатируемых и не подлежащих восстановлению гидротехнических сооружений, объект снимается с регистрации, паспорт сдается в архив бассейновую водную инспекцию. 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передаче гидротехнических сооружений из одного вида государственной собственности в другой изменения в паспорт не вносятся. 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Паспорт гидротехнического сооружения разрабатывается, утверждается его собственником (владельцем) и хранятся у собственника (владельца) в оригинале. </w:t>
      </w:r>
    </w:p>
    <w:bookmarkEnd w:id="33"/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паспортизации водохозяйственных сооружений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При проведении паспортизации собственник (владелец) составляет карту расположения водохозяйственных сооружений. 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техническом паспорте водохозяйственных сооружений, являющегося неотделяемым приложением (частью) паспорта, указываются показатели, характеризующие конструкцию, размеры составных частей и элементов сооружения. 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Паспортизация реконструированных водохозяйственных сооружений проводится на участок предусмотренной проектом. 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Паспортизация реконструированных водохозяйственных сооружений осуществляется последовательно, начиная с головной части участка, охваченного проектом по реконструкции, путем предварительных инструментальных измерений реконструированных частей подвергшихся изменениям. 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Заполнение всех разделов технического паспорта водохозяйственных сооружений осуществляется собственником (владельцем).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Технический паспорт водохозяйственных сооружений действителен на период существования сооружения. 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ликвидации не эксплуатируемых и не подлежащих восстановлению водохозяйственных сооружений вносятся соответствующие изменения в паспорт и технический паспорт сдается в архив в бассейновую водную инспекцию. 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передаче водохозяйственных сооружений в аренду, доверительное управление, в частную собственность или из одного вида государственной собственности в другой изменения в технический паспорт не вносятся.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2025 года № 170-НҚ</w:t>
            </w:r>
          </w:p>
        </w:tc>
      </w:tr>
    </w:tbl>
    <w:bookmarkStart w:name="z5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ВОДОХОЗЯЙСТВЕННЫХ И ГИДРОТЕХНИЧЕСКИХ СООРУЖЕНИЙ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№ от "____" _____________ 20___ года</w:t>
      </w:r>
    </w:p>
    <w:bookmarkEnd w:id="44"/>
    <w:bookmarkStart w:name="z5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Система лиманного орошения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сооружения________________________________________________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строительства________________________________________________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ввода в эксплуатацию_________________________________________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сооружения: пойменная, на местном стоке, на оросительной системе_______________________________________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инженерная, полуинженерная, неинженерная (подчеркнуть)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системы – межхозяйственная, внутрихозяйственная (подчеркнуть)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и название сооружения головного водозабора____________________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Местоположение сооружения_____________________________________  (близ какого населенного пункта оно находится)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Объемы водопотребления ___миллионов кубических метров (далее – м3)/год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Балансовая стоимость системы __________________________тысяч тенге.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Непосредственное руководство сооружением осуществляет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_______________________________________________  (название водохозяйственной организации)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лиманного орошения расположена на территории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____________________________________________________  (область, район, город)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Площади лиманного орошения (гектаров)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 и название водопользователя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20___ год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20___ год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20___ год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20___ год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20___ год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залито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залито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залито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залито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залито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 лиманов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лиманов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Площадь залива, гектар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Средняя глубина залива, метров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Продолжительность состояния воды сутки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длина валов, километров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Максимальная высота, метров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Средняя ширина по верху, метров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Техническое состояние валов (исправны, требуют капитального ремонта, восстановления)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Сооружения на системе лиманного орошения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по карте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Название и тип сооружения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Технические показатели сооружения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паспорта сооружения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Техническое состояние (исправно, требует капитального ремонта, восстановления)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Оценочная ведомость к паспорту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Инвентарный №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показателей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паспорта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всего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требует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Балансовая стоимость, тенге.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Процент износа (%)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 износа, тенге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Состоит на балансе водохозяйственных организации водопользователей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Примечание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Капитального ремонта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сооружению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Валы лиманов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на лиманах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балансе организаций водохозяйственных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Валы лиманов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на лиманах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описание вредных явлений, наблюдающихся в работе сооружений за последние 5 лет и принятые меры по их устранению (разрушение дамб, плотин, сооружений валов и другие) ____________________________________________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сведения по системе лиманного орошения, не вошедшие в перечень основных вопросов _________________________________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Приложения(перечислить): ____________________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Ситуационная план-схема расположения водопровода.</w:t>
      </w:r>
    </w:p>
    <w:bookmarkEnd w:id="67"/>
    <w:bookmarkStart w:name="z8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Системы коллектора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коллектора ____________________________________________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Расчетный расход _______________________________________________ 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Водоприемником служит _________________________________________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строительства ____________Год ввода в эксплуатацию ____________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Балансовая стоимость системы коллектора ____________ миллионов тенге 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земель с дренажной сетью в зоне действия системы коллектора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проектная (гектар); ______________фактическая (гектар)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коллектора охватывает территорию_________________________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(область, районы и оросительные системы)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земель с дренажной сетью в зоне действия системы коллектора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Название основного и межхозяйственных коллекторов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Площадь земель с дренажной сетью, гектар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Протяженность дренажной сети, метров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 открытой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 глубиной свыше 1,5 метра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 закрытой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 закрытой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отведенной коллектора воды в строке – 1 (тысяч м3) и количество отведенных солей – тысяч тонн за год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Годы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коллектора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Сток за год, тысяч тонн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Отведено солей за год, тысяч тонн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Минерализация воды, грамм/литр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описание вредных явлений, наблюдавшихся в работе коллекторов за последние 5 лет и принятые меры по их устранению (размыв дна, оползни откосов, подпоры и другие) _____________________________________________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Площадь, охваченная наблюдением за уровнем грунтовых вод _______________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гектар _______________________________________________________________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описание сооружения, назначение и эксплуатация___________________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Ситуационная план-схема расположения водопровода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Ведомость технического состояния и балансовой стоимости системы коллектора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сооружения ____________________________________________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показателей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требует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стоимость, тысяч тенге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износа,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капитального ремонта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восстановления,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Межхозяйственная сеть и сооружения на ней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Межхозяйственные коллекторы, включая основной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Насосные станции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Гидрометрические посты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 и переезды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1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Оросительная система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системы _______________________________________________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ввода в эксплуатацию_________________________________________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источника орошения ____________________________________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 реки (озера) _____________________________________________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 орошения зарегулирован (да, нет) _________________________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водохранилища и его назначение ______________________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головного водозабора: плотинный, бесплотинный (подчеркнуть)_____________________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водозабора: самотечный, механический (подчеркнуть) __________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Расчетная пропускная способность головного сооружения _______м3/секунду, в том числе регулятора м3/секунду или производительность насосной станции ________м3/секунду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Система: самотечная, механическая, смешанная(подчеркнуть) __________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автоматизации: гидросооружений, водомерных устройств, всей системы (подчеркнуть) __________________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Балансовая стоимость сооружения _____________________ миллионов тенге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площадь: орошаемых земель __________________________гектар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Лиманного орошения _____________________________________ гектар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обводненных земель __________________________________________ гектар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Непосредственное руководство системой осуществляется______________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(название водохозяйственной организации)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расположена на территории ________________________________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               (область, районы)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источника орошения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посту, расположенному _____________________________________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Водосборная площадь по посту ___ квадратных километров (далее – км2);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от устья____ километров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поста эксплуатационной гидрометрии ______________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и фактические расходы или горизонты по посту эксплуатационной гидрометрии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Месяцы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Многолетние расходы за период наблюдений с 20____год по 20____год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Декады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Фактические расходы по годам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Среднее значение за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Среднее значение за вегетационный период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Наибольшее значение, 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/секунд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Наименьшее значение, 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/секунд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Водный баланс системы за 20____ год по данным эксплуатационной гидрометрии (составляется ежегодно (м3 /секунду)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Месяцы и декады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Водозабор в сооружениях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Израсходовано
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плану водопользования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поступило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Подано хозяйствам в точках выдела на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в другие сооружения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источника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источника орошения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других источников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источника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нужды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апрель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месяц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месяц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июнь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месяц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июль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месяц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август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месяц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сентябрь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месяц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Среднее значение за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Среднее значение за вегетационный период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Потери воды в оросительной системе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Внутрихозяйственной сети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Межхозяйственной сети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Всех сооружений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Магистрального канала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Среднее значение за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Среднее значение за вегетационный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 гидротехнических сооружений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сооружений на канале и в головах отводов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пикетов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Характеристика сооружений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Пропускная способность м3/секунду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водомерного устройства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описание вредных явлений, наблюдавшихся за последние 5 лет до паспортизации в работе магистрального канала (размывы, прорывы, усиленная фильтрация и другие), с указанием года, последствий этих явлений и принятых мер по их устранению__________________________________________________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описание технического состояния магистрального канала (находится в исправном состоянии, требует ремонта или восстановления) _____________________________________________________________________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обслуживает сооружений на магистральном канале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Годы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Названия районов и хозяйств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орошаемых земель, гектар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Использовано орошаемых земель в сельскохозяйственном производстве, гектар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Фактически полито использованных орошаемых земель, гектар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Земли лиманного орошения, гектар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Площадь обводненных земель, гектар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Названия и категории хозяйств, получающих воду непосредственно из каналов (выдела воды в хозяйство)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фактически залито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Подвешенная площадь под выделом воды в хозяйство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Отводы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Орошаемых земель, гектар
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Обводненных земель, гектар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и № паспорта (берется из карты сооружения)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 Л- левый, П-правый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Подвешенная площадь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Орошаемых земель, гектар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Обводненных земель, гектар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Ведомость технического состояния и балансовой стоимости оросительной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(оросительно-обводнительной) системы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системы ______________________________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показателей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требует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стоимость, тысяч тенге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износ,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Капитального ремонта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Межхозяйственная сеть и сооружения на ней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Межхозяйственные каналы (включая магистральные) -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облицовано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на магистральных и межхозяйственных каналах (кроме выделов воды в хозяйство) -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в точках выдела воды в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Насосные станции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 и переезды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Водомерные устройства (не входящие в комплекс сооружений)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межхозяйственной сети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на балансе водохозяйственных организаций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требует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стоимость, тысяч тенге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износа,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Капитального ремонта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Приборы учета воды на оросительной системе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Годы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Всего, штук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числе, штук
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Водосливы всех видов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Водомеры, водовыпуски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Лотки всех видов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Водомерные насадки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Тарированные сооружения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Фиксированные русла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Измерительные приборы всех видов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гидрометрических постов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_________________ штук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них оборудованы: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рейками ________________ штук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водомерными устройствами _________________ штук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измерительными приборами _____________ штук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сведения______________________________________________________________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системе имеются: дороги, находящиеся в ведении органов водного хозяйства всего______ километров, из них с покрытием ________ километров.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связи: телефонных линий ______________________ километров, радиостанций_____ штук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Гражданские здания: всего _______ штук, из них жилых __________ штук 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полезной площади _____________квадратных метров (далее – м2)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Линии электропередач ___________ километр ___________ кВт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 (перечислить): ____________________________________________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Ситуационная план - схема расположения водопровода</w:t>
      </w:r>
    </w:p>
    <w:bookmarkEnd w:id="150"/>
    <w:bookmarkStart w:name="z163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Технический паспорт водозаборной скважины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Местоположение скважин______________________________________ Целевое назначение скважин___________________________________ 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скважин____________________________________________ Балансовая стоимость _____________________________миллион тенге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ввода в эксплуатацию: ____________________________________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Значение объекта____________________________________________ 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(республиканское, областное, районное)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 в эксплуатацию с 20___года по акту №____ от "___" ________ 20___ года</w:t>
      </w:r>
    </w:p>
    <w:bookmarkEnd w:id="157"/>
    <w:bookmarkStart w:name="z170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технические характеристики скважин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показатели: 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показателей и единицы измерений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Характеристика показателей по скважинам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_______________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Абсолютные отметки устья скважины,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скважины,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Водоносный горизонт (комплекс) намеченный к эксплуатации: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Возраст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Водовмещающие породы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Глубина залегания водоносного горизонта (комплекса),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воды от поверхности земли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Статистический,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Динамический,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Сухой остаток, грамм/литр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скважины при эксплуатации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Эксплуатационная колонна Диаметр____ миллиметр,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Фильтровая колонна Диаметр____ миллиметр,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Рабочая часть фильтра Диаметр____ миллиметр,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Отстойник Диаметр____ миллиметр,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фильтра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Насосная станция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Тип насоса (водоподъемника)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 электродвигателя (двигателя)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Производительность, м3/час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Напор, метров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Источник электроэнергии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 скважины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описание вредных явлений, наблюдавшихся за последние 5 лет и принятые меры по их устранению _____________________________ _____________________________________________________________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состояние сооружения на момент проведения паспортизации (исправное, требует капитального ремонта, реконструкция или восстановления)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Отметки о проведении технического улучшения и капитальных ремонтов, начиная с года проведения паспортизации (год, вид работы и объем) ________________________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Гражданские и производственные здания с указанием их полезной площади, приводозаборных скважинах_________________________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связи:___________________________________________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Приложения: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Чертежи (геолого-гидрогеологические разрезы скважин))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Ситуационная план схема</w:t>
      </w:r>
    </w:p>
    <w:bookmarkEnd w:id="168"/>
    <w:bookmarkStart w:name="z182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Технический паспорт головного сооружения с плотинным водозабором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сооружения________________________________________ 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Расчетная пропускная способность _________м3/секунду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том числе регулятора ____________________м3/секунд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Длина плотины ______метров, максимальная высота _________метров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Балансовая стоимость головного сооружения ________ миллион тенге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Местоположение______________________________________________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(название реки и расстояние от ближайшего населенного пункта)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сведения______________________________________________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Значение объекта ______________________________________________ 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      (межгосударственное, республиканское)</w:t>
      </w:r>
    </w:p>
    <w:bookmarkEnd w:id="179"/>
    <w:bookmarkStart w:name="z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 и тип головного сооружения ___________________________ </w:t>
      </w:r>
    </w:p>
    <w:bookmarkEnd w:id="180"/>
    <w:bookmarkStart w:name="z1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Построено в 20____ году по проекту_____________________________________</w:t>
      </w:r>
    </w:p>
    <w:bookmarkEnd w:id="181"/>
    <w:bookmarkStart w:name="z19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            (наименование проектной организации)</w:t>
      </w:r>
    </w:p>
    <w:bookmarkEnd w:id="182"/>
    <w:bookmarkStart w:name="z19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Хранится в архивных документах № ____________________________________</w:t>
      </w:r>
    </w:p>
    <w:bookmarkEnd w:id="183"/>
    <w:bookmarkStart w:name="z19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организации)</w:t>
      </w:r>
    </w:p>
    <w:bookmarkEnd w:id="184"/>
    <w:bookmarkStart w:name="z19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 в эксплуатацию с 20___ года по акту № _____ от 20_____ года</w:t>
      </w:r>
    </w:p>
    <w:bookmarkEnd w:id="185"/>
    <w:bookmarkStart w:name="z19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показатели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сооружений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отверстий, штук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Расчетная пропускная способность, м3/секунду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Напор над порогом, метров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Промывные устройства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Правобережный регулятор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Левобережный регулятор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сооружений, входящих в комплекс головного водозабора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Основные элементы сооружения и их показатели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Плотина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Промывные устройства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Правобережный регулятор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Левобережный регулятор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Понур длина/ширина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Водобой (лоток, колодец) длина, ширина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гасителя энергии длина, ширина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Рисберма _________________ (материал)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Крепление верхнего бъефа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Крепление нижнего бъефа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порога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перепада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ступеней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отверстий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каждого отверстия длина/ширина или диаметр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Затворы (щиты)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тип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материал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размер затвора высота, ширина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Запасные щиты (шандоры) и подъемники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Подъемники: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тип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продолжительность подъема опускания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Мосты: а) служебный длина, ширина, материал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проезжий длина, ширина, материал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Особенность конструкции головного сооружения (борьба с донными наносами и угой, переход канала через плотину, устройство по обогреву щитов и другие) ____________________________________________________________</w:t>
      </w:r>
    </w:p>
    <w:bookmarkEnd w:id="188"/>
    <w:bookmarkStart w:name="z20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Защитные сооружения в нижнем бъефе за рисбермой (подпорные стенки, облицовка и мощение дна и откосов и другие), их краткое описание с указанием размеров и материала____________________________________________________</w:t>
      </w:r>
    </w:p>
    <w:bookmarkEnd w:id="189"/>
    <w:bookmarkStart w:name="z20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Приборы приспособления для наблюдения за работой сооружения (пьезометры, реперы, марки и другие) __________________________ ____________________________________________________________________</w:t>
      </w:r>
    </w:p>
    <w:bookmarkEnd w:id="190"/>
    <w:bookmarkStart w:name="z20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Водомерные устройства (тип и оборудование):</w:t>
      </w:r>
    </w:p>
    <w:bookmarkEnd w:id="191"/>
    <w:bookmarkStart w:name="z20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 плотине;</w:t>
      </w:r>
    </w:p>
    <w:bookmarkEnd w:id="192"/>
    <w:bookmarkStart w:name="z20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на правобережном регуляторе;</w:t>
      </w:r>
    </w:p>
    <w:bookmarkEnd w:id="193"/>
    <w:bookmarkStart w:name="z20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на левобережном регуляторе.</w:t>
      </w:r>
    </w:p>
    <w:bookmarkEnd w:id="194"/>
    <w:bookmarkStart w:name="z20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электроснабжения: питание от энергосистемы или от дизельной станции, параметры сети и дизельной станции __________________________________________________________________</w:t>
      </w:r>
    </w:p>
    <w:bookmarkEnd w:id="195"/>
    <w:bookmarkStart w:name="z20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Пропуск паводковых расходов воды через плотину и регуляторы (время прохождения паводков, максимальные расходы, способ пропуска паводка, эффективность промывных отверстий, продолжительность промывки) </w:t>
      </w:r>
    </w:p>
    <w:bookmarkEnd w:id="196"/>
    <w:bookmarkStart w:name="z21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97"/>
    <w:bookmarkStart w:name="z21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Вредные явления, наблюдавшиеся в работе головного сооружения. </w:t>
      </w:r>
    </w:p>
    <w:bookmarkEnd w:id="198"/>
    <w:bookmarkStart w:name="z21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описание явлений (просадки, фильтрация, размыв нижнего бъефа, недостатки в работе щитов, подъемников и подъемных механизмов и другие) с указанием года и периодов (паводковый, меженный, в зимних условиях) и принятых мер по их устранению _______________________</w:t>
      </w:r>
    </w:p>
    <w:bookmarkEnd w:id="199"/>
    <w:bookmarkStart w:name="z21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описание технического состояния сооружения ____________________________________________</w:t>
      </w:r>
    </w:p>
    <w:bookmarkEnd w:id="200"/>
    <w:bookmarkStart w:name="z21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Отметки о техническом улучшении и капитальных ремонтах, начиная с года проведения паспортизации (год, вид работы и объем) _______ __________________________________________________________________</w:t>
      </w:r>
    </w:p>
    <w:bookmarkEnd w:id="201"/>
    <w:bookmarkStart w:name="z21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сведения:</w:t>
      </w:r>
    </w:p>
    <w:bookmarkEnd w:id="202"/>
    <w:bookmarkStart w:name="z21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Служебные, жилые здания и прочие постройки при головном сооружении с указанием их полезной площади___________________________________________________________</w:t>
      </w:r>
    </w:p>
    <w:bookmarkEnd w:id="203"/>
    <w:bookmarkStart w:name="z21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земельного участка, отведенного для нужд эксплуатации гектар, в том числе занято под насаждениями ______________________гектар</w:t>
      </w:r>
    </w:p>
    <w:bookmarkEnd w:id="204"/>
    <w:bookmarkStart w:name="z21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связи_______________________________________________ </w:t>
      </w:r>
    </w:p>
    <w:bookmarkEnd w:id="205"/>
    <w:bookmarkStart w:name="z21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(перечислить)______________________________________ </w:t>
      </w:r>
    </w:p>
    <w:bookmarkEnd w:id="206"/>
    <w:bookmarkStart w:name="z220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Магистральный или межхозяйственный канал</w:t>
      </w:r>
    </w:p>
    <w:bookmarkEnd w:id="207"/>
    <w:bookmarkStart w:name="z22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канала и индекс_______________________________________ </w:t>
      </w:r>
    </w:p>
    <w:bookmarkEnd w:id="208"/>
    <w:bookmarkStart w:name="z22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Год ввода в эксплуатацию канала: ________________________________ </w:t>
      </w:r>
    </w:p>
    <w:bookmarkEnd w:id="209"/>
    <w:bookmarkStart w:name="z22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 в голове канала: максимальный_____м3/секунду нормальный________ м3/секунду</w:t>
      </w:r>
    </w:p>
    <w:bookmarkEnd w:id="210"/>
    <w:bookmarkStart w:name="z22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Длина канала ___________ километров</w:t>
      </w:r>
    </w:p>
    <w:bookmarkEnd w:id="211"/>
    <w:bookmarkStart w:name="z22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Коэффициент полезного действия_______________________________ </w:t>
      </w:r>
    </w:p>
    <w:bookmarkEnd w:id="212"/>
    <w:bookmarkStart w:name="z22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Балансовая стоимость канала и сооружений _____________ тысяч тенге</w:t>
      </w:r>
    </w:p>
    <w:bookmarkEnd w:id="213"/>
    <w:bookmarkStart w:name="z22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того____________________________________________________ </w:t>
      </w:r>
    </w:p>
    <w:bookmarkEnd w:id="214"/>
    <w:bookmarkStart w:name="z22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(площадь лиманного орошения, обводняемая площадь)</w:t>
      </w:r>
    </w:p>
    <w:bookmarkEnd w:id="215"/>
    <w:bookmarkStart w:name="z22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Забор воды в канал производится из______________________________ </w:t>
      </w:r>
    </w:p>
    <w:bookmarkEnd w:id="216"/>
    <w:bookmarkStart w:name="z23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      (название канала высшего порядка)</w:t>
      </w:r>
    </w:p>
    <w:bookmarkEnd w:id="217"/>
    <w:bookmarkStart w:name="z23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 сооружения в голове канала__________________________________ </w:t>
      </w:r>
    </w:p>
    <w:bookmarkEnd w:id="218"/>
    <w:bookmarkStart w:name="z23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       (название сооружения и № его паспорта)</w:t>
      </w:r>
    </w:p>
    <w:bookmarkEnd w:id="219"/>
    <w:bookmarkStart w:name="z23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Канал проходит по территории___________________________________ </w:t>
      </w:r>
    </w:p>
    <w:bookmarkEnd w:id="220"/>
    <w:bookmarkStart w:name="z23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(перечислить районы и области с указанием № пикетов на границах между ними)</w:t>
      </w:r>
    </w:p>
    <w:bookmarkEnd w:id="221"/>
    <w:bookmarkStart w:name="z23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При районном значении канала перечислить название обслуживаемых хозяйств </w:t>
      </w:r>
    </w:p>
    <w:bookmarkEnd w:id="222"/>
    <w:bookmarkStart w:name="z23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Техническая характеристика канала по участкам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участка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Максимальный расход в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Размеры канала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Канал проходит в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участка, километров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по дну, метров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наполнения при Q максимальных, метров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Заложение откосов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Выемке, километров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Насыпи, километр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 выемке полу насыпи, километров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Косогоре, километров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Грунты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Крепление и облицовка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Ширина полосы, метров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Древесные насаждения, километров
</w:t>
            </w:r>
          </w:p>
        </w:tc>
      </w:tr>
      <w:tr>
        <w:trPr/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Длина, километров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м2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одностороннее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двухстороннее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Сооружения на канале и в головах отводов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Название сооружений на канале и в головах отводов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пикетов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Характеристика сооружения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пропускная способность, м3/секунду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ли связь какая (радио, телефон)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 постройки сооружения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 сооружения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паспорта сооружения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водомерного устройства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Названия и категории водопользователей, получающих воду из паспортизируемого канала (выделы воды в хозяйства)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Подвешенная площадь под водовыделом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Отводы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отводов и № их паспортов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 Л – левый, П -правый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Подвешенная площадь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орошаемых земель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Обводненных земель,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орошаемых земель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обводненных земель, гектар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Итоговые данные сооружений на канале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показателей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штук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на канале (кроме выделов воды в хозяйство)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оборудовано водомерными устройствами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Выделено воды водопользователям - 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оборудовано сооружениями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оборудовано водомерными устройствами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Насосные станции 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электрифицированные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Водомерные устройства - 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 и переезды через канал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обслуживания канала имеется эксплуатационных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описание вредных явлений, наблюдавшихся за последние 5 лет, предшествовавшие паспортизации (размывы, прорывы, фильтрация и другие), последствия этих явлений и принятых мер по их устранению _______ __________________________________________________________________</w:t>
      </w:r>
    </w:p>
    <w:bookmarkEnd w:id="228"/>
    <w:bookmarkStart w:name="z24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описание технического состояния канала __________________________________________________________________</w:t>
      </w:r>
    </w:p>
    <w:bookmarkEnd w:id="229"/>
    <w:bookmarkStart w:name="z24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(перечислить): _____________________________________ </w:t>
      </w:r>
    </w:p>
    <w:bookmarkEnd w:id="230"/>
    <w:bookmarkStart w:name="z244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Технический паспорт насосной станции</w:t>
      </w:r>
    </w:p>
    <w:bookmarkEnd w:id="231"/>
    <w:bookmarkStart w:name="z24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насосной станции ___________________________________________</w:t>
      </w:r>
    </w:p>
    <w:bookmarkEnd w:id="232"/>
    <w:bookmarkStart w:name="z24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Тип: стационарная, плавучая, передвижная ______________________________</w:t>
      </w:r>
    </w:p>
    <w:bookmarkEnd w:id="233"/>
    <w:bookmarkStart w:name="z24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Число установленных агрегатов ____ штук, в том числе рабочих ___штук </w:t>
      </w:r>
    </w:p>
    <w:bookmarkEnd w:id="234"/>
    <w:bookmarkStart w:name="z24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постройки ____________</w:t>
      </w:r>
    </w:p>
    <w:bookmarkEnd w:id="235"/>
    <w:bookmarkStart w:name="z24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ввода в эксплуатацию________________</w:t>
      </w:r>
    </w:p>
    <w:bookmarkEnd w:id="236"/>
    <w:bookmarkStart w:name="z25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производительность______________м3/сек</w:t>
      </w:r>
    </w:p>
    <w:bookmarkEnd w:id="237"/>
    <w:bookmarkStart w:name="z25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Геометрическая высота подъема: максимальная ____метр минимальная____метр </w:t>
      </w:r>
    </w:p>
    <w:bookmarkEnd w:id="238"/>
    <w:bookmarkStart w:name="z25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Установленная мощность (литров/секунду или кВт) ______________</w:t>
      </w:r>
    </w:p>
    <w:bookmarkEnd w:id="239"/>
    <w:bookmarkStart w:name="z25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 водозабора_________________________________________________</w:t>
      </w:r>
    </w:p>
    <w:bookmarkEnd w:id="240"/>
    <w:bookmarkStart w:name="z25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Местоположение ___________________________________________________</w:t>
      </w:r>
    </w:p>
    <w:bookmarkEnd w:id="241"/>
    <w:bookmarkStart w:name="z25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Балансовая стоимость насосной станции______________ миллион тенге</w:t>
      </w:r>
    </w:p>
    <w:bookmarkEnd w:id="242"/>
    <w:bookmarkStart w:name="z25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Название: орошение дренаж (головная, перекаченная) ______________________</w:t>
      </w:r>
    </w:p>
    <w:bookmarkEnd w:id="243"/>
    <w:bookmarkStart w:name="z25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объекта _____________________________________________________</w:t>
      </w:r>
    </w:p>
    <w:bookmarkEnd w:id="244"/>
    <w:bookmarkStart w:name="z25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          (межгосударственное, республиканское)</w:t>
      </w:r>
    </w:p>
    <w:bookmarkEnd w:id="245"/>
    <w:bookmarkStart w:name="z25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Насосная станция находятся в ведении ___________________________________</w:t>
      </w:r>
    </w:p>
    <w:bookmarkEnd w:id="246"/>
    <w:bookmarkStart w:name="z26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насосной станции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Месяцы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Декады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20___ год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20___ год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20___ год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20___ год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агрегат-часов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Подано воды тысяч м3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агрегат-часов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Подано воды тысяч м3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агрегат -часов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Подано воды тысяч м3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агрегат -часов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Подано воды тысяч м3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январь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февраль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март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 электроэнергии и горючего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Показатели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20___ год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20___ год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20___ год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Израсходовано: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электроэнергии, киловатт/час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дизельного топлива, 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электроэнергию, 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горючее, 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Техническая характеристика сооружений и оборудования насосной станции</w:t>
      </w:r>
    </w:p>
    <w:bookmarkEnd w:id="249"/>
    <w:bookmarkStart w:name="z26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подводящий канал и аванкамера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Подводящий канал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Аванкамера (водоприемник)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Длина, метров
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по дну, метров или диаметров, миллиметров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заполнения при максимальном расходе, метров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Заложение откосов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 материал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Длина, метров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Длина,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метров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насосы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Насосы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насоса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(рабочий, резервный)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 марка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Завод– изготовитель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ввода в эксплуатацию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 м3/секунду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напор, метров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оборотов в минуту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Потребная мощность, киловатт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Трубопроводы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Опоры под трубопроводы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всасывающий
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напорный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Материал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Диаметр, миллиметров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Длина, погонных метров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Диаметр, миллиметров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Длина, погонных метров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двигатели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двигателя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Назначение (рабочий, резервный)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Тип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Марка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Завод- изготовитель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 ввода в эксплуатацию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Номинальная мощность литров/секунду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Число оборотов в минуту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Напряжение, вольт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Трансформаторы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 марка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мощность, киловатт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приемного бассейна (краткое описание с указанием размеров) __________________________________________________________________</w:t>
      </w:r>
    </w:p>
    <w:bookmarkEnd w:id="253"/>
    <w:bookmarkStart w:name="z26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Напорный бассейн и его характеристика __________________________</w:t>
      </w:r>
    </w:p>
    <w:bookmarkEnd w:id="254"/>
    <w:bookmarkStart w:name="z26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или понтон насосной станции (краткое описание с указанием размеров и основных показателей) ____________________________________</w:t>
      </w:r>
    </w:p>
    <w:bookmarkEnd w:id="255"/>
    <w:bookmarkStart w:name="z26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описание пускорегулирующей аппаратуры, автоматики __________________________________________________________________</w:t>
      </w:r>
    </w:p>
    <w:bookmarkEnd w:id="256"/>
    <w:bookmarkStart w:name="z27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описание сооружения, назначение и эксплуатация _____________________________________________________________________</w:t>
      </w:r>
    </w:p>
    <w:bookmarkEnd w:id="257"/>
    <w:bookmarkStart w:name="z27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Краткое описание вредных явлений, наблюдавшихся за последние 5 лет (кавитация, разрывы напорных водопроводов и другие) </w:t>
      </w:r>
    </w:p>
    <w:bookmarkEnd w:id="258"/>
    <w:bookmarkStart w:name="z27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259"/>
    <w:bookmarkStart w:name="z27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состояние насосной станции: исправная, требует капитального ремонта, замены насосов ________________________________</w:t>
      </w:r>
    </w:p>
    <w:bookmarkEnd w:id="260"/>
    <w:bookmarkStart w:name="z27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Двигателей __________________________________________________</w:t>
      </w:r>
    </w:p>
    <w:bookmarkEnd w:id="261"/>
    <w:bookmarkStart w:name="z27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Сооружений _________________________________________________</w:t>
      </w:r>
    </w:p>
    <w:bookmarkEnd w:id="262"/>
    <w:bookmarkStart w:name="z27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(пантона) _____________________________________________</w:t>
      </w:r>
    </w:p>
    <w:bookmarkEnd w:id="263"/>
    <w:bookmarkStart w:name="z27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Отметки о проведенных работах по техническому улучшению и капитальному ремонту с указанием года и объема выполненных работ __________________________________________________________________</w:t>
      </w:r>
    </w:p>
    <w:bookmarkEnd w:id="264"/>
    <w:bookmarkStart w:name="z278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Технический паспорт вододелителя</w:t>
      </w:r>
    </w:p>
    <w:bookmarkEnd w:id="265"/>
    <w:bookmarkStart w:name="z27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сооружения__________________________________________</w:t>
      </w:r>
    </w:p>
    <w:bookmarkEnd w:id="266"/>
    <w:bookmarkStart w:name="z28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водоток (река, канал) __________________________________</w:t>
      </w:r>
    </w:p>
    <w:bookmarkEnd w:id="267"/>
    <w:bookmarkStart w:name="z28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канала_______________________________________________</w:t>
      </w:r>
    </w:p>
    <w:bookmarkEnd w:id="268"/>
    <w:bookmarkStart w:name="z28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Материал_____________________________________________________</w:t>
      </w:r>
    </w:p>
    <w:bookmarkEnd w:id="269"/>
    <w:bookmarkStart w:name="z28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пикета на канале____________________________________________</w:t>
      </w:r>
    </w:p>
    <w:bookmarkEnd w:id="270"/>
    <w:bookmarkStart w:name="z28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ввода в эксплуатацию_______________________________________</w:t>
      </w:r>
    </w:p>
    <w:bookmarkEnd w:id="271"/>
    <w:bookmarkStart w:name="z28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Балансовая стоимость сооружения __________________ миллион тенге</w:t>
      </w:r>
    </w:p>
    <w:bookmarkEnd w:id="272"/>
    <w:bookmarkStart w:name="z28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Водомерные устройства на сооружении (указать типы постов на каждом отводе) __________________________________</w:t>
      </w:r>
    </w:p>
    <w:bookmarkEnd w:id="273"/>
    <w:bookmarkStart w:name="z28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показатели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Отверстие в основное русло и отводы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Пропускная способность, м 3 /сек.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Техническая характеристика сооружения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Основные элементы сооружения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Отверстие в основное русло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Отводы (графится по их числу) название отвода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Понур длина, ширина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Водобой (лоток, колодец) длина, ширина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гасителя энергии длина, ширина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Рисберма ________________ (материал)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Крепление верхнего бъефа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Крепление нижнего бъефа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крепления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порога перед щитом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перепада за щитом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ступеней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отверстий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каждого отверстия длина/ ширина или диаметр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Затворы (щиты):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затвора, высота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Запасные щиты (шандоры)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Подъемники: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Продолжительность: подъема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опускания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Мосты: а) служебный, длина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проезжий, длина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18.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19.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Эксплуатационные дороги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описание вредных явлений, наблюдавшихся за последние 5 лет и принятые меры по их устранению (заиление верхнего бьефа, фильтрация, прорывы и другие)_________________________________________________</w:t>
      </w:r>
    </w:p>
    <w:bookmarkEnd w:id="276"/>
    <w:bookmarkStart w:name="z29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описание сооружения, назначение и эксплуатация __________</w:t>
      </w:r>
    </w:p>
    <w:bookmarkEnd w:id="277"/>
    <w:bookmarkStart w:name="z29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состояние сооружения (исправное, требует капитального ремонта, реконструкция или восстановления) ____________________________________</w:t>
      </w:r>
    </w:p>
    <w:bookmarkEnd w:id="278"/>
    <w:bookmarkStart w:name="z29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Отметки о проведении технического улучшения и капитальных ремонтов, начиная с года проведения паспортизации (год, вид работы и объем) _____________________________________________________________________</w:t>
      </w:r>
    </w:p>
    <w:bookmarkEnd w:id="279"/>
    <w:bookmarkStart w:name="z29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Гражданские и производственные здания с указанием их полезной площади _____________________________________________________________________</w:t>
      </w:r>
    </w:p>
    <w:bookmarkEnd w:id="280"/>
    <w:bookmarkStart w:name="z29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связи______________________________________________________</w:t>
      </w:r>
    </w:p>
    <w:bookmarkEnd w:id="281"/>
    <w:bookmarkStart w:name="z29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 (перечислить)_____________________________________________</w:t>
      </w:r>
    </w:p>
    <w:bookmarkEnd w:id="282"/>
    <w:bookmarkStart w:name="z296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Технический паспорт водохранилища</w:t>
      </w:r>
    </w:p>
    <w:bookmarkEnd w:id="283"/>
    <w:bookmarkStart w:name="z29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и тип водохранилища _________________________________</w:t>
      </w:r>
    </w:p>
    <w:bookmarkEnd w:id="284"/>
    <w:bookmarkStart w:name="z29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Проектный объем водохранилища _______миллион м3</w:t>
      </w:r>
    </w:p>
    <w:bookmarkEnd w:id="285"/>
    <w:bookmarkStart w:name="z29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ввода в эксплуатацию _____________________________________</w:t>
      </w:r>
    </w:p>
    <w:bookmarkEnd w:id="286"/>
    <w:bookmarkStart w:name="z30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водохранилища ____________________________________</w:t>
      </w:r>
    </w:p>
    <w:bookmarkEnd w:id="287"/>
    <w:bookmarkStart w:name="z30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____________________________________________</w:t>
      </w:r>
    </w:p>
    <w:bookmarkEnd w:id="288"/>
    <w:bookmarkStart w:name="z30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Балансовая стоимость _____________________________ миллион тенге </w:t>
      </w:r>
    </w:p>
    <w:bookmarkEnd w:id="289"/>
    <w:bookmarkStart w:name="z30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зарегулированного водотока, источник ___________________</w:t>
      </w:r>
    </w:p>
    <w:bookmarkEnd w:id="290"/>
    <w:bookmarkStart w:name="z30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объекта ______________________________________________</w:t>
      </w:r>
    </w:p>
    <w:bookmarkEnd w:id="291"/>
    <w:bookmarkStart w:name="z30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      (межгосударственное, республиканское, областное)</w:t>
      </w:r>
    </w:p>
    <w:bookmarkEnd w:id="292"/>
    <w:bookmarkStart w:name="z30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Построено в 20________ году по проекту __________________________</w:t>
      </w:r>
    </w:p>
    <w:bookmarkEnd w:id="293"/>
    <w:bookmarkStart w:name="z30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      (наименование проектной организации)</w:t>
      </w:r>
    </w:p>
    <w:bookmarkEnd w:id="294"/>
    <w:bookmarkStart w:name="z30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 в эксплуатацию с 20____ год по акту №____от ____ 20___ год</w:t>
      </w:r>
    </w:p>
    <w:bookmarkEnd w:id="295"/>
    <w:bookmarkStart w:name="z30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отвода земель под водохранилище (государственный акт) _________________________________________________________________</w:t>
      </w:r>
    </w:p>
    <w:bookmarkEnd w:id="296"/>
    <w:bookmarkStart w:name="z31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показатели водохранилища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Показатели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Дополнения и пояснения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Проектные отметки: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Форсированный подпорный 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Нормальный подпорный 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мертвого объема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Проектный объем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полезный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зеркала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Форсированный подпорный 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Нормальный подпорный 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мертвого объема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 максимальная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и ширина водохранилища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 максимальная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водохранилища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береговой линии водохранилища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Работает изолированно или в каскаде водохранилища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сооружений и их технические характеристики: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Название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Сооружения рабочей части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 тела плотины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плотины, 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по основанию, 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высота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по гребню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крепления откосов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Уклон откоса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Плотины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Сопрягающие дамбы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Водосбросные сооружения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Название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Тип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Размеры водопропускных отверстий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Тип запорных устройств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Максимальная пропускная способность, м3/секунду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Сороудерживающие и рыбозащитные устройства, штук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паводковый водосброс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донные водовыпуски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описание водохранилища, назначение и эксплуатация (в том числе застроенность и освоенность нижнего бьефа плотины) __________________________________________________________________</w:t>
      </w:r>
    </w:p>
    <w:bookmarkEnd w:id="306"/>
    <w:bookmarkStart w:name="z32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описание вредных явлений, наблюдавшихся за последние 5 лет</w:t>
      </w:r>
    </w:p>
    <w:bookmarkEnd w:id="307"/>
    <w:bookmarkStart w:name="z32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308"/>
    <w:bookmarkStart w:name="z32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состояние сооружений в составе объекта (исправное, требует капитального ремонта, реконструкции и восстановления и отметки о техническом улучшении и капитальном ремонте: год, вид, объем) __________________________________________________________________</w:t>
      </w:r>
    </w:p>
    <w:bookmarkEnd w:id="309"/>
    <w:bookmarkStart w:name="z32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Служебные, жилые здания и прочие постройки с указанием полезной площади___________________________________________________________ __________________________________________________________________</w:t>
      </w:r>
    </w:p>
    <w:bookmarkEnd w:id="310"/>
    <w:bookmarkStart w:name="z32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Приложения: план водохранилища чертежи сооружений схема расположения объекта данные по эксплуатации</w:t>
      </w:r>
    </w:p>
    <w:bookmarkEnd w:id="311"/>
    <w:bookmarkStart w:name="z329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Технический паспорт дамбы</w:t>
      </w:r>
    </w:p>
    <w:bookmarkEnd w:id="312"/>
    <w:bookmarkStart w:name="z33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сведения:</w:t>
      </w:r>
    </w:p>
    <w:bookmarkEnd w:id="313"/>
    <w:bookmarkStart w:name="z33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дамбы: ______________________________________________________</w:t>
      </w:r>
    </w:p>
    <w:bookmarkEnd w:id="314"/>
    <w:bookmarkStart w:name="z33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Местоположение: _____________________________________________________</w:t>
      </w:r>
    </w:p>
    <w:bookmarkEnd w:id="315"/>
    <w:bookmarkStart w:name="z33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Расчетная пропускная способность: ______________________________________</w:t>
      </w:r>
    </w:p>
    <w:bookmarkEnd w:id="316"/>
    <w:bookmarkStart w:name="z33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дамбы (грунтовая, каменно-набросная, бетонная и другие): ______________</w:t>
      </w:r>
    </w:p>
    <w:bookmarkEnd w:id="317"/>
    <w:bookmarkStart w:name="z33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Балансовая стоимость сооружения: ______________________________________</w:t>
      </w:r>
    </w:p>
    <w:bookmarkEnd w:id="318"/>
    <w:bookmarkStart w:name="z33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объекта: ____________________________________________________</w:t>
      </w:r>
    </w:p>
    <w:bookmarkEnd w:id="319"/>
    <w:bookmarkStart w:name="z33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 в эксплуатацию: ______________________________________________</w:t>
      </w:r>
    </w:p>
    <w:bookmarkEnd w:id="320"/>
    <w:bookmarkStart w:name="z33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Связанное водохозяйственное сооружение (если имеется): __________________</w:t>
      </w:r>
    </w:p>
    <w:bookmarkEnd w:id="321"/>
    <w:bookmarkStart w:name="z33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Эксплуатирующая организация: _________________________________________</w:t>
      </w:r>
    </w:p>
    <w:bookmarkEnd w:id="322"/>
    <w:bookmarkStart w:name="z34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показатели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элемента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Показатель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Примечания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 гребню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по гребню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высота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по основанию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Крутизна откосов (верх/низ)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тела дамбы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Противофильтрационные 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крепления откосов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Водопропускные сооружения (тип, количество)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дренажной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состояние дамбы: _________________________________________</w:t>
      </w:r>
    </w:p>
    <w:bookmarkEnd w:id="324"/>
    <w:bookmarkStart w:name="z34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11. Технический паспорт пруда</w:t>
      </w:r>
    </w:p>
    <w:bookmarkEnd w:id="325"/>
    <w:bookmarkStart w:name="z34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_____________________________________________________________ </w:t>
      </w:r>
    </w:p>
    <w:bookmarkEnd w:id="326"/>
    <w:bookmarkStart w:name="z34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Длина пруда ______метров, максимальная высота _________метров</w:t>
      </w:r>
    </w:p>
    <w:bookmarkEnd w:id="327"/>
    <w:bookmarkStart w:name="z34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Балансовая стоимость головного сооружения ________ миллион тенге</w:t>
      </w:r>
    </w:p>
    <w:bookmarkEnd w:id="328"/>
    <w:bookmarkStart w:name="z34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Местоположение_______________________________________________________</w:t>
      </w:r>
    </w:p>
    <w:bookmarkEnd w:id="329"/>
    <w:bookmarkStart w:name="z34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(название реки и расстояние от ближайшего населенного пункта)</w:t>
      </w:r>
    </w:p>
    <w:bookmarkEnd w:id="330"/>
    <w:bookmarkStart w:name="z34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Значение объекта ______________________________________________________ </w:t>
      </w:r>
    </w:p>
    <w:bookmarkEnd w:id="331"/>
    <w:bookmarkStart w:name="z34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      (межгосударственное, республиканское)</w:t>
      </w:r>
    </w:p>
    <w:bookmarkEnd w:id="332"/>
    <w:bookmarkStart w:name="z35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 и тип головного сооружения ___________________________ </w:t>
      </w:r>
    </w:p>
    <w:bookmarkEnd w:id="333"/>
    <w:bookmarkStart w:name="z35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Построено в 20____ году по проекту______________________________</w:t>
      </w:r>
    </w:p>
    <w:bookmarkEnd w:id="334"/>
    <w:bookmarkStart w:name="z35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            (наименование проектной организации)</w:t>
      </w:r>
    </w:p>
    <w:bookmarkEnd w:id="335"/>
    <w:bookmarkStart w:name="z35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Архивный № ____________</w:t>
      </w:r>
    </w:p>
    <w:bookmarkEnd w:id="336"/>
    <w:bookmarkStart w:name="z35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 в эксплуатацию с 20___ года по акту № _____ от 20_____ года</w:t>
      </w:r>
    </w:p>
    <w:bookmarkEnd w:id="337"/>
    <w:bookmarkStart w:name="z35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показатели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сооружений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отверстий, штук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Расчетная пропускная способность, м3/секунду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Напор над порогом, метр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Промывные устройства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Правобережный регулятор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Левобережный регулятор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Защитные сооружения в нижнем бъефе за рисбермой (подпорные стенки, облицовка и мощение дна и откосов и другие), их краткое описание с указанием размеров и материала_________________________________________________________________________</w:t>
      </w:r>
    </w:p>
    <w:bookmarkEnd w:id="339"/>
    <w:bookmarkStart w:name="z35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электроснабжения: питание от энергосистемы или от дизельной станции, параметры сети и дизельной станции __________________________________________________________________</w:t>
      </w:r>
    </w:p>
    <w:bookmarkEnd w:id="340"/>
    <w:bookmarkStart w:name="z35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Вредные явления, наблюдавшиеся в работе головного сооружения. </w:t>
      </w:r>
    </w:p>
    <w:bookmarkEnd w:id="341"/>
    <w:bookmarkStart w:name="z35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описание явлений (просадки, фильтрация, размыв нижнего бъефа, недостатки в работе щитов, подъемников и подъемных механизмов и другие) с указанием года и периодов (паводковый, меженный, в зимних условиях) и принятых мер по их устранению ______________________________ </w:t>
      </w:r>
    </w:p>
    <w:bookmarkEnd w:id="342"/>
    <w:bookmarkStart w:name="z36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Краткое описание технического состояния сооружения _____________________ </w:t>
      </w:r>
    </w:p>
    <w:bookmarkEnd w:id="343"/>
    <w:bookmarkStart w:name="z36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Отметки о техническом улучшении и капитальных ремонтах, начиная с года проведения паспортизации (год, вид работы и объем) ______________________</w:t>
      </w:r>
    </w:p>
    <w:bookmarkEnd w:id="344"/>
    <w:bookmarkStart w:name="z36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Дополнительные сведения: </w:t>
      </w:r>
    </w:p>
    <w:bookmarkEnd w:id="345"/>
    <w:bookmarkStart w:name="z36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Служебные, жилые здания и прочие постройки при головном сооружении с указанием их полезной площади____________________</w:t>
      </w:r>
    </w:p>
    <w:bookmarkEnd w:id="346"/>
    <w:bookmarkStart w:name="z36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земельного участка, отведенного для нужд эксплуатации гектар, в том числе занято под насаждениями ______________________гектар</w:t>
      </w:r>
    </w:p>
    <w:bookmarkEnd w:id="347"/>
    <w:bookmarkStart w:name="z36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связи_______________________________________________ </w:t>
      </w:r>
    </w:p>
    <w:bookmarkEnd w:id="348"/>
    <w:bookmarkStart w:name="z36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 (перечислить)______________________________________</w:t>
      </w:r>
    </w:p>
    <w:bookmarkEnd w:id="349"/>
    <w:bookmarkStart w:name="z367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12. Технический паспорт гидроузла</w:t>
      </w:r>
    </w:p>
    <w:bookmarkEnd w:id="350"/>
    <w:bookmarkStart w:name="z36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сведения</w:t>
      </w:r>
    </w:p>
    <w:bookmarkEnd w:id="3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Параметр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Значение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гидроузла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объекта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ввода в эксплуатацию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Эксплуатирующая организация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Гидротехнические характеристики</w:t>
      </w:r>
    </w:p>
    <w:bookmarkEnd w:id="3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Элемент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Характеристика / Значение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плотины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плотины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плотины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гребня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Уклон верхнего/нижнего откоса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понура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водосброса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Пропускная способность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Шлюзы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рисбермы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Гидрологические данные</w:t>
      </w:r>
    </w:p>
    <w:bookmarkEnd w:id="3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Показатель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Значение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Среднегодовой расход 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проектный расход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нормального подпорного уровня (НПУ)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мертвого объема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водосбора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объем водохранилища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Состояние и обслуживание</w:t>
      </w:r>
    </w:p>
    <w:bookmarkEnd w:id="3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Показатель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Значение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сооружения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капитальный ремонт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Последняя проверка ГТУ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2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13. Технический паспорт группового водопровода</w:t>
      </w:r>
    </w:p>
    <w:bookmarkEnd w:id="355"/>
    <w:bookmarkStart w:name="z37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водопровода____________________________________________</w:t>
      </w:r>
    </w:p>
    <w:bookmarkEnd w:id="356"/>
    <w:bookmarkStart w:name="z37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 водоснабжения______________________________________________</w:t>
      </w:r>
    </w:p>
    <w:bookmarkEnd w:id="357"/>
    <w:bookmarkStart w:name="z37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ввода в эксплуатацию _________</w:t>
      </w:r>
    </w:p>
    <w:bookmarkEnd w:id="358"/>
    <w:bookmarkStart w:name="z37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Водопровод проходит по территории _____________________________________</w:t>
      </w:r>
    </w:p>
    <w:bookmarkEnd w:id="359"/>
    <w:bookmarkStart w:name="z37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60"/>
    <w:bookmarkStart w:name="z37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(перечислить области и районы с указанием № пикетов на границах между ними)</w:t>
      </w:r>
    </w:p>
    <w:bookmarkEnd w:id="361"/>
    <w:bookmarkStart w:name="z37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охватываемой групповым водопроводом ____ тысяч гектар</w:t>
      </w:r>
    </w:p>
    <w:bookmarkEnd w:id="362"/>
    <w:bookmarkStart w:name="z38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подключенных к водопроводу населенных пунктов ________</w:t>
      </w:r>
    </w:p>
    <w:bookmarkEnd w:id="363"/>
    <w:bookmarkStart w:name="z38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хозяйствующих субъектов, получающих воду из водопровода</w:t>
      </w:r>
    </w:p>
    <w:bookmarkEnd w:id="364"/>
    <w:bookmarkStart w:name="z38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bookmarkEnd w:id="365"/>
    <w:bookmarkStart w:name="z38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Водопотребители:</w:t>
      </w:r>
    </w:p>
    <w:bookmarkEnd w:id="366"/>
    <w:bookmarkStart w:name="z38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___________________________объектов</w:t>
      </w:r>
    </w:p>
    <w:bookmarkEnd w:id="367"/>
    <w:bookmarkStart w:name="z38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промышленные предприятия ___________________объектов</w:t>
      </w:r>
    </w:p>
    <w:bookmarkEnd w:id="368"/>
    <w:bookmarkStart w:name="z38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Расчетное водопотребление:</w:t>
      </w:r>
    </w:p>
    <w:bookmarkEnd w:id="369"/>
    <w:bookmarkStart w:name="z38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________________тысяч м3/год</w:t>
      </w:r>
    </w:p>
    <w:bookmarkEnd w:id="370"/>
    <w:bookmarkStart w:name="z38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для населения _____________тысяч м3/год</w:t>
      </w:r>
    </w:p>
    <w:bookmarkEnd w:id="371"/>
    <w:bookmarkStart w:name="z38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производства ______________ тысяч м3/год</w:t>
      </w:r>
    </w:p>
    <w:bookmarkEnd w:id="372"/>
    <w:bookmarkStart w:name="z39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животноводства ________тысяч м3/год</w:t>
      </w:r>
    </w:p>
    <w:bookmarkEnd w:id="373"/>
    <w:bookmarkStart w:name="z39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Объемы водопотребления:</w:t>
      </w:r>
    </w:p>
    <w:bookmarkEnd w:id="374"/>
    <w:bookmarkStart w:name="z39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среднесуточный_______________м3</w:t>
      </w:r>
    </w:p>
    <w:bookmarkEnd w:id="375"/>
    <w:bookmarkStart w:name="z39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годовой __________________ тысяч м3</w:t>
      </w:r>
    </w:p>
    <w:bookmarkEnd w:id="376"/>
    <w:bookmarkStart w:name="z39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Балансовая стоимость водопровода и сооружений _____тысяч тенге </w:t>
      </w:r>
    </w:p>
    <w:bookmarkEnd w:id="377"/>
    <w:bookmarkStart w:name="z39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зоны санитарной охраны ______________ тысяч гектар</w:t>
      </w:r>
    </w:p>
    <w:bookmarkEnd w:id="378"/>
    <w:bookmarkStart w:name="z39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ремонтно-эксплуатационных участков ___________ штук</w:t>
      </w:r>
    </w:p>
    <w:bookmarkEnd w:id="379"/>
    <w:bookmarkStart w:name="z39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оборудование водозабора</w:t>
      </w:r>
    </w:p>
    <w:bookmarkEnd w:id="3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Тип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Марка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Общее количество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Насос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Дренажный насос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Задвижки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Ограждение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Магистральный водовод</w:t>
      </w:r>
    </w:p>
    <w:bookmarkEnd w:id="381"/>
    <w:bookmarkStart w:name="z39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протяженность магистрального водовода_________ километр</w:t>
      </w:r>
    </w:p>
    <w:bookmarkEnd w:id="382"/>
    <w:bookmarkStart w:name="z40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383"/>
    <w:bookmarkStart w:name="z40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стальные водоводы D= _____ -: ____ммL= ______ километр</w:t>
      </w:r>
    </w:p>
    <w:bookmarkEnd w:id="384"/>
    <w:bookmarkStart w:name="z40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чугунные водоводы D= _____ -: ___ммр L= _______ километр</w:t>
      </w:r>
    </w:p>
    <w:bookmarkEnd w:id="385"/>
    <w:bookmarkStart w:name="z40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полиэтиленовые водоводы D= __ -: ____мм L= ___ километр и другие ____________________________________________</w:t>
      </w:r>
    </w:p>
    <w:bookmarkEnd w:id="386"/>
    <w:bookmarkStart w:name="z40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Арматура и сооружения на магистральном канале</w:t>
      </w:r>
    </w:p>
    <w:bookmarkEnd w:id="3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Тип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Марка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штук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Техническое состояние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Примечание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Запорно-регулирующая арматура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Задвижки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Затворы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колонки и краны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Водозаборные колонки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Подарный гидрант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Предохранительная арматура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Противоударные клапаны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Предохранительные клапаны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Вантузы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Колодцы, диаметр в метрах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Компенсаторы, диаметр в метрах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оснащенность разводящих поселковых сетей</w:t>
      </w:r>
    </w:p>
    <w:bookmarkEnd w:id="388"/>
    <w:bookmarkStart w:name="z40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протяженность ______________________________ километр в том числе:</w:t>
      </w:r>
    </w:p>
    <w:bookmarkEnd w:id="389"/>
    <w:bookmarkStart w:name="z407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стальные водоводы D= _____ -: _____ миллиметр L= __________ километр </w:t>
      </w:r>
    </w:p>
    <w:bookmarkEnd w:id="390"/>
    <w:bookmarkStart w:name="z40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чугунные водоводы D= _____ -: _____ миллиметр L= ___________ километр</w:t>
      </w:r>
    </w:p>
    <w:bookmarkEnd w:id="391"/>
    <w:bookmarkStart w:name="z40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полиэтиленовые водоводы D= _____ -: _____ миллиметр L= ___ километр другие</w:t>
      </w:r>
    </w:p>
    <w:bookmarkEnd w:id="392"/>
    <w:bookmarkStart w:name="z41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Тип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Марка, объем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Техническое состояние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Задвижки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Вантузы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Обратный клапан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колонки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Пожарные гидранты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Колодцы d= d=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1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Насосные станции перекачки:</w:t>
      </w:r>
    </w:p>
    <w:bookmarkEnd w:id="394"/>
    <w:bookmarkStart w:name="z41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_______________ штук </w:t>
      </w:r>
    </w:p>
    <w:bookmarkEnd w:id="395"/>
    <w:bookmarkStart w:name="z41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суммарный расход ____________м3 в секунду</w:t>
      </w:r>
    </w:p>
    <w:bookmarkEnd w:id="396"/>
    <w:bookmarkStart w:name="z41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суммарный манометрический напор ___________метр </w:t>
      </w:r>
    </w:p>
    <w:bookmarkEnd w:id="3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Тип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Марка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Дренажный насос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задвижки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Задвижки с эл. приводом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Оценочная ведомость к паспорту № ____________</w:t>
      </w:r>
    </w:p>
    <w:bookmarkEnd w:id="398"/>
    <w:bookmarkStart w:name="z41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группового водопровода_______________________________________</w:t>
      </w:r>
    </w:p>
    <w:bookmarkEnd w:id="3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пп.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Инвентарный №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показателей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паспорта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Балансовая стоимость, тенге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Процент износа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 износа, тенге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Примечание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описание вредных явлений, наблюдавшихся за последние 5 лет и принятые меры по их устранению (заиление верхнего бьефа, фильтрация, прорывы и другие) ____________________________________________________</w:t>
      </w:r>
    </w:p>
    <w:bookmarkEnd w:id="400"/>
    <w:bookmarkStart w:name="z41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описание технического состояния водопровода и сооружений в составе объекта на момент паспортизации (исправное, требует капитального ремонта, реконструкции и восстановления и отметки о техническом улучшении и капитальном ремонте: год, вид, объем) ___________________________________ ____________________________________________________________________</w:t>
      </w:r>
    </w:p>
    <w:bookmarkEnd w:id="401"/>
    <w:bookmarkStart w:name="z41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02"/>
    <w:bookmarkStart w:name="z42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Отметки о проведении технического улучшения и капитальных ремонтов, начиная с года проведения паспортизации (год, вид работы и объем) ____________________________________________________________________</w:t>
      </w:r>
    </w:p>
    <w:bookmarkEnd w:id="403"/>
    <w:bookmarkStart w:name="z421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связи_________________________________________________________</w:t>
      </w:r>
    </w:p>
    <w:bookmarkEnd w:id="404"/>
    <w:bookmarkStart w:name="z422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 (перечислить) ______________________________________________</w:t>
      </w:r>
    </w:p>
    <w:bookmarkEnd w:id="4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2025 года № 170-НҚ</w:t>
            </w:r>
          </w:p>
        </w:tc>
      </w:tr>
    </w:tbl>
    <w:bookmarkStart w:name="z424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40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4 июня 2009 года № 326 "Об утверждении Правил проведения паспортизации гидромелиоративных систем и водохозяйственных сооружений и форму паспорта" (зарегистрирован в Реестре государственной регистрации нормативных правовых актов № 5714).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сельского хозяйства Республики Казахстан в которые вносятся изменения, утвержденным приказом Министра экологии, геологии и природных ресурсов Республики Казахстан от 13 декабря 2019 года № 109 "О внесении изменений в некоторые приказы Министра сельского хозяйства Республики Казахстан" (зарегистрирован в Реестре государственной регистрации нормативных правовых актов № 19776).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 и природных ресурсов Республики Казахстан от 4 апреля 2023 года № 111 "О внесении изменений в приказ Министра сельского хозяйства Республики Казахстан от 4 июня 2009 года № 326 "Об утверждении Правил проведения паспортизации гидромелиоративных систем и водохозяйственных сооружений и форму паспорта" (зарегистрирован в Реестре государственной регистрации нормативных правовых актов № 32254).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