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6a37c" w14:textId="3d6a37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10 июля 2025 года № 313-НҚ. Зарегистрирован в Министерстве юстиции Республики Казахстан 14 июля 2025 года № 36438.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архивов, документации и книжного дела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информации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Верховный Суд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Служба государственной охраны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Управление делами Президента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Аппарат Высшего Судебного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Совета 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3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6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7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4" w:id="3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5" w:id="4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6" w:id="4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июля 2025 года № 313-НҚ</w:t>
            </w:r>
          </w:p>
        </w:tc>
      </w:tr>
    </w:tbl>
    <w:bookmarkStart w:name="z4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</w:t>
      </w:r>
    </w:p>
    <w:bookmarkEnd w:id="42"/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102 Бюджетного кодекса Республики Казахстан (далее – Кодекс) и определяют порядок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распоряжении.</w:t>
      </w:r>
    </w:p>
    <w:bookmarkEnd w:id="44"/>
    <w:bookmarkStart w:name="z5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платных видов деятельности по реализации товаров (работ, услуг) государственными архивами, использования ими денег от реализации товаров (работ, услуг), остающихся в их распоряжении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Государственные архивы осуществляют платные виды деятельности по реализации товаров (работ, услуг),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Национальном архивном фонде и архивах" (далее – Закон), с заключением договора об осуществлении платных услуг в рамках гражданского законодательства.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платным видам деятельности по реализации товаров (работ, услуг), государственными архивами, относятся: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упорядочение архивных документов;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по заказам (заявкам) физических и юридических лиц курсов и семинаров по обучению современным основам документирования и управления документацией;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реставрация, консервация, переплет архивных дел и документов, изготовление архивных коробок;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изготовление страховых копий, восстановление текста архивных документов;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копирование архивных документов;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перевод по заказам (заявкам) физических и юридических лиц архивных документов в электронную форму, за исключением архивных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15-1 Закона;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проведение по заказам (заявкам) физических и юридических лиц документальных выставок;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по заказам (заявкам) физических и юридических лиц информации генеалогического и тематического характеров;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перечней документов с указанием сроков хранения, номенклатур дел;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издание и реализация методической литературы, сборников архивных документов, учебной и других публикаций;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депозитарное хранение архивных документов.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архивы размещают информацию с указанием перечня платных видов деятельности по реализации товаров (работ, услуг) и прейскурант цен на товары (работы, услуги), реализуемые государственными архивами, в зданиях государственных архивов на информационном стенде, а также на официальных сайтах акиматов столицы, области, города республиканского значения.</w:t>
      </w:r>
    </w:p>
    <w:bookmarkEnd w:id="59"/>
    <w:bookmarkStart w:name="z18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Прейскурант цен на товары (работы, услуги), реализуемые государственными архивами столицы, областей, городов республиканского значения, городов, районов, утверждается местным исполнительным органом столицы, области, города республиканского значения.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Заместителя Премьер-Министра - Министра культуры и информации РК от 17.08.2026 </w:t>
      </w:r>
      <w:r>
        <w:rPr>
          <w:rFonts w:ascii="Times New Roman"/>
          <w:b w:val="false"/>
          <w:i w:val="false"/>
          <w:color w:val="000000"/>
          <w:sz w:val="28"/>
        </w:rPr>
        <w:t>№ 393-НҚ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Государственные архивы реализуют товары (работы, услуги) физическим и юридическим лицам на основании заявления в произвольной форме на бумажном носителе или в электронном формате.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Взаимоотношения, в том числе форма оплаты, сроки по реализации товаров (работ, услуг) на платной основе между государственным архивом и физическими или юридическими лицами регулируются гражданско-правовым договором.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Оплата за реализацию товаров (работ, услуг) государственными архивами производится: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безналичной форме путем перечисления денег на контрольный счет наличности платных услуг государственного архива;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наличной форме в кассу государственного архива на основании кассовых приходных ордеров с обязательным применением контрольно-кассовых машин.</w:t>
      </w:r>
    </w:p>
    <w:bookmarkEnd w:id="65"/>
    <w:bookmarkStart w:name="z7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государственными архивами денег от реализации товаров (работ, услуг), остающихся в их распоряжении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Деньги, поступающие от осуществления платных видов деятельности по реализации товаров (работ, услуг) государственными архивами, используются по следующим направлениям: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укрепление материально-технической базы;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оплата труда специалистов, привлекаемых для осуществления платных видов деятельности;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хозяйственные расходы (оплата услуг связи, оплата транспортных услуг, оплата за коммунальные услуги, ремонт оргтехники и компьютеров, текущий ремонт здания, ремонт служебных автомобилей, приобретение предметов и материалов для текущих целей);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приобретение учебных пособий, наглядных материалов для проведения обучения по заказам (заявкам) физических и юридических лиц, аренда помещений;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архивных документов у физических и юридических лиц;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издание сборников учебно-методических документов по архивной отрасли, сборников архивных документов, справочников и других публикаций по архивному делу;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реставрация, консервация, переплет архивных дел и документов, изготовление архивных картонных коробок;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расходы, связанные с участием в научных, отраслевых конкурсах, в том числе государственных закупках.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Планы поступлений и использования денег, получаемых государственными архивами от реализации товаров (работ, услуг), остающихся в их распоряжении, составляются в соответствии с Правилами исполнения бюджета и его кассового обслуживания, утверждаемой уполномоченным органом по бюджетному планированию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101 Кодекса.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июля 2025 года № 313-НҚ</w:t>
            </w:r>
          </w:p>
        </w:tc>
      </w:tr>
    </w:tbl>
    <w:bookmarkStart w:name="z84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26 сентября 2018 года № 275 "Об утверждении Правил оказания платных видов деятельности по реализации товаров (работ, услуг) государственными архивами, деньги от реализации которых остаются в их распоряжении и расходования ими денег от реализации товаров (работ, услуг)" (зарегистрирован в Реестре государственной регистрации нормативных правовых актов за № 17446 ).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30 мая 2019 года № 155 "О внесении изменения в приказ Министра культуры и спорта Республики Казахстан от 26 сентября 2018 года № 275 "Об утверждении Правил оказания платных видов деятельности по реализации товаров (работ, услуг) государственными архивами, деньги от реализации которых остаются в их распоряжении и расходования ими денег от реализации товаров (работ, услуг)" (зарегистрирован в Реестре государственной регистрации нормативных правовых актов за № 18763).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спорта Республики Казахстан от 26 июля 2021 года № 229 "О внесении изменений в приказ Министра культуры и спорта Республики Казахстан от 26 сентября 2018 года № 275 "Об утверждении Правил оказания платных видов деятельности по реализации товаров (работ, услуг) государственными архивами, деньги от реализации которых остаются в их распоряжении и расходования ими денег от реализации товаров (работ, услуг)" (зарегистрирован в Реестре государственной регистрации нормативных правовых актов за № 23732).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25 декабря 2024 года № 609-НҚ "О внесении изменения в приказ Министра культуры и спорта Республики Казахстан от 26 сентября 2018 года № 275 "Об утверждении Правил оказания платных видов деятельности по реализации товаров (работ, услуг) государственными архивами, деньги от реализации которых остаются в их распоряжении и расходования ими денег от реализации товаров (работ, услуг)" (зарегистрирован в Реестре государственной регистрации нормативных правовых актов за № 35532).</w:t>
      </w:r>
    </w:p>
    <w:bookmarkEnd w:id="8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