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d6eff" w14:textId="42d6e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Министерства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 июля 2025 года № 339. Зарегистрирован в Министерстве юстиции Республики Казахстан 4 июля 2025 года № 36398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приказы Министерства финансов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бюджетного законодательства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июля 2025 года № 339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 Министерства финансов Республики Казахстан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4 декабря 2014 года № 540 "Об утверждении Правил исполнения бюджета и его кассового обслуживания" (зарегистрирован в Реестре государственной регистрации нормативных правовых актов Республики Казахстан под № 9934).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12 декабря 2014 года № 559 "О внесении дополнения в приказ Министра финансов Республики Казахстан от 4 декабря 2014 года № 540 "Об утверждении Правил исполнения бюджета и его кассового обслуживания" (зарегистрирован в Реестре государственной регистрации нормативных правовых актов Республики Казахстан под № 9971).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24 декабря 2014 года № 583 "О внесении изменений и дополнений в приказ Министра финансов Республики Казахстан от 4 декабря 2014 года № 540 "Об утверждении Правил исполнения бюджета и его кассового обслуживания" (зарегистрирован в Реестре государственной регистрации нормативных правовых актов Республики Казахстан под № 10034).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26 марта 2015 года № 202 "О внесении изменений и дополнений в приказ Министра финансов Республики Казахстан от 4 декабря 2014 года № 540 "Об утверждении Правил исполнения бюджета и его кассового обслуживания" (зарегистрирован в Реестре государственной регистрации нормативных правовых актов Республики Казахстан под № 10765).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21 мая 2015 года № 312 "О внесении изменений в приказ Министра финансов Республики Казахстан от 4 декабря 2014 года № 540 "Об утверждении Правил исполнения бюджета и его кассового обслуживания" (зарегистрирован в Реестре государственной регистрации нормативных правовых актов Республики Казахстан под № 11502).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финансов Республики Казахстан от 26 июня 2015 года № 388 "О внесении изменений в приказ Министра финансов Республики Казахстан от 4 декабря 2014 года № 540 "Об утверждении Правил исполнения бюджета и его кассового обслуживания" (зарегистрирован в Реестре государственной регистрации нормативных правовых актов Республики Казахстан под № 11832).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9 октября 2015 года № 509 "О внесении изменений и дополнений в приказ Министра финансов Республики Казахстан от 4 декабря 2014 года № 540 "Об утверждении Правил исполнения бюджета и его кассового обслуживания" (зарегистрирован в Реестре государственной регистрации нормативных правовых актов Республики Казахстан под № 12334).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24 ноября 2015 года № 586 "О внесении изменений и дополнений в приказ Министра финансов Республики Казахстан от 4 декабря 2014 года № 540 "Об утверждении Правил исполнения бюджета и его кассового обслуживания" (зарегистрирован в Реестре государственной регистрации нормативных правовых актов Республики Казахстан под № 12468).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26 февраля 2016 года № 87 "О внесении изменений и дополнений в приказ Министра финансов Республики Казахстан от 4 декабря 2014 года № 540 "Об утверждении Правил исполнения бюджета и его кассового обслуживания" (зарегистрирован в Реестре государственной регистрации нормативных правовых актов Республики Казахстан под № 13666).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6 июня 2016 года № 248 "О внесении изменений и дополнений в приказ Министра финансов Республики Казахстан от 4 декабря 2014 года № 540 "Об утверждении Правил исполнения бюджета и его кассового обслуживания" (зарегистрирован в Реестре государственной регистрации нормативных правовых актов Республики Казахстан под № 13804).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11 ноября 2016 года № 597 "О внесении изменений и дополнений в приказ Министра финансов Республики Казахстан от 4 декабря 2014 года № 540 "Об утверждении Правил исполнения бюджета и его кассового обслуживания" (зарегистрирован в Реестре государственной регистрации нормативных правовых актов Республики Казахстан под № 14575).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12 декабря 2016 года № 660 "О внесении изменений и дополнений в приказ Министра финансов Республики Казахстан от 4 декабря 2014 года № 540 "Об утверждении Правил исполнения бюджета и его кассового обслуживания" (зарегистрирован в Реестре государственной регистрации нормативных правовых актов Республики Казахстан под № 14594).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7 марта 2017 года № 151 "О внесении дополнений в приказ Министра финансов Республики Казахстан от 4 декабря 2014 года № 540 "Об утверждении Правил исполнения бюджета и его кассового обслуживания" (зарегистрирован в Реестре государственной регистрации нормативных правовых актов Республики Казахстан под № 14963).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12 июля 2017 года № 431 "О внесении изменений и дополнений в приказ Министра финансов Республики Казахстан от 4 декабря 2014 года № 540 "Об утверждении Правил исполнения бюджета и его кассового обслуживания" (зарегистрирован в Реестре государственной регистрации нормативных правовых актов Республики Казахстан под № 15527).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6 сентября 2017 года № 543 "О внесении изменений и дополнения в приказ Министра финансов Республики Казахстан от 4 декабря 2014 года № 540 "Об утверждении Правил исполнения бюджета и его кассового обслуживания" (зарегистрирован в Реестре государственной регистрации нормативных правовых актов Республики Казахстан под № 15830).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финансов Республики Казахстан от 30 ноября 2017 года № 694 "О внесении изменения и дополнения в приказ Министра финансов Республики Казахстан от 4 декабря 2014 года № 540 "Об утверждении Правил исполнения бюджета и его кассового обслуживания" (зарегистрирован в Реестре государственной регистрации нормативных правовых актов Республики Казахстан под № 16079).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23 февраля 2018 года № 269 "О внесении изменений и дополнений в приказ Министра финансов Республики Казахстан от 4 декабря 2014 года № 540 "Об утверждении Правил исполнения бюджета и его кассового обслуживания" (зарегистрирован в Реестре государственной регистрации нормативных правовых актов Республики Казахстан под № 16489).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4 мая 2018 года № 506 "О внесении изменений и дополнения в приказ Министра финансов Республики Казахстан от 4 декабря 2014 года № 540 "Об утверждении Правил исполнения бюджета и его кассового обслуживания" (зарегистрирован в Реестре государственной регистрации нормативных правовых актов Республики Казахстан под № 16987).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22 июня 2018 года № 619 "О внесении изменений в приказ Министра финансов Республики Казахстан от 4 декабря 2014 года № 540 "Об утверждении Правил исполнения бюджета и его кассового обслуживания" (зарегистрирован в Реестре государственной регистрации нормативных правовых актов Республики Казахстан под № 17172).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27 августа 2018 года № 783 "О внесении изменений в приказ Министра финансов Республики Казахстан от 4 декабря 2014 года № 540 "Об утверждении Правил исполнения бюджета и его кассового обслуживания" (зарегистрирован в Реестре государственной регистрации нормативных правовых актов Республики Казахстан под № 17386).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4 октября 2018 года № 885 "О внесении изменений в приказ Министра финансов Республики Казахстан от 4 декабря 2014 года № 540 "Об утверждении Правил исполнения бюджета и его кассового обслуживания" (зарегистрирован в Реестре государственной регистрации нормативных правовых актов Республики Казахстан под № 17509).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30 ноября 2018 года № 1046 "О внесении изменений и дополнений в приказ Министра финансов Республики Казахстан от 4 декабря 2014 года № 540 "Об утверждении Правил исполнения бюджета и его кассового обслуживания" (зарегистрирован в Реестре государственной регистрации нормативных правовых актов Республики Казахстан под № 17850).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14 декабря 2018 года № 1089 "О внесении изменений в приказ Министра финансов Республики Казахстан от 4 декабря 2014 года № 540 "Об утверждении Правил исполнения бюджета и его кассового обслуживания" (зарегистрирован в Реестре государственной регистрации нормативных правовых актов Республики Казахстан под № 17985).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Первого заместителя Премьер-Министра Республики Казахстан – Министра финансов Республики Казахстан от 14 марта 2019 года № 226 "О внесении изменений и дополнений в приказ Министра финансов Республики Казахстан от 4 декабря 2014 года № 540 "Об утверждении Правил исполнения бюджета и его кассового обслуживания" (зарегистрирован в Реестре государственной регистрации нормативных правовых актов Республики Казахстан под № 18391).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Первого заместителя Премьер-Министра Республики Казахстан – Министра финансов Республики Казахстан от 30 мая 2019 года № 517 "О внесении изменений и дополнений в приказ Министра финансов Республики Казахстан от 4 декабря 2014 года № 540 "Об утверждении Правил исполнения бюджета и его кассового обслуживания" (зарегистрирован в Реестре государственной регистрации нормативных правовых актов Республики Казахстан под № 18769).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Первого заместителя Премьер-Министра Республики Казахстан – Министра финансов Республики Казахстан от 3 июня 2019 года № 533 "О внесении изменений и дополнений в приказ Министра финансов Республики Казахстан от 4 декабря 2014 года № 540 "Об утверждении Правил исполнения бюджета и его кассового обслуживания" (зарегистрирован в Реестре государственной регистрации нормативных правовых актов Республики Казахстан под № 18773).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Первого заместителя Премьер-Министра Республики Казахстан – Министра финансов Республики Казахстан от 1 июля 2019 года № 663 "О внесении изменений в приказ Министра финансов Республики Казахстан от 4 декабря 2014 года № 540 "Об утверждении Правил исполнения бюджета и его кассового обслуживания" (зарегистрирован в Реестре государственной регистрации нормативных правовых актов Республики Казахстан под № 18938).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Первого заместителя Премьер-Министра Республики Казахстан – Министра финансов Республики Казахстан от 2 августа 2019 года № 812 "О внесении дополнения в приказ Министра финансов Республики Казахстан от 4 декабря 2014 года № 540 "Об утверждении Правил исполнения бюджета и его кассового обслуживания" (зарегистрирован в Реестре государственной регистрации нормативных правовых актов Республики Казахстан под № 19191).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финансов Республики Казахстан от 7 ноября 2019 года № 1235 "О внесении изменений в приказ Министра финансов Республики Казахстан от 4 декабря 2014 года № 540 "Об утверждении Правил исполнения бюджета и его кассового обслуживания" (зарегистрирован в Реестре государственной регистрации нормативных правовых актов Республики Казахстан под № 19590).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Первого заместителя Премьер-Министра Республики Казахстан – Министра финансов Республики Казахстан от 22 ноября 2019 года № 1283 "О внесении изменений в приказ Министра финансов Республики Казахстан от 4 декабря 2014 года № 540 "Об утверждении Правил исполнения бюджета и его кассового обслуживания" (зарегистрирован в Реестре государственной регистрации нормативных правовых актов Республики Казахстан под № 19659).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Первого заместителя Премьер-Министра Республики Казахстан – Министра финансов Республики Казахстан от 25 декабря 2019 года № 1417 "О внесении изменения в приказ Министра финансов Республики Казахстан от 4 декабря 2014 года № 540 "Об утверждении Правил исполнения бюджета и его кассового обслуживания" (зарегистрирован в Реестре государственной регистрации нормативных правовых актов Республики Казахстан под № 19766).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Первого заместителя Премьер-Министра Республики Казахстан – Министра финансов Республики Казахстан от 18 февраля 2020 года № 164 "О внесении изменения в приказ Министра финансов Республики Казахстан от 4 декабря 2014 года № 540 "Об утверждении Правил исполнения бюджета и его кассового обслуживания" (зарегистрирован в Реестре государственной регистрации нормативных правовых актов Республики Казахстан под № 20052).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Первого заместителя Премьер-Министра Республики Казахстан – Министра финансов Республики Казахстан от 24 февраля 2020 года № 194 "О внесении изменений и дополнений в приказ Министра финансов Республики Казахстан от 4 декабря 2014 года № 540 "Об утверждении Правил исполнения бюджета и его кассового обслуживания" (зарегистрирован в Реестре государственной регистрации нормативных правовых актов Республики Казахстан под № 20066).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Первого заместителя Премьер-Министра Республики Казахстан – Министра финансов Республики Казахстан от 26 марта 2020 года № 320 "О внесении изменений в приказ Министра финансов Республики Казахстан от 4 декабря 2014 года № 540 "Об утверждении Правил исполнения бюджета и его кассового обслуживания" (зарегистрирован в Реестре государственной регистрации нормативных правовых актов Республики Казахстан под № 20211).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Первого заместителя Премьер-Министра Республики Казахстан – Министра финансов Республики Казахстан от 8 апреля 2020 года № 369 "О внесении дополнения в приказ Министра финансов Республики Казахстан от 4 декабря 2014 года № 540 "Об утверждении Правил исполнения бюджета и его кассового обслуживания" (зарегистрирован в Реестре государственной регистрации нормативных правовых актов Республики Казахстан под № 20347).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8 июня 2020 года № 576 "О внесении изменений в приказ Министра финансов Республики Казахстан от 4 декабря 2014 года № 540 "Об утверждении Правил исполнения бюджета и его кассового обслуживания" (зарегистрирован в Реестре государственной регистрации нормативных правовых актов Республики Казахстан под № 20840).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финансов Республики Казахстан от 10 июля 2020 года № 666 "О внесении изменений в приказ Министра финансов Республики Казахстан от 4 декабря 2014 года № 540 "Об утверждении Правил исполнения бюджета и его кассового обслуживания" (зарегистрирован в Реестре государственной регистрации нормативных правовых актов Республики Казахстан под № 20954).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7 сентября 2020 года № 827 "О внесении изменений в приказ Министра финансов Республики Казахстан от 4 декабря 2014 года № 540 "Об утверждении Правил исполнения бюджета и его кассового обслуживания" (зарегистрирован в Реестре государственной регистрации нормативных правовых актов Республики Казахстан под № 21184).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12 октября 2020 года № 991 "О внесении изменений в приказ Министра финансов Республики Казахстан от 4 декабря 2014 года № 540 "Об утверждении Правил исполнения бюджета и его кассового обслуживания" (зарегистрирован в Реестре государственной регистрации нормативных правовых актов Республики Казахстан под № 21448).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13 ноября 2020 года № 1094 "О внесении изменений в приказ Министра финансов Республики Казахстан от 4 декабря 2014 года № 540 "Об утверждении Правил исполнения бюджета и его кассового обслуживания" (зарегистрирован в Реестре государственной регистрации нормативных правовых актов Республики Казахстан под № 21632).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6 января 2021 года № 4 "О внесении изменения в приказ Министра финансов Республики Казахстан от 4 декабря 2014 года № 540 "Об утверждении Правил исполнения бюджета и его кассового обслуживания" (зарегистрирован в Реестре государственной регистрации нормативных правовых актов Республики Казахстан под № 22050).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19 марта 2021 года № 235 "О внесении изменений и дополнения в приказ Министра финансов Республики Казахстан от 4 декабря 2014 года № 540 "Об утверждении Правил исполнения бюджета и его кассового обслуживания" (зарегистрирован в Реестре государственной регистрации нормативных правовых актов Республики Казахстан под № 22382).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26 марта 2021 года № 251 "О внесении изменений в приказ Министра финансов Республики Казахстан от 4 декабря 2014 года № 540 "Об утверждении Правил исполнения бюджета и его кассового обслуживания" (зарегистрирован в Реестре государственной регистрации нормативных правовых актов Республики Казахстан под № 22398).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11 мая 2021 года № 443 "О внесении изменений в приказ Министра финансов Республики Казахстан от 4 декабря 2014 года № 540 "Об утверждении Правил исполнения бюджета и его кассового обслуживания" (зарегистрирован в Реестре государственной регистрации нормативных правовых актов Республики Казахстан под № 22737).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26 мая 2021 года № 492 "О внесении изменения в приказ Министра финансов Республики Казахстан от 4 декабря 2014 года № 540 "Об утверждении Правил исполнения бюджета и его кассового обслуживания" (зарегистрирован в Реестре государственной регистрации нормативных правовых актов Республики Казахстан под № 22821).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10 июня 2021 года № 555 "О внесении изменений и дополнений в приказ Министра финансов Республики Казахстан от 4 декабря 2014 года № 540 "Об утверждении Правил исполнения бюджета и его кассового обслуживания" (зарегистрирован в Реестре государственной регистрации нормативных правовых актов Республики Казахстан под № 23046).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16 августа 2021 года № 813 "О внесении изменений и дополнения в приказ Министра финансов Республики Казахстан от 4 декабря 2014 года № 540 "Об утверждении Правил исполнения бюджета и его кассового обслуживания" (зарегистрирован в Реестре государственной регистрации нормативных правовых актов Республики Казахстан под № 24014).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27 августа 2021 года № 867 "О внесении изменений и дополнений в приказ Министра финансов Республики Казахстан от 4 декабря 2014 года № 540 "Об утверждении Правил исполнения бюджета и его кассового обслуживания" (зарегистрирован в Реестре государственной регистрации нормативных правовых актов Республики Казахстан под № 24164).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49.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16 ноября 2021 года № 1184 "О внесении изменения и дополнения в приказ Министра финансов Республики Казахстан от 4 декабря 2014 года № 540 "Об утверждении Правил исполнения бюджета и его кассового обслуживания" (зарегистрирован в Реестре государственной регистрации нормативных правовых актов Республики Казахстан под № 25177).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50.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24 декабря 2021 года № 1335 "О внесении изменений в приказ Министра финансов Республики Казахстан от 4 декабря 2014 года № 540 "Об утверждении Правил исполнения бюджета и его кассового обслуживания" (зарегистрирован в Реестре государственной регистрации нормативных правовых актов Республики Казахстан под № 26067).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– Министра финансов Республики Казахстан от 12 апреля 2022 года № 397 "О внесении изменений и дополнений в приказ Министра финансов Республики Казахстан от 4 декабря 2014 года № 540 "Об утверждении Правил исполнения бюджета и его кассового обслуживания" (зарегистрирован в Реестре государственной регистрации нормативных правовых актов Республики Казахстан под № 27542).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– Министра финансов Республики Казахстан от 26 августа 2022 года № 886 "О внесении изменения в приказ Министра финансов Республики Казахстан от 4 декабря 2014 года № 540 "Об утверждении Правил исполнения бюджета и его кассового обслуживания" (зарегистрирован в Реестре государственной регистрации нормативных правовых актов Республики Казахстан под № 29316).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– Министра финансов Республики Казахстан от 29 сентября 2022 года № 1001 "О внесении дополнения в приказ Министра финансов Республики Казахстан от 4 декабря 2014 года № 540 "Об утверждении Правил исполнения бюджета и его кассового обслуживания" (зарегистрирован в Реестре государственной регистрации нормативных правовых актов Республики Казахстан под № 29947).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– Министра финансов Республики Казахстан от 27 октября 2022 года № 1094 "О внесении дополнения в приказ Министра финансов Республики Казахстан от 4 декабря 2014 года № 540 "Об утверждении Правил исполнения бюджета и его кассового обслуживания" (зарегистрирован в Реестре государственной регистрации нормативных правовых актов Республики Казахстан под № 30330).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55.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– Министра финансов Республики Казахстан от 21 ноября 2022 года № 1176 "О внесении изменения и дополнения в приказ Министра финансов Республики Казахстан от 4 декабря 2014 года № 540 "Об утверждении Правил исполнения бюджета и его кассового обслуживания" (зарегистрирован в Реестре государственной регистрации нормативных правовых актов Республики Казахстан под № 30626).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56.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– Министра финансов Республики Казахстан от 9 января 2023 года № 13 "О внесении изменений и дополнений в приказ Министра финансов Республики Казахстан от 4 декабря 2014 года № 540 "Об утверждении Правил исполнения бюджета и его кассового обслуживания" (зарегистрирован в Реестре государственной регистрации нормативных правовых актов Республики Казахстан под № 31651).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57.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– Министра финансов Республики Казахстан от 20 февраля 2023 года № 189 "О внесении изменений и дополнения в приказ Министра финансов Республики Казахстан от 4 декабря 2014 года № 540 "Об утверждении Правил исполнения бюджета и его кассового обслуживания" (зарегистрирован в Реестре государственной регистрации нормативных правовых актов Республики Казахстан под № 31952).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58.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Заместителя Премьер-Министра – исполняющего обязанности Министра финансов Республики Казахстан от 20 марта 2023 года № 285 "О внесении изменений и дополнений в приказ Министра финансов Республики Казахстан от 4 декабря 2014 года № 540 "Об утверждении Правил исполнения бюджета и его кассового обслуживания" (зарегистрирован в Реестре государственной регистрации нормативных правовых актов Республики Казахстан под № 32113).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59.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финансов Республики Казахстан от 19 июля 2023 года № 775 "О внесении изменений в приказ Министра финансов Республики Казахстан от 4 декабря 2014 года № 540 "Об утверждении Правил исполнения бюджета и его кассового обслуживания" (зарегистрирован в Реестре государственной регистрации нормативных правовых актов Республики Казахстан под № 33130).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60.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– Министра финансов Республики Казахстан от 28 августа 2023 года № 908 "О внесении изменений в приказ Министра финансов Республики Казахстан от 4 декабря 2014 года № 540 "Об утверждении Правил исполнения бюджета и его кассового обслуживания" (зарегистрирован в Реестре государственной регистрации нормативных правовых актов Республики Казахстан под № 33349).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– Министра финансов Республики Казахстан от 4 сентября 2023 года № 925 "О внесении изменений и дополнения в приказ Министра финансов Республики Казахстан от 4 декабря 2014 года № 540 "Об утверждении Правил исполнения бюджета и его кассового обслуживания" (зарегистрирован в Реестре государственной регистрации нормативных правовых актов Республики Казахстан под № 33382).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– Министра финансов Республики Казахстан от 4 октября 2023 года № 1056 "О внесении изменений в приказ Министра финансов Республики Казахстан от 4 декабря 2014 года № 540 "Об утверждении Правил исполнения бюджета и его кассового обслуживания" (зарегистрирован в Реестре государственной регистрации нормативных правовых актов Республики Казахстан под № 33518).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– Министра финансов Республики Казахстан от 29 декабря 2023 года № 1344 "О внесении изменений и дополнений в приказ Министра финансов Республики Казахстан от 4 декабря 2014 года № 540 "Об утверждении Правил исполнения бюджета и его кассового обслуживания" (зарегистрирован в Реестре государственной регистрации нормативных правовых актов Республики Казахстан под № 33874).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29 февраля 2024 года № 114 "О внесении изменения в приказ Министра финансов Республики Казахстан от 4 декабря 2014 года № 540 "Об утверждении Правил исполнения бюджета и его кассового обслуживания" (зарегистрирован в Реестре государственной регистрации нормативных правовых актов Республики Казахстан под № 34078).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65.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18 апреля 2024 года № 221 "О внесении изменений в приказ Министра финансов Республики Казахстан от 4 декабря 2014 года № 540 "Об утверждении Правил исполнения бюджета и его кассового обслуживания" (зарегистрирован в Реестре государственной регистрации нормативных правовых актов Республики Казахстан под № 34273).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66.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13 мая 2024 года № 286 "О внесении изменений в приказ Министра финансов Республики Казахстан от 4 декабря 2014 года № 540 "Об утверждении Правил исполнения бюджета и его кассового обслуживания" (зарегистрирован в Реестре государственной регистрации нормативных правовых актов Республики Казахстан под № 34362).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67.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11 июня 2024 года № 353 "О внесении изменений в приказ Министра финансов Республики Казахстан от 4 декабря 2014 года № 540 "Об утверждении Правил исполнения бюджета и его кассового обслуживания" (зарегистрирован в Реестре государственной регистрации нормативных правовых актов Республики Казахстан под № 34488).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68.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25 сентября 2024 года № 641 "О внесении изменений в приказ Министра финансов Республики Казахстан от 4 декабря 2014 года № 540 "Об утверждении Правил исполнения бюджета и его кассового обслуживания" (зарегистрирован в Реестре государственной регистрации нормативных правовых актов Республики Казахстан под № 35142).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69.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16 октября 2024 года № 697 "О внесении изменений и дополнения в приказ Министра финансов Республики Казахстан от 4 декабря 2014 года № 540 "Об утверждении Правил исполнения бюджета и его кассового обслуживания" (зарегистрирован в Реестре государственной регистрации нормативных правовых актов Республики Казахстан под № 35274).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70.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финансов Республики Казахстан от 5 марта 2025 года № 103 "О внесении изменений в приказ Министра финансов Республики Казахстан от 4 декабря 2014 года № 540 "Об утверждении Правил исполнения бюджета и его кассового обслуживания" (зарегистрирован в Реестре государственной регистрации нормативных правовых актов Республики Казахстан под № 35789).</w:t>
      </w:r>
    </w:p>
    <w:bookmarkEnd w:id="7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