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6f377" w14:textId="e86f3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территорий, деньги от реализации которых остаются в их распоряжении, использования денег от реализации государственными учреждениями в сферах лесного хозяйства, особо охраняемых природных территорий товаров (работ, услуг), остающихся в их распоряжении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27 июня 2025 года № 175. Зарегистрирован в Министерстве юстиции Республики Казахстан 1 июля 2025 года № 36373.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территорий, деньги от реализации которых остаются в их распоряжении, использования денег от реализации государственными учреждениями в сферах лесного хозяйства, особо охраняемых природных территорий товаров (работ, услуг), остающихся в их распоряжении.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26 января 2016 года № 22 "Об утверждении Правил оказания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 и расходования ими денег от реализации товаров (работ, услуг)" (зарегистрирован в Реестре государственной регистрации нормативных правовых актов № 13378);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15 апреля 2020 года № 91 "О внесении изменения в приказ Министра сельского хозяйства Республики Казахстан от 26 января 2016 года № 22 "Об утверждении Правил оказания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 и расходования ими денег от реализации товаров (работ, услуг)" (зарегистрирован в Реестре государственной регистрации нормативных правовых актов № 20413).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2025 года № 175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территорий, деньги от реализации которых остаются в их распоряжении, использования денег от реализации государственными учреждениями в сферах лесного хозяйства, особо охраняемых природных территорий товаров (работ, услуг), остающихся в их распоряжении.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территорий, деньги от реализации которых остаются в их распоряжении, использования денег от реализации государственными учреждениями в сферах лесного хозяйства, особо охраняемых природных территорий товаров (работ, услуг), остающихся в их распоряжении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 и определяют порядок осуществления платных видов деятельности по реализации товаров (работ, услуг) государственными учреждениями в сферах лесного хозяйства, особо охраняемых природных территорий и использование ими денег от реализации товаров (работ, услуг), остающихся в их распоряжении.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настоящих Правил распространяются на государственные учреждения в сферах лесного хозяйства (далее – лесные учреждения) и особо охраняемые природные территории (далее – природоохранные учреждения), находящихся как в республиканской, так и в коммунальной собственности.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Платные виды деятельности по реализации товаров (работ, услуг) лесными и природоохранными учреждениями осуществляются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112</w:t>
      </w:r>
      <w:r>
        <w:rPr>
          <w:rFonts w:ascii="Times New Roman"/>
          <w:b w:val="false"/>
          <w:i w:val="false"/>
          <w:color w:val="000000"/>
          <w:sz w:val="28"/>
        </w:rPr>
        <w:t xml:space="preserve"> Лесного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особо охраняемых природных территориях" (далее – Закон).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получения доходов от видов деятельности, указанных в пункте 2 настоящих Правил, лесные и природоохранные учреждения могут участвовать в конкурсах государственных закупок.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реализации товаров (работ и услуг), не относящихся к основной деятельности лесных и природоохранных учреждений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Реализация товаров (работ и услуг), не относящихся к основной деятельности лесных учреждении производится по рыночным ценам.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Товары, произведенные в результате ограниченной хозяйственной деятельности природоохранных учреждений, реализуются по рыночным ценам.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Платные виды деятельности по реализации товаров (работ, услуг) природоохранными учреждениями осуществляются в соответствии с утвержденными тарифами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и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Средства, полученные лесными учреждениями от оказания платных видов деятельности по реализации товаров (работ, услуг), используются на: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лесохозяйственных мероприятий на участках государственного лесного фонда;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содержание лесохозяйственных дорог, противопожарное обустройство лесов;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научно-исследовательские и проектно-изыскательские работы в области охраны, защиты, пользования лесным фондом, воспроизводства лесов и лесоразведения;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оплату работ (услуг) внештатных сезонных работников для обеспечения природоохранной деятельности, в том числе пожарных сторожей, работников по осуществлению рубок промежуточного пользования и прочих рубок, лесокультурных работ, а также работников, осуществляющих переработку лесных ресурсов;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средств связи, транспорта и оборудования, зданий и сооружений, механизмов и материалов противопожарного, лесозащитного и лесокультурного назначения, семян и посадочного материала для лесокультурных работ, топлива, горюче-смазочных материалов, обмундирования, лекарственных средств и прочих изделий медицинского назначения, оружия и специальных средств защиты;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оборудования и механизмов, необходимых для переработки лесных ресурсов;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строительство, реконструкция и капитальный ремонт зданий, сооружений и иных объектов, связанных с функционированием государственных учреждений в сфере лесного хозяйства;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подготовку и повышение квалификации специалистов для лесного и охотничьего хозяйства;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поощрение работников лесных учреждений за трудовые показатели.</w:t>
      </w:r>
    </w:p>
    <w:bookmarkEnd w:id="31"/>
    <w:bookmarkStart w:name="z5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командировочные расходы (в том числе технического персонала и контрактных служащих) внутри страны и за ее пределами, связанные с проведением исследований, стажировок, курсов, работ и услуг, участием в выставках, семинарах, научных конференциях, в том числе международных, в пределах норм возмещения командировочных расходов, установленных законодательством Республики Казахстан;</w:t>
      </w:r>
    </w:p>
    <w:bookmarkEnd w:id="32"/>
    <w:bookmarkStart w:name="z5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расходы на оплату за отопление, электроэнергию, водоснабжение и другие коммунальные расходы, приобретение предметов и материалов для текущих и хозяйственных целей, оплата работ (текущий ремонт) и услуг по обслуживанию здания, оплата транспортных услуг и прочие расходы на приобретение запасов;</w:t>
      </w:r>
    </w:p>
    <w:bookmarkEnd w:id="33"/>
    <w:bookmarkStart w:name="z5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добровольное исполнение исполнительного документа государственным учреждением до предъявления инкассового распоряжения в территориальное подразделение казначейства;</w:t>
      </w:r>
    </w:p>
    <w:bookmarkEnd w:id="34"/>
    <w:bookmarkStart w:name="z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расходы на услуги связи, включая интернет, проведение текущего ремонта, аренда помещения, приобретение (обеспечение) канцелярских и хозяйственных товаров, обслуживание информационных систем;</w:t>
      </w:r>
    </w:p>
    <w:bookmarkEnd w:id="35"/>
    <w:bookmarkStart w:name="z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оплата услуг по техническому осмотру, обязательному страхованию гражданско-правовой ответственности владельцев транспортных средств;</w:t>
      </w:r>
    </w:p>
    <w:bookmarkEnd w:id="36"/>
    <w:bookmarkStart w:name="z6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оплата услуг по разработке и экспертизе проектной (технико-экономического обоснования) документации, изготовлению топографической съемки земельного участка, разработке землеустроительного проекта, установлению на местности границ земельного участка;</w:t>
      </w:r>
    </w:p>
    <w:bookmarkEnd w:id="37"/>
    <w:bookmarkStart w:name="z6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текущие затраты (штрафы, неустойка, плата за пользование лесными и растительными ресурсами, государственная пошлина, налоги и другие обязательные платежи в бюджет, обязательные пенсионные взносы, пеня и штрафы по ним).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приказом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Средства, полученные природоохранными учреждениями от оказания платных видов деятельности по реализации товаров (работ, услуг), используются на:</w:t>
      </w:r>
    </w:p>
    <w:bookmarkEnd w:id="39"/>
    <w:bookmarkStart w:name="z3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сохранение и развитие природных комплексов;</w:t>
      </w:r>
    </w:p>
    <w:bookmarkEnd w:id="40"/>
    <w:bookmarkStart w:name="z4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охрану растительного и животного мира;</w:t>
      </w:r>
    </w:p>
    <w:bookmarkEnd w:id="41"/>
    <w:bookmarkStart w:name="z4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восстановительных и защитных мероприятий в лесах, включая рубки промежуточного пользования и прочие рубки;</w:t>
      </w:r>
    </w:p>
    <w:bookmarkEnd w:id="42"/>
    <w:bookmarkStart w:name="z4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очистку и благоустройство территорий;</w:t>
      </w:r>
    </w:p>
    <w:bookmarkEnd w:id="43"/>
    <w:bookmarkStart w:name="z4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инфраструктуры, связанной с охраной объектов природно-заповедного фонда, туристской, рекреационной и ограниченной хозяйственной деятельностью;</w:t>
      </w:r>
    </w:p>
    <w:bookmarkEnd w:id="44"/>
    <w:bookmarkStart w:name="z4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оплату работ (услуг) внештатных сезонных работников для обеспечения природоохранной деятельности, в том числе пожарных сторожей, работников по осуществлению рубок промежуточного пользования и прочих рубок, лесокультурных работ, а также работников, осуществляющих ограниченную хозяйственную деятельность;</w:t>
      </w:r>
    </w:p>
    <w:bookmarkEnd w:id="45"/>
    <w:bookmarkStart w:name="z4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оплату стоимости работ (услуг) физических и (или) юридических лиц, осуществляющих работы (услуги), связанные с уборкой ликвидной захламленности (ветровальных и буреломных деревьев), образовавшейся в результате чрезвычайной ситуации природного характера;</w:t>
      </w:r>
    </w:p>
    <w:bookmarkEnd w:id="46"/>
    <w:bookmarkStart w:name="z4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оплату стоимости работ (услуг) юридических лиц, осуществляющих деятельность по управлению контрольно-пропускными пунктами государственных национальных природных парков;</w:t>
      </w:r>
    </w:p>
    <w:bookmarkEnd w:id="47"/>
    <w:bookmarkStart w:name="z4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приобретение средств связи, транспорта и оборудования, зданий и сооружений, механизмов и материалов противопожарного, лесозащитного и лесокультурного назначения, семян и посадочного материала для лесокультурных работ, топлива, горюче-смазочных материалов, обмундирования, лекарственных средств и прочих изделий медицинского назначения, оружия и специальных средств защиты;</w:t>
      </w:r>
    </w:p>
    <w:bookmarkEnd w:id="48"/>
    <w:bookmarkStart w:name="z4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строительство, реконструкция и капитальный ремонт зданий, сооружений и иных объектов, связанных с природоохранной деятельностью;</w:t>
      </w:r>
    </w:p>
    <w:bookmarkEnd w:id="49"/>
    <w:bookmarkStart w:name="z4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подготовку и повышение квалификации специалистов для особо охраняемых природных территорий;</w:t>
      </w:r>
    </w:p>
    <w:bookmarkEnd w:id="50"/>
    <w:bookmarkStart w:name="z5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поощрение работников природоохранных учреждений за трудовые показатели;</w:t>
      </w:r>
    </w:p>
    <w:bookmarkEnd w:id="51"/>
    <w:bookmarkStart w:name="z5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проведение научных исследований в области особо охраняемых природных территорий;</w:t>
      </w:r>
    </w:p>
    <w:bookmarkEnd w:id="52"/>
    <w:bookmarkStart w:name="z5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организацию и содержание музеев природы и выставок;</w:t>
      </w:r>
    </w:p>
    <w:bookmarkEnd w:id="53"/>
    <w:bookmarkStart w:name="z5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развитие и благоустройство рекреационных зон;</w:t>
      </w:r>
    </w:p>
    <w:bookmarkEnd w:id="54"/>
    <w:bookmarkStart w:name="z5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совершенствование рекламной деятельности;</w:t>
      </w:r>
    </w:p>
    <w:bookmarkEnd w:id="55"/>
    <w:bookmarkStart w:name="z5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экологическую пропаганду;</w:t>
      </w:r>
    </w:p>
    <w:bookmarkEnd w:id="56"/>
    <w:bookmarkStart w:name="z5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предупреждение и ликвидацию негативных экологических последствий.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командировочные расходы (в том числе технического персонала и контрактных служащих) внутри страны и за ее пределами, связанные с проведением исследований, стажировок, курсов, работ и услуг, участием в выставках, семинарах, научных конференциях, в том числе международных, в пределах норм возмещения командировочных расходов, установленных законодательством Республики Казахстан;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расходы на оплату за отопление, электроэнергию, водоснабжение и другие коммунальные расходы, приобретение предметов и материалов для текущих и хозяйственных целей, оплата работ (текущий ремонт) и услуг по обслуживанию здания, оплата транспортных услуг и прочие расходы на приобретение запасов;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добровольное исполнение исполнительного документа государственным учреждением до предъявления инкассового распоряжения в территориальное подразделение казначейства;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расходы на услуги связи, включая интернет, проведение текущего ремонта, аренда помещения, приобретение (обеспечение) канцелярских и хозяйственных товаров, обслуживание информационных систем и услуг (коммунальные услуги, услуг связи, транспортные услуги, оплата работ и услуг в сфере информатизации);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оплата услуг по техническому осмотру, обязательному страхованию гражданско-правовой ответственности владельцев транспортных средств;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оплата услуг по разработке и экспертизе проектной (технико-экономического обоснования) документации, изготовлению топографической съемки земельного участка, разработке землеустроительного проекта, установлению на местности границ земельного участка;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текущие затраты (штрафы, неустойка, плата за пользование лесными и растительными ресурсами, государственная пошлина, налоги и другие обязательные платежи в бюджет, обязательные пенсионные взносы, пеня и штрафы по ним).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приказом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