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34118" w14:textId="c9341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Республики Казахстан от 8 декабря 2020 года № ҚР ДСМ-237/2020 "Об утверждении Правил ввоза на территорию Республики Казахстан и вывоза с территории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w:t>
      </w:r>
    </w:p>
    <w:p>
      <w:pPr>
        <w:spacing w:after="0"/>
        <w:ind w:left="0"/>
        <w:jc w:val="both"/>
      </w:pPr>
      <w:r>
        <w:rPr>
          <w:rFonts w:ascii="Times New Roman"/>
          <w:b w:val="false"/>
          <w:i w:val="false"/>
          <w:color w:val="000000"/>
          <w:sz w:val="28"/>
        </w:rPr>
        <w:t>Приказ Министра здравоохранения Республики Казахстан от 1 июля 2025 года № 62. Зарегистрирован в Министерстве юстиции Республики Казахстан 1 июля 2025 года № 36370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8 декабря 2020 года № ҚР ДСМ-237/2020 "Об утверждении Правил ввоза на территорию Республики Казахстан и вывоза с территории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 (зарегистрирован в Реестре государственной регистрации нормативных правовых актов под № 21749)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251 и </w:t>
      </w:r>
      <w:r>
        <w:rPr>
          <w:rFonts w:ascii="Times New Roman"/>
          <w:b w:val="false"/>
          <w:i w:val="false"/>
          <w:color w:val="000000"/>
          <w:sz w:val="28"/>
        </w:rPr>
        <w:t>пунктом 1</w:t>
      </w:r>
      <w:r>
        <w:rPr>
          <w:rFonts w:ascii="Times New Roman"/>
          <w:b w:val="false"/>
          <w:i w:val="false"/>
          <w:color w:val="000000"/>
          <w:sz w:val="28"/>
        </w:rPr>
        <w:t xml:space="preserve"> статьи 255 Кодекса Республики Казахстан "О здоровье народа и системе здравоохранения",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"1. Утвердить:</w:t>
      </w:r>
    </w:p>
    <w:bookmarkEnd w:id="3"/>
    <w:bookmarkStart w:name="z10" w:id="4"/>
    <w:p>
      <w:pPr>
        <w:spacing w:after="0"/>
        <w:ind w:left="0"/>
        <w:jc w:val="both"/>
      </w:pPr>
      <w:r>
        <w:rPr>
          <w:rFonts w:ascii="Times New Roman"/>
          <w:b w:val="false"/>
          <w:i w:val="false"/>
          <w:color w:val="000000"/>
          <w:sz w:val="28"/>
        </w:rPr>
        <w:t xml:space="preserve">
      1) Правила ввоза на территорию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ввоз зарегистрированных и не зарегистрированных в Республике Казахстан лекарственных средств и медицинских изделий"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4"/>
    <w:bookmarkStart w:name="z11" w:id="5"/>
    <w:p>
      <w:pPr>
        <w:spacing w:after="0"/>
        <w:ind w:left="0"/>
        <w:jc w:val="both"/>
      </w:pPr>
      <w:r>
        <w:rPr>
          <w:rFonts w:ascii="Times New Roman"/>
          <w:b w:val="false"/>
          <w:i w:val="false"/>
          <w:color w:val="000000"/>
          <w:sz w:val="28"/>
        </w:rPr>
        <w:t xml:space="preserve">
      2) Правила вывоза с территории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вывоз зарегистрированных и не зарегистрированных в Республике Казахстан лекарственных средств и медицинских изделий"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5"/>
    <w:bookmarkStart w:name="z12"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ввоза с территории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ввоз зарегистрированных и не зарегистрированных в Республике Казахстан лекарственных средств и медицинских изделий", утвержденных указанным приказом:</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14" w:id="7"/>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7"/>
    <w:bookmarkStart w:name="z15" w:id="8"/>
    <w:p>
      <w:pPr>
        <w:spacing w:after="0"/>
        <w:ind w:left="0"/>
        <w:jc w:val="both"/>
      </w:pPr>
      <w:r>
        <w:rPr>
          <w:rFonts w:ascii="Times New Roman"/>
          <w:b w:val="false"/>
          <w:i w:val="false"/>
          <w:color w:val="000000"/>
          <w:sz w:val="28"/>
        </w:rPr>
        <w:t>
      1) государственный орган в сфере обращения лекарственных средств и медицинских изделий – государственный орган, осуществляющий руководство в сфере обращения лекарственных средств и медицинских изделий, контроль за обращением лекарственных средств и медицинских изделий;</w:t>
      </w:r>
    </w:p>
    <w:bookmarkEnd w:id="8"/>
    <w:bookmarkStart w:name="z16" w:id="9"/>
    <w:p>
      <w:pPr>
        <w:spacing w:after="0"/>
        <w:ind w:left="0"/>
        <w:jc w:val="both"/>
      </w:pPr>
      <w:r>
        <w:rPr>
          <w:rFonts w:ascii="Times New Roman"/>
          <w:b w:val="false"/>
          <w:i w:val="false"/>
          <w:color w:val="000000"/>
          <w:sz w:val="28"/>
        </w:rPr>
        <w:t>
      2)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9"/>
    <w:bookmarkStart w:name="z17" w:id="10"/>
    <w:p>
      <w:pPr>
        <w:spacing w:after="0"/>
        <w:ind w:left="0"/>
        <w:jc w:val="both"/>
      </w:pPr>
      <w:r>
        <w:rPr>
          <w:rFonts w:ascii="Times New Roman"/>
          <w:b w:val="false"/>
          <w:i w:val="false"/>
          <w:color w:val="000000"/>
          <w:sz w:val="28"/>
        </w:rPr>
        <w:t xml:space="preserve">
      4. Для получения согласования и (или) заключения (разрешительного документа) на ввоз лекарственных средств, зарегистрированных на территории Республики Казахстан (из стран Евразийского экономического союза) физические и юридические лица (далее – услугополучатель) направляют в государственный орган в сфере обращения лекарственных средств и медицинских изделий (далее – услугодатель) через веб-портал "электронного правительства" www.egov.kz, www.elicense.kz (далее – Портал) заявление на ввоз лекарственных средств, зарегистрированных на территории Республики Казахстан (из стран Евразийского экономического союза)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расчеты ввозимого количества зарегистрированных лекарственных средств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документы и сведения, указанные в </w:t>
      </w:r>
      <w:r>
        <w:rPr>
          <w:rFonts w:ascii="Times New Roman"/>
          <w:b w:val="false"/>
          <w:i w:val="false"/>
          <w:color w:val="000000"/>
          <w:sz w:val="28"/>
        </w:rPr>
        <w:t>пункте 9</w:t>
      </w:r>
      <w:r>
        <w:rPr>
          <w:rFonts w:ascii="Times New Roman"/>
          <w:b w:val="false"/>
          <w:i w:val="false"/>
          <w:color w:val="000000"/>
          <w:sz w:val="28"/>
        </w:rPr>
        <w:t xml:space="preserve"> приложения 3 к настоящим Правилам:</w:t>
      </w:r>
    </w:p>
    <w:bookmarkEnd w:id="10"/>
    <w:bookmarkStart w:name="z18" w:id="11"/>
    <w:p>
      <w:pPr>
        <w:spacing w:after="0"/>
        <w:ind w:left="0"/>
        <w:jc w:val="both"/>
      </w:pPr>
      <w:r>
        <w:rPr>
          <w:rFonts w:ascii="Times New Roman"/>
          <w:b w:val="false"/>
          <w:i w:val="false"/>
          <w:color w:val="000000"/>
          <w:sz w:val="28"/>
        </w:rPr>
        <w:t>
      1) для гуманитарной помощи (содействия);</w:t>
      </w:r>
    </w:p>
    <w:bookmarkEnd w:id="11"/>
    <w:bookmarkStart w:name="z19" w:id="12"/>
    <w:p>
      <w:pPr>
        <w:spacing w:after="0"/>
        <w:ind w:left="0"/>
        <w:jc w:val="both"/>
      </w:pPr>
      <w:r>
        <w:rPr>
          <w:rFonts w:ascii="Times New Roman"/>
          <w:b w:val="false"/>
          <w:i w:val="false"/>
          <w:color w:val="000000"/>
          <w:sz w:val="28"/>
        </w:rPr>
        <w:t>
      2) для предотвращения и (или) устранения последствий чрезвычайных ситуаций.</w:t>
      </w:r>
    </w:p>
    <w:bookmarkEnd w:id="12"/>
    <w:bookmarkStart w:name="z20" w:id="13"/>
    <w:p>
      <w:pPr>
        <w:spacing w:after="0"/>
        <w:ind w:left="0"/>
        <w:jc w:val="both"/>
      </w:pPr>
      <w:r>
        <w:rPr>
          <w:rFonts w:ascii="Times New Roman"/>
          <w:b w:val="false"/>
          <w:i w:val="false"/>
          <w:color w:val="000000"/>
          <w:sz w:val="28"/>
        </w:rPr>
        <w:t xml:space="preserve">
      5. Для получения согласования и (или) заключения (разрешительного документа) на ввоз лекарственных средств, незарегистрированных на территории Республики Казахстан из стран Евразийского экономического союза услугополучатель направляет через Портал услугодателю документы и сведения, указанные в </w:t>
      </w:r>
      <w:r>
        <w:rPr>
          <w:rFonts w:ascii="Times New Roman"/>
          <w:b w:val="false"/>
          <w:i w:val="false"/>
          <w:color w:val="000000"/>
          <w:sz w:val="28"/>
        </w:rPr>
        <w:t>пункте 9</w:t>
      </w:r>
      <w:r>
        <w:rPr>
          <w:rFonts w:ascii="Times New Roman"/>
          <w:b w:val="false"/>
          <w:i w:val="false"/>
          <w:color w:val="000000"/>
          <w:sz w:val="28"/>
        </w:rPr>
        <w:t xml:space="preserve"> приложения 3 к настоящим Правилам, заявление на ввоз лекарственных средств, незарегистрированных на территории Республики Казахстан из стран Евразийского экономического союза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расчеты ввозимого количества незарегистрированных лекарственных средств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3"/>
    <w:bookmarkStart w:name="z21" w:id="14"/>
    <w:p>
      <w:pPr>
        <w:spacing w:after="0"/>
        <w:ind w:left="0"/>
        <w:jc w:val="both"/>
      </w:pPr>
      <w:r>
        <w:rPr>
          <w:rFonts w:ascii="Times New Roman"/>
          <w:b w:val="false"/>
          <w:i w:val="false"/>
          <w:color w:val="000000"/>
          <w:sz w:val="28"/>
        </w:rPr>
        <w:t>
      1)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 с возможностью медицинского применения и закупа;</w:t>
      </w:r>
    </w:p>
    <w:bookmarkEnd w:id="14"/>
    <w:bookmarkStart w:name="z22" w:id="15"/>
    <w:p>
      <w:pPr>
        <w:spacing w:after="0"/>
        <w:ind w:left="0"/>
        <w:jc w:val="both"/>
      </w:pPr>
      <w:r>
        <w:rPr>
          <w:rFonts w:ascii="Times New Roman"/>
          <w:b w:val="false"/>
          <w:i w:val="false"/>
          <w:color w:val="000000"/>
          <w:sz w:val="28"/>
        </w:rPr>
        <w:t>
      2) для предотвращения и (или) устранения последствий чрезвычайных ситуаций;</w:t>
      </w:r>
    </w:p>
    <w:bookmarkEnd w:id="15"/>
    <w:bookmarkStart w:name="z23" w:id="16"/>
    <w:p>
      <w:pPr>
        <w:spacing w:after="0"/>
        <w:ind w:left="0"/>
        <w:jc w:val="both"/>
      </w:pPr>
      <w:r>
        <w:rPr>
          <w:rFonts w:ascii="Times New Roman"/>
          <w:b w:val="false"/>
          <w:i w:val="false"/>
          <w:color w:val="000000"/>
          <w:sz w:val="28"/>
        </w:rPr>
        <w:t>
      3) для гуманитарной помощи (содействия);</w:t>
      </w:r>
    </w:p>
    <w:bookmarkEnd w:id="16"/>
    <w:bookmarkStart w:name="z24" w:id="17"/>
    <w:p>
      <w:pPr>
        <w:spacing w:after="0"/>
        <w:ind w:left="0"/>
        <w:jc w:val="both"/>
      </w:pPr>
      <w:r>
        <w:rPr>
          <w:rFonts w:ascii="Times New Roman"/>
          <w:b w:val="false"/>
          <w:i w:val="false"/>
          <w:color w:val="000000"/>
          <w:sz w:val="28"/>
        </w:rPr>
        <w:t>
      4) для внедрения инновационных медицинских технологий;</w:t>
      </w:r>
    </w:p>
    <w:bookmarkEnd w:id="17"/>
    <w:bookmarkStart w:name="z25" w:id="18"/>
    <w:p>
      <w:pPr>
        <w:spacing w:after="0"/>
        <w:ind w:left="0"/>
        <w:jc w:val="both"/>
      </w:pPr>
      <w:r>
        <w:rPr>
          <w:rFonts w:ascii="Times New Roman"/>
          <w:b w:val="false"/>
          <w:i w:val="false"/>
          <w:color w:val="000000"/>
          <w:sz w:val="28"/>
        </w:rPr>
        <w:t>
      5) для закупа единым дистрибьютором лекарственных средств, поставляемых международными организациями, учрежденными Генеральной ассамблеей Организаций Объединенных Наций, и (или) переквалифицированных Всемирной организацией здравоохранения, за исключением лекарственных средств и медицинских изделий в рамках долгосрочных договоров поставки лекарственных средств и медицинских изделий;</w:t>
      </w:r>
    </w:p>
    <w:bookmarkEnd w:id="18"/>
    <w:bookmarkStart w:name="z26" w:id="19"/>
    <w:p>
      <w:pPr>
        <w:spacing w:after="0"/>
        <w:ind w:left="0"/>
        <w:jc w:val="both"/>
      </w:pPr>
      <w:r>
        <w:rPr>
          <w:rFonts w:ascii="Times New Roman"/>
          <w:b w:val="false"/>
          <w:i w:val="false"/>
          <w:color w:val="000000"/>
          <w:sz w:val="28"/>
        </w:rPr>
        <w:t>
      6) для профилактики и лечения последствий воздействия радиоактивных, биологических и химических веществ (вакцины, антидот);</w:t>
      </w:r>
    </w:p>
    <w:bookmarkEnd w:id="19"/>
    <w:bookmarkStart w:name="z27" w:id="20"/>
    <w:p>
      <w:pPr>
        <w:spacing w:after="0"/>
        <w:ind w:left="0"/>
        <w:jc w:val="both"/>
      </w:pPr>
      <w:r>
        <w:rPr>
          <w:rFonts w:ascii="Times New Roman"/>
          <w:b w:val="false"/>
          <w:i w:val="false"/>
          <w:color w:val="000000"/>
          <w:sz w:val="28"/>
        </w:rPr>
        <w:t>
      7) для экспертизы лекарственных средств при государственной регистрации, перерегистрации и внесении изменений в регистрационное досье;</w:t>
      </w:r>
    </w:p>
    <w:bookmarkEnd w:id="20"/>
    <w:bookmarkStart w:name="z28" w:id="21"/>
    <w:p>
      <w:pPr>
        <w:spacing w:after="0"/>
        <w:ind w:left="0"/>
        <w:jc w:val="both"/>
      </w:pPr>
      <w:r>
        <w:rPr>
          <w:rFonts w:ascii="Times New Roman"/>
          <w:b w:val="false"/>
          <w:i w:val="false"/>
          <w:color w:val="000000"/>
          <w:sz w:val="28"/>
        </w:rPr>
        <w:t>
      8) для проведения выставок лекарственных средств без права их дальнейшей реализации;</w:t>
      </w:r>
    </w:p>
    <w:bookmarkEnd w:id="21"/>
    <w:bookmarkStart w:name="z29" w:id="22"/>
    <w:p>
      <w:pPr>
        <w:spacing w:after="0"/>
        <w:ind w:left="0"/>
        <w:jc w:val="both"/>
      </w:pPr>
      <w:r>
        <w:rPr>
          <w:rFonts w:ascii="Times New Roman"/>
          <w:b w:val="false"/>
          <w:i w:val="false"/>
          <w:color w:val="000000"/>
          <w:sz w:val="28"/>
        </w:rPr>
        <w:t>
      9) для проведения клинических исследований.</w:t>
      </w:r>
    </w:p>
    <w:bookmarkEnd w:id="22"/>
    <w:bookmarkStart w:name="z30" w:id="23"/>
    <w:p>
      <w:pPr>
        <w:spacing w:after="0"/>
        <w:ind w:left="0"/>
        <w:jc w:val="both"/>
      </w:pPr>
      <w:r>
        <w:rPr>
          <w:rFonts w:ascii="Times New Roman"/>
          <w:b w:val="false"/>
          <w:i w:val="false"/>
          <w:color w:val="000000"/>
          <w:sz w:val="28"/>
        </w:rPr>
        <w:t xml:space="preserve">
      6. Для получения согласования и (или) заключения (разрешительного документа) на ввоз медицинских изделий, незарегистрированных на территории Республики Казахстан услугополучатель направляет через Портал услугодателю документы и сведения, указанные в пункте 9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 заявление на ввоз медицинских изделий, незарегистрированных на территории Республики Казахстан по форме согласно приложению 6 к настоящим Правилам, расчеты ввозимого количества незарегистрированных медицинских изделий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23"/>
    <w:bookmarkStart w:name="z31" w:id="24"/>
    <w:p>
      <w:pPr>
        <w:spacing w:after="0"/>
        <w:ind w:left="0"/>
        <w:jc w:val="both"/>
      </w:pPr>
      <w:r>
        <w:rPr>
          <w:rFonts w:ascii="Times New Roman"/>
          <w:b w:val="false"/>
          <w:i w:val="false"/>
          <w:color w:val="000000"/>
          <w:sz w:val="28"/>
        </w:rPr>
        <w:t>
      1)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 с возможностью медицинского применения и закупа;</w:t>
      </w:r>
    </w:p>
    <w:bookmarkEnd w:id="24"/>
    <w:bookmarkStart w:name="z32" w:id="25"/>
    <w:p>
      <w:pPr>
        <w:spacing w:after="0"/>
        <w:ind w:left="0"/>
        <w:jc w:val="both"/>
      </w:pPr>
      <w:r>
        <w:rPr>
          <w:rFonts w:ascii="Times New Roman"/>
          <w:b w:val="false"/>
          <w:i w:val="false"/>
          <w:color w:val="000000"/>
          <w:sz w:val="28"/>
        </w:rPr>
        <w:t>
      2) для предотвращения и (или) устранения последствий чрезвычайных ситуаций;</w:t>
      </w:r>
    </w:p>
    <w:bookmarkEnd w:id="25"/>
    <w:bookmarkStart w:name="z33" w:id="26"/>
    <w:p>
      <w:pPr>
        <w:spacing w:after="0"/>
        <w:ind w:left="0"/>
        <w:jc w:val="both"/>
      </w:pPr>
      <w:r>
        <w:rPr>
          <w:rFonts w:ascii="Times New Roman"/>
          <w:b w:val="false"/>
          <w:i w:val="false"/>
          <w:color w:val="000000"/>
          <w:sz w:val="28"/>
        </w:rPr>
        <w:t>
      3) для гуманитарной помощи (содействия);</w:t>
      </w:r>
    </w:p>
    <w:bookmarkEnd w:id="26"/>
    <w:bookmarkStart w:name="z34" w:id="27"/>
    <w:p>
      <w:pPr>
        <w:spacing w:after="0"/>
        <w:ind w:left="0"/>
        <w:jc w:val="both"/>
      </w:pPr>
      <w:r>
        <w:rPr>
          <w:rFonts w:ascii="Times New Roman"/>
          <w:b w:val="false"/>
          <w:i w:val="false"/>
          <w:color w:val="000000"/>
          <w:sz w:val="28"/>
        </w:rPr>
        <w:t>
      4) для внедрения инновационных медицинских технологий;</w:t>
      </w:r>
    </w:p>
    <w:bookmarkEnd w:id="27"/>
    <w:bookmarkStart w:name="z35" w:id="28"/>
    <w:p>
      <w:pPr>
        <w:spacing w:after="0"/>
        <w:ind w:left="0"/>
        <w:jc w:val="both"/>
      </w:pPr>
      <w:r>
        <w:rPr>
          <w:rFonts w:ascii="Times New Roman"/>
          <w:b w:val="false"/>
          <w:i w:val="false"/>
          <w:color w:val="000000"/>
          <w:sz w:val="28"/>
        </w:rPr>
        <w:t>
      5) для закупа единым дистрибьютором медицинских изделий, поставляемых международными организациями, учрежденными Генеральной ассамблеей Организаций Объединенных Наций, и (или) переквалифицированных Всемирной организацией здравоохранения, за исключением лекарственных средств и медицинских изделий в рамках долгосрочных договоров поставки лекарственных средств и медицинских изделий;</w:t>
      </w:r>
    </w:p>
    <w:bookmarkEnd w:id="28"/>
    <w:bookmarkStart w:name="z36" w:id="29"/>
    <w:p>
      <w:pPr>
        <w:spacing w:after="0"/>
        <w:ind w:left="0"/>
        <w:jc w:val="both"/>
      </w:pPr>
      <w:r>
        <w:rPr>
          <w:rFonts w:ascii="Times New Roman"/>
          <w:b w:val="false"/>
          <w:i w:val="false"/>
          <w:color w:val="000000"/>
          <w:sz w:val="28"/>
        </w:rPr>
        <w:t>
      6) для экспертизы медицинских изделий при государственной регистрации, перерегистрации и внесении изменений в регистрационное досье;</w:t>
      </w:r>
    </w:p>
    <w:bookmarkEnd w:id="29"/>
    <w:bookmarkStart w:name="z37" w:id="30"/>
    <w:p>
      <w:pPr>
        <w:spacing w:after="0"/>
        <w:ind w:left="0"/>
        <w:jc w:val="both"/>
      </w:pPr>
      <w:r>
        <w:rPr>
          <w:rFonts w:ascii="Times New Roman"/>
          <w:b w:val="false"/>
          <w:i w:val="false"/>
          <w:color w:val="000000"/>
          <w:sz w:val="28"/>
        </w:rPr>
        <w:t>
      7) для проведения выставок медицинских изделий без права их дальнейшей реализации;</w:t>
      </w:r>
    </w:p>
    <w:bookmarkEnd w:id="30"/>
    <w:bookmarkStart w:name="z38" w:id="31"/>
    <w:p>
      <w:pPr>
        <w:spacing w:after="0"/>
        <w:ind w:left="0"/>
        <w:jc w:val="both"/>
      </w:pPr>
      <w:r>
        <w:rPr>
          <w:rFonts w:ascii="Times New Roman"/>
          <w:b w:val="false"/>
          <w:i w:val="false"/>
          <w:color w:val="000000"/>
          <w:sz w:val="28"/>
        </w:rPr>
        <w:t>
      8) для использования в качестве комплектующего, входящего в состав или устройства медицинского изделия и не предназначенного для самостоятельного использования вне состава или устройства медицинского изделия;</w:t>
      </w:r>
    </w:p>
    <w:bookmarkEnd w:id="31"/>
    <w:bookmarkStart w:name="z39" w:id="32"/>
    <w:p>
      <w:pPr>
        <w:spacing w:after="0"/>
        <w:ind w:left="0"/>
        <w:jc w:val="both"/>
      </w:pPr>
      <w:r>
        <w:rPr>
          <w:rFonts w:ascii="Times New Roman"/>
          <w:b w:val="false"/>
          <w:i w:val="false"/>
          <w:color w:val="000000"/>
          <w:sz w:val="28"/>
        </w:rPr>
        <w:t>
      9) для проведения клинических исследований.</w:t>
      </w:r>
    </w:p>
    <w:bookmarkEnd w:id="32"/>
    <w:bookmarkStart w:name="z40" w:id="33"/>
    <w:p>
      <w:pPr>
        <w:spacing w:after="0"/>
        <w:ind w:left="0"/>
        <w:jc w:val="both"/>
      </w:pPr>
      <w:r>
        <w:rPr>
          <w:rFonts w:ascii="Times New Roman"/>
          <w:b w:val="false"/>
          <w:i w:val="false"/>
          <w:color w:val="000000"/>
          <w:sz w:val="28"/>
        </w:rPr>
        <w:t xml:space="preserve">
      7. Для получения согласования и (или) заключения (разрешительного документа) на ввоз медицинских изделий, зарегистрированных на территории Республики Казахстан услугополучатель направляет через Портал услугодателю документы и сведения, указанные в пункте 9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 заявление на ввоз медицинских изделий, зарегистрированных на территории Республики Казахстан по форме согласно приложению 8 к настоящим Правилам, расчеты ввозимого количества зарегистрированных медицинских изделий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33"/>
    <w:bookmarkStart w:name="z41" w:id="34"/>
    <w:p>
      <w:pPr>
        <w:spacing w:after="0"/>
        <w:ind w:left="0"/>
        <w:jc w:val="both"/>
      </w:pPr>
      <w:r>
        <w:rPr>
          <w:rFonts w:ascii="Times New Roman"/>
          <w:b w:val="false"/>
          <w:i w:val="false"/>
          <w:color w:val="000000"/>
          <w:sz w:val="28"/>
        </w:rPr>
        <w:t>
      1) для гуманитарной помощи (содействия);</w:t>
      </w:r>
    </w:p>
    <w:bookmarkEnd w:id="34"/>
    <w:bookmarkStart w:name="z42" w:id="35"/>
    <w:p>
      <w:pPr>
        <w:spacing w:after="0"/>
        <w:ind w:left="0"/>
        <w:jc w:val="both"/>
      </w:pPr>
      <w:r>
        <w:rPr>
          <w:rFonts w:ascii="Times New Roman"/>
          <w:b w:val="false"/>
          <w:i w:val="false"/>
          <w:color w:val="000000"/>
          <w:sz w:val="28"/>
        </w:rPr>
        <w:t>
      2) для предотвращения и (или) устранения последствий чрезвычайных ситуаций.</w:t>
      </w:r>
    </w:p>
    <w:bookmarkEnd w:id="35"/>
    <w:bookmarkStart w:name="z43" w:id="36"/>
    <w:p>
      <w:pPr>
        <w:spacing w:after="0"/>
        <w:ind w:left="0"/>
        <w:jc w:val="both"/>
      </w:pPr>
      <w:r>
        <w:rPr>
          <w:rFonts w:ascii="Times New Roman"/>
          <w:b w:val="false"/>
          <w:i w:val="false"/>
          <w:color w:val="000000"/>
          <w:sz w:val="28"/>
        </w:rPr>
        <w:t xml:space="preserve">
      8. Для получения согласования и (или) заключения (разрешительного документа) на ввоз лекарственных средств на территорию Республики Казахстан из государств, не являющихся государствами-членами Евразийского экономического союза, услугополучатель направляет через Портал услугодателю документы и сведения, указанные в пункте 9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 расчеты ввозимого количества лекарственных средств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заявление на ввоз лекарственных средств на территорию Республики Казахстан из государств, не являющихся государствами-членами Евразийского экономического союза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36"/>
    <w:bookmarkStart w:name="z44" w:id="37"/>
    <w:p>
      <w:pPr>
        <w:spacing w:after="0"/>
        <w:ind w:left="0"/>
        <w:jc w:val="both"/>
      </w:pPr>
      <w:r>
        <w:rPr>
          <w:rFonts w:ascii="Times New Roman"/>
          <w:b w:val="false"/>
          <w:i w:val="false"/>
          <w:color w:val="000000"/>
          <w:sz w:val="28"/>
        </w:rPr>
        <w:t>
      1)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 с возможностью медицинского применения и закупа;</w:t>
      </w:r>
    </w:p>
    <w:bookmarkEnd w:id="37"/>
    <w:bookmarkStart w:name="z45" w:id="38"/>
    <w:p>
      <w:pPr>
        <w:spacing w:after="0"/>
        <w:ind w:left="0"/>
        <w:jc w:val="both"/>
      </w:pPr>
      <w:r>
        <w:rPr>
          <w:rFonts w:ascii="Times New Roman"/>
          <w:b w:val="false"/>
          <w:i w:val="false"/>
          <w:color w:val="000000"/>
          <w:sz w:val="28"/>
        </w:rPr>
        <w:t>
      2) для предотвращения и (или) устранения последствий чрезвычайных ситуаций;</w:t>
      </w:r>
    </w:p>
    <w:bookmarkEnd w:id="38"/>
    <w:bookmarkStart w:name="z46" w:id="39"/>
    <w:p>
      <w:pPr>
        <w:spacing w:after="0"/>
        <w:ind w:left="0"/>
        <w:jc w:val="both"/>
      </w:pPr>
      <w:r>
        <w:rPr>
          <w:rFonts w:ascii="Times New Roman"/>
          <w:b w:val="false"/>
          <w:i w:val="false"/>
          <w:color w:val="000000"/>
          <w:sz w:val="28"/>
        </w:rPr>
        <w:t>
      3) для гуманитарной помощи (содействия);</w:t>
      </w:r>
    </w:p>
    <w:bookmarkEnd w:id="39"/>
    <w:bookmarkStart w:name="z47" w:id="40"/>
    <w:p>
      <w:pPr>
        <w:spacing w:after="0"/>
        <w:ind w:left="0"/>
        <w:jc w:val="both"/>
      </w:pPr>
      <w:r>
        <w:rPr>
          <w:rFonts w:ascii="Times New Roman"/>
          <w:b w:val="false"/>
          <w:i w:val="false"/>
          <w:color w:val="000000"/>
          <w:sz w:val="28"/>
        </w:rPr>
        <w:t>
      4) для внедрения инновационных медицинских технологий;</w:t>
      </w:r>
    </w:p>
    <w:bookmarkEnd w:id="40"/>
    <w:bookmarkStart w:name="z48" w:id="41"/>
    <w:p>
      <w:pPr>
        <w:spacing w:after="0"/>
        <w:ind w:left="0"/>
        <w:jc w:val="both"/>
      </w:pPr>
      <w:r>
        <w:rPr>
          <w:rFonts w:ascii="Times New Roman"/>
          <w:b w:val="false"/>
          <w:i w:val="false"/>
          <w:color w:val="000000"/>
          <w:sz w:val="28"/>
        </w:rPr>
        <w:t>
      5) для закупа единым дистрибьютором лекарственных средств, поставляемых международными организациями, учрежденными Генеральной ассамблеей Организаций Объединенных Наций, и (или) преквалифицированных Всемирной организацией здравоохранения, за исключением лекарственных средств в рамках долгосрочных договоров поставки лекарственных средств;</w:t>
      </w:r>
    </w:p>
    <w:bookmarkEnd w:id="41"/>
    <w:bookmarkStart w:name="z49" w:id="42"/>
    <w:p>
      <w:pPr>
        <w:spacing w:after="0"/>
        <w:ind w:left="0"/>
        <w:jc w:val="both"/>
      </w:pPr>
      <w:r>
        <w:rPr>
          <w:rFonts w:ascii="Times New Roman"/>
          <w:b w:val="false"/>
          <w:i w:val="false"/>
          <w:color w:val="000000"/>
          <w:sz w:val="28"/>
        </w:rPr>
        <w:t>
      6) для профилактики и лечения последствий воздействия радиоактивных, биологических и химических веществ (вакцины, антидот);</w:t>
      </w:r>
    </w:p>
    <w:bookmarkEnd w:id="42"/>
    <w:bookmarkStart w:name="z50" w:id="43"/>
    <w:p>
      <w:pPr>
        <w:spacing w:after="0"/>
        <w:ind w:left="0"/>
        <w:jc w:val="both"/>
      </w:pPr>
      <w:r>
        <w:rPr>
          <w:rFonts w:ascii="Times New Roman"/>
          <w:b w:val="false"/>
          <w:i w:val="false"/>
          <w:color w:val="000000"/>
          <w:sz w:val="28"/>
        </w:rPr>
        <w:t>
      7) для экспертизы лекарственных средств при государственной регистрации, перерегистрации и внесении изменений в регистрационное досье.</w:t>
      </w:r>
    </w:p>
    <w:bookmarkEnd w:id="43"/>
    <w:bookmarkStart w:name="z51" w:id="44"/>
    <w:p>
      <w:pPr>
        <w:spacing w:after="0"/>
        <w:ind w:left="0"/>
        <w:jc w:val="both"/>
      </w:pPr>
      <w:r>
        <w:rPr>
          <w:rFonts w:ascii="Times New Roman"/>
          <w:b w:val="false"/>
          <w:i w:val="false"/>
          <w:color w:val="000000"/>
          <w:sz w:val="28"/>
        </w:rPr>
        <w:t xml:space="preserve">
      9. Перечень основных требований, к оказанию государственной услуги включающий форму, содержание и результат оказания, а также сведения с учетом особенностей предоставления государственной услуги приведен в Перечне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4"/>
    <w:bookmarkStart w:name="z52" w:id="45"/>
    <w:p>
      <w:pPr>
        <w:spacing w:after="0"/>
        <w:ind w:left="0"/>
        <w:jc w:val="both"/>
      </w:pPr>
      <w:r>
        <w:rPr>
          <w:rFonts w:ascii="Times New Roman"/>
          <w:b w:val="false"/>
          <w:i w:val="false"/>
          <w:color w:val="000000"/>
          <w:sz w:val="28"/>
        </w:rPr>
        <w:t>
      При подаче услугополучателем всех необходимых документов через портал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45"/>
    <w:bookmarkStart w:name="z53" w:id="46"/>
    <w:p>
      <w:pPr>
        <w:spacing w:after="0"/>
        <w:ind w:left="0"/>
        <w:jc w:val="both"/>
      </w:pPr>
      <w:r>
        <w:rPr>
          <w:rFonts w:ascii="Times New Roman"/>
          <w:b w:val="false"/>
          <w:i w:val="false"/>
          <w:color w:val="000000"/>
          <w:sz w:val="28"/>
        </w:rPr>
        <w:t>
      10. Срок рассмотрения документов и выдачи согласования и (или) заключения (разрешительного документа) на ввоз на территорию Республики Казахстан зарегистрированных и незарегистрированных лекарственных средств, и медицинских изделий составляет 3 (три) рабочих дня с момента подачи заявления.";</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55" w:id="47"/>
    <w:p>
      <w:pPr>
        <w:spacing w:after="0"/>
        <w:ind w:left="0"/>
        <w:jc w:val="both"/>
      </w:pPr>
      <w:r>
        <w:rPr>
          <w:rFonts w:ascii="Times New Roman"/>
          <w:b w:val="false"/>
          <w:i w:val="false"/>
          <w:color w:val="000000"/>
          <w:sz w:val="28"/>
        </w:rPr>
        <w:t>
      "12. По результатам оказания государственной услуги услугодатель направляет посредством портала в "личный кабинет" услугополучателя в форме электронного документа, подписанного ЭЦП руководителя:</w:t>
      </w:r>
    </w:p>
    <w:bookmarkEnd w:id="47"/>
    <w:bookmarkStart w:name="z56" w:id="48"/>
    <w:p>
      <w:pPr>
        <w:spacing w:after="0"/>
        <w:ind w:left="0"/>
        <w:jc w:val="both"/>
      </w:pPr>
      <w:r>
        <w:rPr>
          <w:rFonts w:ascii="Times New Roman"/>
          <w:b w:val="false"/>
          <w:i w:val="false"/>
          <w:color w:val="000000"/>
          <w:sz w:val="28"/>
        </w:rPr>
        <w:t xml:space="preserve">
      согласование и (или) заключение (разрешительный документ) на ввоз зарегистрированных и незарегистрированных в Республике Казахстан лекарственных средств и медицинских изделий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48"/>
    <w:bookmarkStart w:name="z57" w:id="49"/>
    <w:p>
      <w:pPr>
        <w:spacing w:after="0"/>
        <w:ind w:left="0"/>
        <w:jc w:val="both"/>
      </w:pPr>
      <w:r>
        <w:rPr>
          <w:rFonts w:ascii="Times New Roman"/>
          <w:b w:val="false"/>
          <w:i w:val="false"/>
          <w:color w:val="000000"/>
          <w:sz w:val="28"/>
        </w:rPr>
        <w:t>
      мотивированный отказ в оказании государственной услуги.";</w:t>
      </w:r>
    </w:p>
    <w:bookmarkEnd w:id="49"/>
    <w:bookmarkStart w:name="z58" w:id="50"/>
    <w:p>
      <w:pPr>
        <w:spacing w:after="0"/>
        <w:ind w:left="0"/>
        <w:jc w:val="both"/>
      </w:pPr>
      <w:r>
        <w:rPr>
          <w:rFonts w:ascii="Times New Roman"/>
          <w:b w:val="false"/>
          <w:i w:val="false"/>
          <w:color w:val="000000"/>
          <w:sz w:val="28"/>
        </w:rPr>
        <w:t>
      дополнить пунктом 13-1 в следующей редакции:</w:t>
      </w:r>
    </w:p>
    <w:bookmarkEnd w:id="50"/>
    <w:bookmarkStart w:name="z59" w:id="51"/>
    <w:p>
      <w:pPr>
        <w:spacing w:after="0"/>
        <w:ind w:left="0"/>
        <w:jc w:val="both"/>
      </w:pPr>
      <w:r>
        <w:rPr>
          <w:rFonts w:ascii="Times New Roman"/>
          <w:b w:val="false"/>
          <w:i w:val="false"/>
          <w:color w:val="000000"/>
          <w:sz w:val="28"/>
        </w:rPr>
        <w:t>
      "13-1. Уполномоченный орган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организации, осуществляющие прием заявлений и выдачу результатов оказания государственной услуги, и услугодателям (в соответствии с Реестром государственных услуг), в том числе в Единый контакт-центр в течение трех рабочих дней с даты внесения изменений и дополнений.";</w:t>
      </w:r>
    </w:p>
    <w:bookmarkEnd w:id="51"/>
    <w:bookmarkStart w:name="z60" w:id="52"/>
    <w:p>
      <w:pPr>
        <w:spacing w:after="0"/>
        <w:ind w:left="0"/>
        <w:jc w:val="both"/>
      </w:pPr>
      <w:r>
        <w:rPr>
          <w:rFonts w:ascii="Times New Roman"/>
          <w:b w:val="false"/>
          <w:i w:val="false"/>
          <w:color w:val="000000"/>
          <w:sz w:val="28"/>
        </w:rPr>
        <w:t>
      дополнить пунктом 21-1 в следующей редакции:</w:t>
      </w:r>
    </w:p>
    <w:bookmarkEnd w:id="52"/>
    <w:bookmarkStart w:name="z61" w:id="53"/>
    <w:p>
      <w:pPr>
        <w:spacing w:after="0"/>
        <w:ind w:left="0"/>
        <w:jc w:val="both"/>
      </w:pPr>
      <w:r>
        <w:rPr>
          <w:rFonts w:ascii="Times New Roman"/>
          <w:b w:val="false"/>
          <w:i w:val="false"/>
          <w:color w:val="000000"/>
          <w:sz w:val="28"/>
        </w:rPr>
        <w:t>
      "21-1. Срок действия заключения (разрешительного документа) ограничивается календарным годом, в котором выдано заключение (разрешительный документ).</w:t>
      </w:r>
    </w:p>
    <w:bookmarkEnd w:id="53"/>
    <w:bookmarkStart w:name="z62" w:id="54"/>
    <w:p>
      <w:pPr>
        <w:spacing w:after="0"/>
        <w:ind w:left="0"/>
        <w:jc w:val="both"/>
      </w:pPr>
      <w:r>
        <w:rPr>
          <w:rFonts w:ascii="Times New Roman"/>
          <w:b w:val="false"/>
          <w:i w:val="false"/>
          <w:color w:val="000000"/>
          <w:sz w:val="28"/>
        </w:rPr>
        <w:t>
      Услугополучатели получившие согласование и (или) заключение (разрешительный документ) в течение пятнадцати календарных дней по истечении срока его действия предоставляют услугодателю информацию об исполнении согласования и (или) заключения (разрешительного документа).";</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к указанным правилам исключить;</w:t>
      </w:r>
    </w:p>
    <w:bookmarkStart w:name="z65" w:id="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вывоза с территории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вывоз зарегистрированных и не зарегистрированных в Республике Казахстан лекарственных средств и медицинских изделий", утвержденных указанным приказом:</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67" w:id="56"/>
    <w:p>
      <w:pPr>
        <w:spacing w:after="0"/>
        <w:ind w:left="0"/>
        <w:jc w:val="both"/>
      </w:pPr>
      <w:r>
        <w:rPr>
          <w:rFonts w:ascii="Times New Roman"/>
          <w:b w:val="false"/>
          <w:i w:val="false"/>
          <w:color w:val="000000"/>
          <w:sz w:val="28"/>
        </w:rPr>
        <w:t>
      "3. Для получения согласования и (или) заключения (разрешительного документа) на вывоз:</w:t>
      </w:r>
    </w:p>
    <w:bookmarkEnd w:id="56"/>
    <w:bookmarkStart w:name="z68" w:id="57"/>
    <w:p>
      <w:pPr>
        <w:spacing w:after="0"/>
        <w:ind w:left="0"/>
        <w:jc w:val="both"/>
      </w:pPr>
      <w:r>
        <w:rPr>
          <w:rFonts w:ascii="Times New Roman"/>
          <w:b w:val="false"/>
          <w:i w:val="false"/>
          <w:color w:val="000000"/>
          <w:sz w:val="28"/>
        </w:rPr>
        <w:t>
      1) лекарственных средств, зарегистрированных на территории Республики Казахстан;</w:t>
      </w:r>
    </w:p>
    <w:bookmarkEnd w:id="57"/>
    <w:bookmarkStart w:name="z69" w:id="58"/>
    <w:p>
      <w:pPr>
        <w:spacing w:after="0"/>
        <w:ind w:left="0"/>
        <w:jc w:val="both"/>
      </w:pPr>
      <w:r>
        <w:rPr>
          <w:rFonts w:ascii="Times New Roman"/>
          <w:b w:val="false"/>
          <w:i w:val="false"/>
          <w:color w:val="000000"/>
          <w:sz w:val="28"/>
        </w:rPr>
        <w:t>
      2) лекарственных средств, незарегистрированных на территории Республики Казахстан;</w:t>
      </w:r>
    </w:p>
    <w:bookmarkEnd w:id="58"/>
    <w:bookmarkStart w:name="z70" w:id="59"/>
    <w:p>
      <w:pPr>
        <w:spacing w:after="0"/>
        <w:ind w:left="0"/>
        <w:jc w:val="both"/>
      </w:pPr>
      <w:r>
        <w:rPr>
          <w:rFonts w:ascii="Times New Roman"/>
          <w:b w:val="false"/>
          <w:i w:val="false"/>
          <w:color w:val="000000"/>
          <w:sz w:val="28"/>
        </w:rPr>
        <w:t>
      3) медицинских изделий, зарегистрированных на территории Республики Казахстан;</w:t>
      </w:r>
    </w:p>
    <w:bookmarkEnd w:id="59"/>
    <w:bookmarkStart w:name="z71" w:id="60"/>
    <w:p>
      <w:pPr>
        <w:spacing w:after="0"/>
        <w:ind w:left="0"/>
        <w:jc w:val="both"/>
      </w:pPr>
      <w:r>
        <w:rPr>
          <w:rFonts w:ascii="Times New Roman"/>
          <w:b w:val="false"/>
          <w:i w:val="false"/>
          <w:color w:val="000000"/>
          <w:sz w:val="28"/>
        </w:rPr>
        <w:t>
      4) медицинских изделий, незарегистрированных на территории Республики Казахстан</w:t>
      </w:r>
    </w:p>
    <w:bookmarkEnd w:id="60"/>
    <w:bookmarkStart w:name="z72" w:id="61"/>
    <w:p>
      <w:pPr>
        <w:spacing w:after="0"/>
        <w:ind w:left="0"/>
        <w:jc w:val="both"/>
      </w:pPr>
      <w:r>
        <w:rPr>
          <w:rFonts w:ascii="Times New Roman"/>
          <w:b w:val="false"/>
          <w:i w:val="false"/>
          <w:color w:val="000000"/>
          <w:sz w:val="28"/>
        </w:rPr>
        <w:t xml:space="preserve">
      физические и юридические лица (далее – услугополучатель) направляют в территориальные подразделения государственного органа в сфере обращения лекарственных средств и медицинских изделий (далее – услугодатель) через веб-портал "электронного правительства" www.egov.kz, www.elicense.kz (далее – Портал) заявление на вывоз лекарственных средств и медицинских изделии, зарегистрированных и незарегистрированных на территории Республики Казахстан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документы и сведения указанные в пункте 9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указанным правилам исключить.</w:t>
      </w:r>
    </w:p>
    <w:bookmarkStart w:name="z74" w:id="6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62"/>
    <w:bookmarkStart w:name="z75" w:id="63"/>
    <w:p>
      <w:pPr>
        <w:spacing w:after="0"/>
        <w:ind w:left="0"/>
        <w:jc w:val="both"/>
      </w:pPr>
      <w:r>
        <w:rPr>
          <w:rFonts w:ascii="Times New Roman"/>
          <w:b w:val="false"/>
          <w:i w:val="false"/>
          <w:color w:val="000000"/>
          <w:sz w:val="28"/>
        </w:rPr>
        <w:t xml:space="preserve">
      "8. Перечень основных требований к оказанию государственной услуги, включающий форму, содержание и результат оказания, а также сведения с учетом особенностей предоставления государственной услуги приведен в Перечне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3"/>
    <w:bookmarkStart w:name="z76" w:id="64"/>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64"/>
    <w:bookmarkStart w:name="z77" w:id="65"/>
    <w:p>
      <w:pPr>
        <w:spacing w:after="0"/>
        <w:ind w:left="0"/>
        <w:jc w:val="both"/>
      </w:pPr>
      <w:r>
        <w:rPr>
          <w:rFonts w:ascii="Times New Roman"/>
          <w:b w:val="false"/>
          <w:i w:val="false"/>
          <w:color w:val="000000"/>
          <w:sz w:val="28"/>
        </w:rPr>
        <w:t>
      "9. Срок рассмотрения документов и выдачи согласования и (или) заключения (разрешительного документа) на вывоз зарегистрированных и незарегистрированных в Республике Казахстан лекарственных средств и медицинских изделий составляет 3 (три) рабочих дня с момента подачи заявления.";</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79" w:id="66"/>
    <w:p>
      <w:pPr>
        <w:spacing w:after="0"/>
        <w:ind w:left="0"/>
        <w:jc w:val="both"/>
      </w:pPr>
      <w:r>
        <w:rPr>
          <w:rFonts w:ascii="Times New Roman"/>
          <w:b w:val="false"/>
          <w:i w:val="false"/>
          <w:color w:val="000000"/>
          <w:sz w:val="28"/>
        </w:rPr>
        <w:t>
      "11. По результатам оказания государственной услуги услугодатель направляет посредством портала в "личный кабинет" услугополучателя в форме электронного документа, подписанного ЭЦП руководителя:</w:t>
      </w:r>
    </w:p>
    <w:bookmarkEnd w:id="66"/>
    <w:bookmarkStart w:name="z80" w:id="67"/>
    <w:p>
      <w:pPr>
        <w:spacing w:after="0"/>
        <w:ind w:left="0"/>
        <w:jc w:val="both"/>
      </w:pPr>
      <w:r>
        <w:rPr>
          <w:rFonts w:ascii="Times New Roman"/>
          <w:b w:val="false"/>
          <w:i w:val="false"/>
          <w:color w:val="000000"/>
          <w:sz w:val="28"/>
        </w:rPr>
        <w:t xml:space="preserve">
      согласование и (или) заключение (разрешительный документ) на вывоз зарегистрированных и незарегистрированных в Республике Казахстан лекарственных средств и медицинских изделий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67"/>
    <w:bookmarkStart w:name="z81" w:id="68"/>
    <w:p>
      <w:pPr>
        <w:spacing w:after="0"/>
        <w:ind w:left="0"/>
        <w:jc w:val="both"/>
      </w:pPr>
      <w:r>
        <w:rPr>
          <w:rFonts w:ascii="Times New Roman"/>
          <w:b w:val="false"/>
          <w:i w:val="false"/>
          <w:color w:val="000000"/>
          <w:sz w:val="28"/>
        </w:rPr>
        <w:t>
      мотивированный отказ в оказании государственной услуги.";</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указанным правилам исключить.</w:t>
      </w:r>
    </w:p>
    <w:bookmarkStart w:name="z84" w:id="69"/>
    <w:p>
      <w:pPr>
        <w:spacing w:after="0"/>
        <w:ind w:left="0"/>
        <w:jc w:val="both"/>
      </w:pPr>
      <w:r>
        <w:rPr>
          <w:rFonts w:ascii="Times New Roman"/>
          <w:b w:val="false"/>
          <w:i w:val="false"/>
          <w:color w:val="000000"/>
          <w:sz w:val="28"/>
        </w:rPr>
        <w:t>
      2.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69"/>
    <w:bookmarkStart w:name="z85" w:id="7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0"/>
    <w:bookmarkStart w:name="z86" w:id="71"/>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71"/>
    <w:bookmarkStart w:name="z87" w:id="7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72"/>
    <w:bookmarkStart w:name="z88" w:id="7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73"/>
    <w:bookmarkStart w:name="z89" w:id="7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bookmarkStart w:name="z91" w:id="75"/>
      <w:r>
        <w:rPr>
          <w:rFonts w:ascii="Times New Roman"/>
          <w:b w:val="false"/>
          <w:i w:val="false"/>
          <w:color w:val="000000"/>
          <w:sz w:val="28"/>
        </w:rPr>
        <w:t>
      "СОГЛАСОВАН"</w:t>
      </w:r>
    </w:p>
    <w:bookmarkEnd w:id="75"/>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июля 2025 года № 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ввоза 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и оказания государственной услуги</w:t>
            </w:r>
            <w:r>
              <w:br/>
            </w:r>
            <w:r>
              <w:rPr>
                <w:rFonts w:ascii="Times New Roman"/>
                <w:b w:val="false"/>
                <w:i w:val="false"/>
                <w:color w:val="000000"/>
                <w:sz w:val="20"/>
              </w:rPr>
              <w:t>"Выдача согласования и (или)</w:t>
            </w:r>
            <w:r>
              <w:br/>
            </w:r>
            <w:r>
              <w:rPr>
                <w:rFonts w:ascii="Times New Roman"/>
                <w:b w:val="false"/>
                <w:i w:val="false"/>
                <w:color w:val="000000"/>
                <w:sz w:val="20"/>
              </w:rPr>
              <w:t>заключения (разрешительного</w:t>
            </w:r>
            <w:r>
              <w:br/>
            </w:r>
            <w:r>
              <w:rPr>
                <w:rFonts w:ascii="Times New Roman"/>
                <w:b w:val="false"/>
                <w:i w:val="false"/>
                <w:color w:val="000000"/>
                <w:sz w:val="20"/>
              </w:rPr>
              <w:t>документа) на ввоз</w:t>
            </w:r>
            <w:r>
              <w:br/>
            </w:r>
            <w:r>
              <w:rPr>
                <w:rFonts w:ascii="Times New Roman"/>
                <w:b w:val="false"/>
                <w:i w:val="false"/>
                <w:color w:val="000000"/>
                <w:sz w:val="20"/>
              </w:rPr>
              <w:t>зарегистрированных</w:t>
            </w:r>
            <w:r>
              <w:br/>
            </w:r>
            <w:r>
              <w:rPr>
                <w:rFonts w:ascii="Times New Roman"/>
                <w:b w:val="false"/>
                <w:i w:val="false"/>
                <w:color w:val="000000"/>
                <w:sz w:val="20"/>
              </w:rPr>
              <w:t>и незарегистрированных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bl>
    <w:bookmarkStart w:name="z94" w:id="76"/>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согласования и (или) заключения (разрешительного документа) на ввоз</w:t>
      </w:r>
      <w:r>
        <w:br/>
      </w:r>
      <w:r>
        <w:rPr>
          <w:rFonts w:ascii="Times New Roman"/>
          <w:b/>
          <w:i w:val="false"/>
          <w:color w:val="000000"/>
        </w:rPr>
        <w:t>зарегистрированных и не зарегистрированных</w:t>
      </w:r>
      <w:r>
        <w:br/>
      </w:r>
      <w:r>
        <w:rPr>
          <w:rFonts w:ascii="Times New Roman"/>
          <w:b/>
          <w:i w:val="false"/>
          <w:color w:val="000000"/>
        </w:rPr>
        <w:t>в Республике Казахстан лекарственных средств и медицинских изделий"</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согласования и (или) заключения (разрешительного документа) на ввоз зарегистрированных и не зарегистрированных в Республике Казахстан лекарственных средств и медицинских изделий".</w:t>
            </w:r>
          </w:p>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xml:space="preserve">
1) Ввоз лекарственных средств, зарегистрированных на территории Республики Казахстан (из стран Евразийского экономического союза); </w:t>
            </w:r>
          </w:p>
          <w:p>
            <w:pPr>
              <w:spacing w:after="20"/>
              <w:ind w:left="20"/>
              <w:jc w:val="both"/>
            </w:pPr>
            <w:r>
              <w:rPr>
                <w:rFonts w:ascii="Times New Roman"/>
                <w:b w:val="false"/>
                <w:i w:val="false"/>
                <w:color w:val="000000"/>
                <w:sz w:val="20"/>
              </w:rPr>
              <w:t>
2) Ввоз лекарственных средств, незарегистрированных на территории Республики Казахстан из стран Евразийского экономического союза;</w:t>
            </w:r>
          </w:p>
          <w:p>
            <w:pPr>
              <w:spacing w:after="20"/>
              <w:ind w:left="20"/>
              <w:jc w:val="both"/>
            </w:pPr>
            <w:r>
              <w:rPr>
                <w:rFonts w:ascii="Times New Roman"/>
                <w:b w:val="false"/>
                <w:i w:val="false"/>
                <w:color w:val="000000"/>
                <w:sz w:val="20"/>
              </w:rPr>
              <w:t>
3) Ввоз медицинских изделий, незарегистрированных в Республике Казахстан;</w:t>
            </w:r>
          </w:p>
          <w:p>
            <w:pPr>
              <w:spacing w:after="20"/>
              <w:ind w:left="20"/>
              <w:jc w:val="both"/>
            </w:pPr>
            <w:r>
              <w:rPr>
                <w:rFonts w:ascii="Times New Roman"/>
                <w:b w:val="false"/>
                <w:i w:val="false"/>
                <w:color w:val="000000"/>
                <w:sz w:val="20"/>
              </w:rPr>
              <w:t>
4) Ввоз медицинских изделий, зарегистрированных в Республике Казахстан;</w:t>
            </w:r>
          </w:p>
          <w:p>
            <w:pPr>
              <w:spacing w:after="20"/>
              <w:ind w:left="20"/>
              <w:jc w:val="both"/>
            </w:pPr>
            <w:r>
              <w:rPr>
                <w:rFonts w:ascii="Times New Roman"/>
                <w:b w:val="false"/>
                <w:i w:val="false"/>
                <w:color w:val="000000"/>
                <w:sz w:val="20"/>
              </w:rPr>
              <w:t>
5) Ввоз лекарственных средств из государств, не являющихся государствами-членами Евразийского экономического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медицинского и фармацевтического контроля Министерства здравоохранения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Веб-портал "электронного правительства": www.egov.kz, www.elicense.kz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 с момента подачи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w:t>
            </w:r>
          </w:p>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Результат оказания государственной услуги:</w:t>
            </w:r>
          </w:p>
          <w:p>
            <w:pPr>
              <w:spacing w:after="20"/>
              <w:ind w:left="20"/>
              <w:jc w:val="both"/>
            </w:pPr>
            <w:r>
              <w:rPr>
                <w:rFonts w:ascii="Times New Roman"/>
                <w:b w:val="false"/>
                <w:i w:val="false"/>
                <w:color w:val="000000"/>
                <w:sz w:val="20"/>
              </w:rPr>
              <w:t xml:space="preserve">
1) согласование и (или) заключение (разрешительного документа) на ввоз лекарственных средств, зарегистрированных на территории Республики Казахстан (из стран Евразийского экономического союза); </w:t>
            </w:r>
          </w:p>
          <w:p>
            <w:pPr>
              <w:spacing w:after="20"/>
              <w:ind w:left="20"/>
              <w:jc w:val="both"/>
            </w:pPr>
            <w:r>
              <w:rPr>
                <w:rFonts w:ascii="Times New Roman"/>
                <w:b w:val="false"/>
                <w:i w:val="false"/>
                <w:color w:val="000000"/>
                <w:sz w:val="20"/>
              </w:rPr>
              <w:t>
2) согласование и (или) заключение (разрешительного документа) на ввоз лекарственных средств, незарегистрированных на территории Республики Казахстан из стран Евразийского экономического союза;</w:t>
            </w:r>
          </w:p>
          <w:p>
            <w:pPr>
              <w:spacing w:after="20"/>
              <w:ind w:left="20"/>
              <w:jc w:val="both"/>
            </w:pPr>
            <w:r>
              <w:rPr>
                <w:rFonts w:ascii="Times New Roman"/>
                <w:b w:val="false"/>
                <w:i w:val="false"/>
                <w:color w:val="000000"/>
                <w:sz w:val="20"/>
              </w:rPr>
              <w:t>
3) согласование и (или) заключение (разрешительный документ) на ввоз медицинских изделий, незарегистрированных в Республике Казахстан;</w:t>
            </w:r>
          </w:p>
          <w:p>
            <w:pPr>
              <w:spacing w:after="20"/>
              <w:ind w:left="20"/>
              <w:jc w:val="both"/>
            </w:pPr>
            <w:r>
              <w:rPr>
                <w:rFonts w:ascii="Times New Roman"/>
                <w:b w:val="false"/>
                <w:i w:val="false"/>
                <w:color w:val="000000"/>
                <w:sz w:val="20"/>
              </w:rPr>
              <w:t>
4) согласование и (или) заключение (разрешительный документ) на ввоз медицинских изделий, зарегистрированных в Республике Казахстан;</w:t>
            </w:r>
          </w:p>
          <w:p>
            <w:pPr>
              <w:spacing w:after="20"/>
              <w:ind w:left="20"/>
              <w:jc w:val="both"/>
            </w:pPr>
            <w:r>
              <w:rPr>
                <w:rFonts w:ascii="Times New Roman"/>
                <w:b w:val="false"/>
                <w:i w:val="false"/>
                <w:color w:val="000000"/>
                <w:sz w:val="20"/>
              </w:rPr>
              <w:t>
5) согласование и (или) заключение (разрешительного документа) на ввоз лекарственных средств из стран, не являющихся государствами-членами Евразийского экономического союза;</w:t>
            </w:r>
          </w:p>
          <w:p>
            <w:pPr>
              <w:spacing w:after="20"/>
              <w:ind w:left="20"/>
              <w:jc w:val="both"/>
            </w:pPr>
            <w:r>
              <w:rPr>
                <w:rFonts w:ascii="Times New Roman"/>
                <w:b w:val="false"/>
                <w:i w:val="false"/>
                <w:color w:val="000000"/>
                <w:sz w:val="20"/>
              </w:rPr>
              <w:t>
2. мотивированный отказ в дальнейшем рассмотрении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предусмотренных законом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с перерывом на обед с 13.00 часов до 14.30 часов;</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согласования и (или) заключения (разрешительного документа) на ввоз лекарственных средств, зарегистрированных на территории Республики Казахстан (из стран Евразийского экономического союза) физические и юридические лица (далее – услугополучатель) направляют в Комитет медицинского и фармацевтического контроля Министерства здравоохранения Республики Казахстан (далее – услугодатель) через веб-портал "электронного правительства": www.egov.kz, www.elicense.kz (далее – Портал):</w:t>
            </w:r>
          </w:p>
          <w:p>
            <w:pPr>
              <w:spacing w:after="20"/>
              <w:ind w:left="20"/>
              <w:jc w:val="both"/>
            </w:pPr>
            <w:r>
              <w:rPr>
                <w:rFonts w:ascii="Times New Roman"/>
                <w:b w:val="false"/>
                <w:i w:val="false"/>
                <w:color w:val="000000"/>
                <w:sz w:val="20"/>
              </w:rPr>
              <w:t>
1) для гуманитарной помощи (содействия):</w:t>
            </w:r>
          </w:p>
          <w:p>
            <w:pPr>
              <w:spacing w:after="20"/>
              <w:ind w:left="20"/>
              <w:jc w:val="both"/>
            </w:pPr>
            <w:r>
              <w:rPr>
                <w:rFonts w:ascii="Times New Roman"/>
                <w:b w:val="false"/>
                <w:i w:val="false"/>
                <w:color w:val="000000"/>
                <w:sz w:val="20"/>
              </w:rPr>
              <w:t xml:space="preserve">
заявление на ввоз лекарственных средств, зарегистрированных на территории Республики Казахстан (из стран Евразийского экономического союза)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в виде электронного документа, подписанного ЭЦП услугополучателя;</w:t>
            </w:r>
          </w:p>
          <w:p>
            <w:pPr>
              <w:spacing w:after="20"/>
              <w:ind w:left="20"/>
              <w:jc w:val="both"/>
            </w:pPr>
            <w:r>
              <w:rPr>
                <w:rFonts w:ascii="Times New Roman"/>
                <w:b w:val="false"/>
                <w:i w:val="false"/>
                <w:color w:val="000000"/>
                <w:sz w:val="20"/>
              </w:rPr>
              <w:t xml:space="preserve">
расчеты ввозимого количества зарегистрированных лекарственных средств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электронную копию письменного подтверждения о контроле за целевым некоммерческим использованием лекарственных средств от местных органов государственного управления здравоохранением областей, городов республиканского значения и столицы (при ввозе лекарственных средств для подведомственной организации или частных медицинских организаций, расположенных на территории соответствующего региона) или письма организации здравоохранения других ведомств, поддерживающих данную гуманитарную акцию, с указанием наименования, количества и производителя зарегистрированных лекарственных средств.</w:t>
            </w:r>
          </w:p>
          <w:p>
            <w:pPr>
              <w:spacing w:after="20"/>
              <w:ind w:left="20"/>
              <w:jc w:val="both"/>
            </w:pPr>
            <w:r>
              <w:rPr>
                <w:rFonts w:ascii="Times New Roman"/>
                <w:b w:val="false"/>
                <w:i w:val="false"/>
                <w:color w:val="000000"/>
                <w:sz w:val="20"/>
              </w:rPr>
              <w:t>
2) для предотвращения и (или) устранения последствий чрезвычайных ситуаций:</w:t>
            </w:r>
          </w:p>
          <w:p>
            <w:pPr>
              <w:spacing w:after="20"/>
              <w:ind w:left="20"/>
              <w:jc w:val="both"/>
            </w:pPr>
            <w:r>
              <w:rPr>
                <w:rFonts w:ascii="Times New Roman"/>
                <w:b w:val="false"/>
                <w:i w:val="false"/>
                <w:color w:val="000000"/>
                <w:sz w:val="20"/>
              </w:rPr>
              <w:t xml:space="preserve">
заявление на ввоз лекарственных средств, зарегистрированных на территории Республики Казахстан (из стран Евразийского экономического союза)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в виде электронного документа, подписанного ЭЦП услугополучателя;</w:t>
            </w:r>
          </w:p>
          <w:p>
            <w:pPr>
              <w:spacing w:after="20"/>
              <w:ind w:left="20"/>
              <w:jc w:val="both"/>
            </w:pPr>
            <w:r>
              <w:rPr>
                <w:rFonts w:ascii="Times New Roman"/>
                <w:b w:val="false"/>
                <w:i w:val="false"/>
                <w:color w:val="000000"/>
                <w:sz w:val="20"/>
              </w:rPr>
              <w:t xml:space="preserve">
расчеты ввозимого количества зарегистрированных лекарственных средств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электронную копию договора (контракт) или инвойса (накладной) с переводом на казахский или русский языки;</w:t>
            </w:r>
          </w:p>
          <w:p>
            <w:pPr>
              <w:spacing w:after="20"/>
              <w:ind w:left="20"/>
              <w:jc w:val="both"/>
            </w:pPr>
            <w:r>
              <w:rPr>
                <w:rFonts w:ascii="Times New Roman"/>
                <w:b w:val="false"/>
                <w:i w:val="false"/>
                <w:color w:val="000000"/>
                <w:sz w:val="20"/>
              </w:rPr>
              <w:t>
электронную копию письма от местного органа государственного управления здравоохранением областей, городов республиканского значения и столицы (при ввозе лекарственных средств для подведомственной организации или частных медицинских организаций, расположенных на территории соответствующего региона) или письма организации здравоохранения, подведомственной местному исполнительному органу или организации здравоохранения других ведомств, направленных в адрес услугодателя, о предотвращении и (или) устранении последствий чрезвычайных ситуаций (природного и техногенного характера) с указанием наименования, количества и производителя зарегистрированных лекарственных средств;</w:t>
            </w:r>
          </w:p>
          <w:p>
            <w:pPr>
              <w:spacing w:after="20"/>
              <w:ind w:left="20"/>
              <w:jc w:val="both"/>
            </w:pPr>
            <w:r>
              <w:rPr>
                <w:rFonts w:ascii="Times New Roman"/>
                <w:b w:val="false"/>
                <w:i w:val="false"/>
                <w:color w:val="000000"/>
                <w:sz w:val="20"/>
              </w:rPr>
              <w:t>
электронную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w:t>
            </w:r>
          </w:p>
          <w:p>
            <w:pPr>
              <w:spacing w:after="20"/>
              <w:ind w:left="20"/>
              <w:jc w:val="both"/>
            </w:pPr>
            <w:r>
              <w:rPr>
                <w:rFonts w:ascii="Times New Roman"/>
                <w:b w:val="false"/>
                <w:i w:val="false"/>
                <w:color w:val="000000"/>
                <w:sz w:val="20"/>
              </w:rPr>
              <w:t>
2. Для получения согласования и (или) заключения (разрешительного документа) на ввоз лекарственных средств, незарегистрированных на территории Республики Казахстан из стран Евразийского экономического союза услугополучатель направляет через Портал услугодателю:</w:t>
            </w:r>
          </w:p>
          <w:p>
            <w:pPr>
              <w:spacing w:after="20"/>
              <w:ind w:left="20"/>
              <w:jc w:val="both"/>
            </w:pPr>
            <w:r>
              <w:rPr>
                <w:rFonts w:ascii="Times New Roman"/>
                <w:b w:val="false"/>
                <w:i w:val="false"/>
                <w:color w:val="000000"/>
                <w:sz w:val="20"/>
              </w:rPr>
              <w:t>
1)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 с возможностью медицинского применения и закупа:</w:t>
            </w:r>
          </w:p>
          <w:p>
            <w:pPr>
              <w:spacing w:after="20"/>
              <w:ind w:left="20"/>
              <w:jc w:val="both"/>
            </w:pPr>
            <w:r>
              <w:rPr>
                <w:rFonts w:ascii="Times New Roman"/>
                <w:b w:val="false"/>
                <w:i w:val="false"/>
                <w:color w:val="000000"/>
                <w:sz w:val="20"/>
              </w:rPr>
              <w:t xml:space="preserve">
заявление на ввоз лекарственных средств, незарегистрированных на территории Республики Казахстан из стран Евразийского экономического союза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 в виде электронного документа, подписанного ЭЦП услугополучателя; </w:t>
            </w:r>
          </w:p>
          <w:p>
            <w:pPr>
              <w:spacing w:after="20"/>
              <w:ind w:left="20"/>
              <w:jc w:val="both"/>
            </w:pPr>
            <w:r>
              <w:rPr>
                <w:rFonts w:ascii="Times New Roman"/>
                <w:b w:val="false"/>
                <w:i w:val="false"/>
                <w:color w:val="000000"/>
                <w:sz w:val="20"/>
              </w:rPr>
              <w:t xml:space="preserve">
расчеты ввозимого количества незарегистрированных лекарственных средств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xml:space="preserve">
электронную копию письма согласования от местных органов государственного управления здравоохранением областей, городов республиканского значения и столицы, при ввозе лекарственных средств для подведомственной организации или частных медицинских организаций, расположенных на территории соответствующего региона (при наличии в государственном реестре лекарственных средств и медицинских изделий зарегистрированных лекарственных средств с аналогичными международным непатентованным наименованием, дозировкой, концентрацией, формой выпуска объемом необходимо приложить письма от производителей или держателя регистрационного удостоверения их представителей о невозможности ввоза) или письма организации здравоохранения других ведомств, направленных в адрес услугодателя, с обоснованием применения незарегистрированных лекарственных средств (при наличии в государственном реестре лекарственных средств и медицинских изделий зарегистрированных лекарственных средств с аналогичными международным непатентованным наименованием, дозировкой, концентрацией, формой выпуска объемом необходимо приложить письма от производителей или держателя регистрационного удостоверения их представителей о невозможности ввоза) в соответствии с протоколом лечения с указанием редкого и особо тяжелого заболевания, количества больных; </w:t>
            </w:r>
          </w:p>
          <w:p>
            <w:pPr>
              <w:spacing w:after="20"/>
              <w:ind w:left="20"/>
              <w:jc w:val="both"/>
            </w:pPr>
            <w:r>
              <w:rPr>
                <w:rFonts w:ascii="Times New Roman"/>
                <w:b w:val="false"/>
                <w:i w:val="false"/>
                <w:color w:val="000000"/>
                <w:sz w:val="20"/>
              </w:rPr>
              <w:t>
При ввозе иммунобиологического препарата для профилактики инфекционных заболеваний - электронную копию письма согласования от государственного органа в сфере санитарно-эпидемиологического благополучия населения или его территориальных подразделений, направленных в адрес услугодателя, с обоснованием применения незарегистрированного в Республике Казахстан иммунобиологического препарата с указанием необходимого количества лекарственных средств и (или) препарата.</w:t>
            </w:r>
          </w:p>
          <w:p>
            <w:pPr>
              <w:spacing w:after="20"/>
              <w:ind w:left="20"/>
              <w:jc w:val="both"/>
            </w:pPr>
            <w:r>
              <w:rPr>
                <w:rFonts w:ascii="Times New Roman"/>
                <w:b w:val="false"/>
                <w:i w:val="false"/>
                <w:color w:val="000000"/>
                <w:sz w:val="20"/>
              </w:rPr>
              <w:t>
электронную копию договора (контракт) или инвойса (накладной) с переводом на казахский или русский языки;</w:t>
            </w:r>
          </w:p>
          <w:p>
            <w:pPr>
              <w:spacing w:after="20"/>
              <w:ind w:left="20"/>
              <w:jc w:val="both"/>
            </w:pPr>
            <w:r>
              <w:rPr>
                <w:rFonts w:ascii="Times New Roman"/>
                <w:b w:val="false"/>
                <w:i w:val="false"/>
                <w:color w:val="000000"/>
                <w:sz w:val="20"/>
              </w:rPr>
              <w:t>
электронную копию документа производителя, подтверждающего качество лекарственного средства, с переводом на казахский и русский языки (сертификаты анализа или протокол испытаний, или паспорт качества с показателями оценки качества);</w:t>
            </w:r>
          </w:p>
          <w:p>
            <w:pPr>
              <w:spacing w:after="20"/>
              <w:ind w:left="20"/>
              <w:jc w:val="both"/>
            </w:pPr>
            <w:r>
              <w:rPr>
                <w:rFonts w:ascii="Times New Roman"/>
                <w:b w:val="false"/>
                <w:i w:val="false"/>
                <w:color w:val="000000"/>
                <w:sz w:val="20"/>
              </w:rPr>
              <w:t>
электронную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w:t>
            </w:r>
          </w:p>
          <w:p>
            <w:pPr>
              <w:spacing w:after="20"/>
              <w:ind w:left="20"/>
              <w:jc w:val="both"/>
            </w:pPr>
            <w:r>
              <w:rPr>
                <w:rFonts w:ascii="Times New Roman"/>
                <w:b w:val="false"/>
                <w:i w:val="false"/>
                <w:color w:val="000000"/>
                <w:sz w:val="20"/>
              </w:rPr>
              <w:t>
наличие сертификата GMP производителя;</w:t>
            </w:r>
          </w:p>
          <w:p>
            <w:pPr>
              <w:spacing w:after="20"/>
              <w:ind w:left="20"/>
              <w:jc w:val="both"/>
            </w:pPr>
            <w:r>
              <w:rPr>
                <w:rFonts w:ascii="Times New Roman"/>
                <w:b w:val="false"/>
                <w:i w:val="false"/>
                <w:color w:val="000000"/>
                <w:sz w:val="20"/>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p>
            <w:pPr>
              <w:spacing w:after="20"/>
              <w:ind w:left="20"/>
              <w:jc w:val="both"/>
            </w:pPr>
            <w:r>
              <w:rPr>
                <w:rFonts w:ascii="Times New Roman"/>
                <w:b w:val="false"/>
                <w:i w:val="false"/>
                <w:color w:val="000000"/>
                <w:sz w:val="20"/>
              </w:rPr>
              <w:t>
2) для предотвращения и (или) устранения последствий чрезвычайных ситуаций:</w:t>
            </w:r>
          </w:p>
          <w:p>
            <w:pPr>
              <w:spacing w:after="20"/>
              <w:ind w:left="20"/>
              <w:jc w:val="both"/>
            </w:pPr>
            <w:r>
              <w:rPr>
                <w:rFonts w:ascii="Times New Roman"/>
                <w:b w:val="false"/>
                <w:i w:val="false"/>
                <w:color w:val="000000"/>
                <w:sz w:val="20"/>
              </w:rPr>
              <w:t xml:space="preserve">
заявление на ввоз лекарственных средств, незарегистрированных на территории Республики Казахстан из стран Евразийского экономического союза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 в виде электронного документа, подписанного ЭЦП услугополучателя; </w:t>
            </w:r>
          </w:p>
          <w:p>
            <w:pPr>
              <w:spacing w:after="20"/>
              <w:ind w:left="20"/>
              <w:jc w:val="both"/>
            </w:pPr>
            <w:r>
              <w:rPr>
                <w:rFonts w:ascii="Times New Roman"/>
                <w:b w:val="false"/>
                <w:i w:val="false"/>
                <w:color w:val="000000"/>
                <w:sz w:val="20"/>
              </w:rPr>
              <w:t xml:space="preserve">
расчеты ввозимого количества незарегистрированных лекарственных средств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электронную копию договора (контракта) или инвойса (накладной) с переводом на казахский и русский языки;</w:t>
            </w:r>
          </w:p>
          <w:p>
            <w:pPr>
              <w:spacing w:after="20"/>
              <w:ind w:left="20"/>
              <w:jc w:val="both"/>
            </w:pPr>
            <w:r>
              <w:rPr>
                <w:rFonts w:ascii="Times New Roman"/>
                <w:b w:val="false"/>
                <w:i w:val="false"/>
                <w:color w:val="000000"/>
                <w:sz w:val="20"/>
              </w:rPr>
              <w:t>
электронную копию письма от местных органов государственного управления здравоохранением областей, городов республиканского значения и столицы, при ввозе лекарственных средств для подведомственной организации или частных медицинских организаций расположенных на территории соответствующего региона (при наличии в государственном реестре лекарственных средств и медицинских изделий зарегистрированных лекарственных средств с аналогичными международным непатентованным наименованием, дозировкой, концентрацией, формой выпуска объемом необходимо приложить письма от производителей или держателя регистрационного удостоверения их представителей о невозможности ввоза) или письма организации здравоохранения, подведомственной уполномоченному органу (при наличии в государственном реестре лекарственных средств и медицинских изделий зарегистрированных лекарственных средств с аналогичными международным непатентованным наименованием, дозировкой, концентрацией, формой выпуска объемом необходимо приложить письма от производителей или держателя регистрационного удостоверения их представителей о невозможности ввоза) или организации здравоохранения других ведомств, направленных в адрес услугодателя, о предотвращении и (или) устранения последствий чрезвычайных ситуаций (природного и техногенного характера) с указанием наименования, количества и производителя незарегистрированных лекарственных средств (при наличии в государственном реестре лекарственных средств и медицинских изделий зарегистрированных лекарственных средств с аналогичными международным непатентованным наименованием, дозировкой, концентрацией, формой выпуска объемом необходимо приложить письма от производителей или держателя регистрационного удостоверения их представителей о невозможности ввоза);</w:t>
            </w:r>
          </w:p>
          <w:p>
            <w:pPr>
              <w:spacing w:after="20"/>
              <w:ind w:left="20"/>
              <w:jc w:val="both"/>
            </w:pPr>
            <w:r>
              <w:rPr>
                <w:rFonts w:ascii="Times New Roman"/>
                <w:b w:val="false"/>
                <w:i w:val="false"/>
                <w:color w:val="000000"/>
                <w:sz w:val="20"/>
              </w:rPr>
              <w:t>
электронную копию документа производителя, подтверждающего качество лекарственного средства, с переводом на казахский и русский языки (сертификаты анализа или протокол испытаний, или паспорт качества с показателями оценки качества);</w:t>
            </w:r>
          </w:p>
          <w:p>
            <w:pPr>
              <w:spacing w:after="20"/>
              <w:ind w:left="20"/>
              <w:jc w:val="both"/>
            </w:pPr>
            <w:r>
              <w:rPr>
                <w:rFonts w:ascii="Times New Roman"/>
                <w:b w:val="false"/>
                <w:i w:val="false"/>
                <w:color w:val="000000"/>
                <w:sz w:val="20"/>
              </w:rPr>
              <w:t>
электронную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w:t>
            </w:r>
          </w:p>
          <w:p>
            <w:pPr>
              <w:spacing w:after="20"/>
              <w:ind w:left="20"/>
              <w:jc w:val="both"/>
            </w:pPr>
            <w:r>
              <w:rPr>
                <w:rFonts w:ascii="Times New Roman"/>
                <w:b w:val="false"/>
                <w:i w:val="false"/>
                <w:color w:val="000000"/>
                <w:sz w:val="20"/>
              </w:rPr>
              <w:t>
наличие сертификата GMP производителя;</w:t>
            </w:r>
          </w:p>
          <w:p>
            <w:pPr>
              <w:spacing w:after="20"/>
              <w:ind w:left="20"/>
              <w:jc w:val="both"/>
            </w:pPr>
            <w:r>
              <w:rPr>
                <w:rFonts w:ascii="Times New Roman"/>
                <w:b w:val="false"/>
                <w:i w:val="false"/>
                <w:color w:val="000000"/>
                <w:sz w:val="20"/>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p>
            <w:pPr>
              <w:spacing w:after="20"/>
              <w:ind w:left="20"/>
              <w:jc w:val="both"/>
            </w:pPr>
            <w:r>
              <w:rPr>
                <w:rFonts w:ascii="Times New Roman"/>
                <w:b w:val="false"/>
                <w:i w:val="false"/>
                <w:color w:val="000000"/>
                <w:sz w:val="20"/>
              </w:rPr>
              <w:t>
3) для оказания гуманитарной помощи (содействия):</w:t>
            </w:r>
          </w:p>
          <w:p>
            <w:pPr>
              <w:spacing w:after="20"/>
              <w:ind w:left="20"/>
              <w:jc w:val="both"/>
            </w:pPr>
            <w:r>
              <w:rPr>
                <w:rFonts w:ascii="Times New Roman"/>
                <w:b w:val="false"/>
                <w:i w:val="false"/>
                <w:color w:val="000000"/>
                <w:sz w:val="20"/>
              </w:rPr>
              <w:t xml:space="preserve">
заявление на ввоз лекарственных средств, незарегистрированных на территории Республики Казахстан из стран Евразийского экономического союза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 в виде электронного документа, подписанного ЭЦП услугополучателя; </w:t>
            </w:r>
          </w:p>
          <w:p>
            <w:pPr>
              <w:spacing w:after="20"/>
              <w:ind w:left="20"/>
              <w:jc w:val="both"/>
            </w:pPr>
            <w:r>
              <w:rPr>
                <w:rFonts w:ascii="Times New Roman"/>
                <w:b w:val="false"/>
                <w:i w:val="false"/>
                <w:color w:val="000000"/>
                <w:sz w:val="20"/>
              </w:rPr>
              <w:t xml:space="preserve">
расчеты ввозимого количества незарегистрированных лекарственных средств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электронную копию подтверждения о контроле за целевым некоммерческим использованием лекарственных средств от органов местного государственного управления здравоохранением областей, городов республиканского значения и столицы (при ввозе лекарственных средств для подведомственной организации или частных медицинских организаций расположенных на территории соответствующего региона) или письма организации здравоохранения других ведомств, поддерживающих данную гуманитарную акцию, направленных в адрес услугодателя, с указанием наименования, количества и производителя незарегистрированных лекарственных средств;</w:t>
            </w:r>
          </w:p>
          <w:p>
            <w:pPr>
              <w:spacing w:after="20"/>
              <w:ind w:left="20"/>
              <w:jc w:val="both"/>
            </w:pPr>
            <w:r>
              <w:rPr>
                <w:rFonts w:ascii="Times New Roman"/>
                <w:b w:val="false"/>
                <w:i w:val="false"/>
                <w:color w:val="000000"/>
                <w:sz w:val="20"/>
              </w:rPr>
              <w:t>
электронную копию документа производителя, подтверждающего качество лекарственных средств с переводом на казахский и русский языки (сертификаты анализа или протокол испытаний, или паспорт качества с показателями оценки качества);</w:t>
            </w:r>
          </w:p>
          <w:p>
            <w:pPr>
              <w:spacing w:after="20"/>
              <w:ind w:left="20"/>
              <w:jc w:val="both"/>
            </w:pPr>
            <w:r>
              <w:rPr>
                <w:rFonts w:ascii="Times New Roman"/>
                <w:b w:val="false"/>
                <w:i w:val="false"/>
                <w:color w:val="000000"/>
                <w:sz w:val="20"/>
              </w:rPr>
              <w:t>
наличие сертификата GMP производителя;</w:t>
            </w:r>
          </w:p>
          <w:p>
            <w:pPr>
              <w:spacing w:after="20"/>
              <w:ind w:left="20"/>
              <w:jc w:val="both"/>
            </w:pPr>
            <w:r>
              <w:rPr>
                <w:rFonts w:ascii="Times New Roman"/>
                <w:b w:val="false"/>
                <w:i w:val="false"/>
                <w:color w:val="000000"/>
                <w:sz w:val="20"/>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p>
            <w:pPr>
              <w:spacing w:after="20"/>
              <w:ind w:left="20"/>
              <w:jc w:val="both"/>
            </w:pPr>
            <w:r>
              <w:rPr>
                <w:rFonts w:ascii="Times New Roman"/>
                <w:b w:val="false"/>
                <w:i w:val="false"/>
                <w:color w:val="000000"/>
                <w:sz w:val="20"/>
              </w:rPr>
              <w:t>
4) для внедрения инновационных медицинских технологий:</w:t>
            </w:r>
          </w:p>
          <w:p>
            <w:pPr>
              <w:spacing w:after="20"/>
              <w:ind w:left="20"/>
              <w:jc w:val="both"/>
            </w:pPr>
            <w:r>
              <w:rPr>
                <w:rFonts w:ascii="Times New Roman"/>
                <w:b w:val="false"/>
                <w:i w:val="false"/>
                <w:color w:val="000000"/>
                <w:sz w:val="20"/>
              </w:rPr>
              <w:t xml:space="preserve">
заявление на ввоз лекарственных средств, незарегистрированных на территории Республики Казахстан из стран Евразийского экономического союза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 в виде электронного документа, подписанного ЭЦП услугополучателя; </w:t>
            </w:r>
          </w:p>
          <w:p>
            <w:pPr>
              <w:spacing w:after="20"/>
              <w:ind w:left="20"/>
              <w:jc w:val="both"/>
            </w:pPr>
            <w:r>
              <w:rPr>
                <w:rFonts w:ascii="Times New Roman"/>
                <w:b w:val="false"/>
                <w:i w:val="false"/>
                <w:color w:val="000000"/>
                <w:sz w:val="20"/>
              </w:rPr>
              <w:t xml:space="preserve">
расчеты ввозимого количества незарегистрированных лекарственных средств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электронную копию договора (контракта) или инвойса (накладной), с переводом на казахский или русский языки;</w:t>
            </w:r>
          </w:p>
          <w:p>
            <w:pPr>
              <w:spacing w:after="20"/>
              <w:ind w:left="20"/>
              <w:jc w:val="both"/>
            </w:pPr>
            <w:r>
              <w:rPr>
                <w:rFonts w:ascii="Times New Roman"/>
                <w:b w:val="false"/>
                <w:i w:val="false"/>
                <w:color w:val="000000"/>
                <w:sz w:val="20"/>
              </w:rPr>
              <w:t>
электронную копию подтверждения уполномоченного органа, направленного в адрес услугодателя, о необходимости ввоза лекарственных средств для внедрения инновационных медицинских технологий, с указанием наименования, количества и производителя незарегистрированных лекарственных средств;</w:t>
            </w:r>
          </w:p>
          <w:p>
            <w:pPr>
              <w:spacing w:after="20"/>
              <w:ind w:left="20"/>
              <w:jc w:val="both"/>
            </w:pPr>
            <w:r>
              <w:rPr>
                <w:rFonts w:ascii="Times New Roman"/>
                <w:b w:val="false"/>
                <w:i w:val="false"/>
                <w:color w:val="000000"/>
                <w:sz w:val="20"/>
              </w:rPr>
              <w:t>
электронные копии документов производителя, подтверждающих качество лекарственных средств, предназначенных для внедрения инновационных медицинских технологий, с переводом на казахский и русский языки (сертификаты анализа или протокол испытаний, или паспорт качества с показателями оценки качества);</w:t>
            </w:r>
          </w:p>
          <w:p>
            <w:pPr>
              <w:spacing w:after="20"/>
              <w:ind w:left="20"/>
              <w:jc w:val="both"/>
            </w:pPr>
            <w:r>
              <w:rPr>
                <w:rFonts w:ascii="Times New Roman"/>
                <w:b w:val="false"/>
                <w:i w:val="false"/>
                <w:color w:val="000000"/>
                <w:sz w:val="20"/>
              </w:rPr>
              <w:t>
электронную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w:t>
            </w:r>
          </w:p>
          <w:p>
            <w:pPr>
              <w:spacing w:after="20"/>
              <w:ind w:left="20"/>
              <w:jc w:val="both"/>
            </w:pPr>
            <w:r>
              <w:rPr>
                <w:rFonts w:ascii="Times New Roman"/>
                <w:b w:val="false"/>
                <w:i w:val="false"/>
                <w:color w:val="000000"/>
                <w:sz w:val="20"/>
              </w:rPr>
              <w:t>
наличие сертификата GMP производителя;</w:t>
            </w:r>
          </w:p>
          <w:p>
            <w:pPr>
              <w:spacing w:after="20"/>
              <w:ind w:left="20"/>
              <w:jc w:val="both"/>
            </w:pPr>
            <w:r>
              <w:rPr>
                <w:rFonts w:ascii="Times New Roman"/>
                <w:b w:val="false"/>
                <w:i w:val="false"/>
                <w:color w:val="000000"/>
                <w:sz w:val="20"/>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p>
            <w:pPr>
              <w:spacing w:after="20"/>
              <w:ind w:left="20"/>
              <w:jc w:val="both"/>
            </w:pPr>
            <w:r>
              <w:rPr>
                <w:rFonts w:ascii="Times New Roman"/>
                <w:b w:val="false"/>
                <w:i w:val="false"/>
                <w:color w:val="000000"/>
                <w:sz w:val="20"/>
              </w:rPr>
              <w:t>
5) для закупа единым дистрибьютором лекарственных средств, поставляемых международными организациями, учрежденными Генеральной ассамблеей Организаций Объединенных Наций, и (или) преквалифицированных Всемирной организацией здравоохранения, за исключением лекарственных средств в рамках долгосрочных договоров поставки лекарственных средств:</w:t>
            </w:r>
          </w:p>
          <w:p>
            <w:pPr>
              <w:spacing w:after="20"/>
              <w:ind w:left="20"/>
              <w:jc w:val="both"/>
            </w:pPr>
            <w:r>
              <w:rPr>
                <w:rFonts w:ascii="Times New Roman"/>
                <w:b w:val="false"/>
                <w:i w:val="false"/>
                <w:color w:val="000000"/>
                <w:sz w:val="20"/>
              </w:rPr>
              <w:t xml:space="preserve">
заявление на ввоз лекарственных средств, незарегистрированных на территории Республики Казахстан из стран Евразийского экономического союза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 в виде электронного документа, подписанного ЭЦП услугополучателя;</w:t>
            </w:r>
          </w:p>
          <w:p>
            <w:pPr>
              <w:spacing w:after="20"/>
              <w:ind w:left="20"/>
              <w:jc w:val="both"/>
            </w:pPr>
            <w:r>
              <w:rPr>
                <w:rFonts w:ascii="Times New Roman"/>
                <w:b w:val="false"/>
                <w:i w:val="false"/>
                <w:color w:val="000000"/>
                <w:sz w:val="20"/>
              </w:rPr>
              <w:t xml:space="preserve">
расчеты ввозимого количества незарегистрированных лекарственных средств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электронные копии заявок медицинских организаций здравоохранения, имеющих лицензию на медицинскую деятельность или от местных органов государственного управления здравоохранением областей, городов республиканского значения и столицы;</w:t>
            </w:r>
          </w:p>
          <w:p>
            <w:pPr>
              <w:spacing w:after="20"/>
              <w:ind w:left="20"/>
              <w:jc w:val="both"/>
            </w:pPr>
            <w:r>
              <w:rPr>
                <w:rFonts w:ascii="Times New Roman"/>
                <w:b w:val="false"/>
                <w:i w:val="false"/>
                <w:color w:val="000000"/>
                <w:sz w:val="20"/>
              </w:rPr>
              <w:t>
электронную копию договора (контракт) или инвойса (накладной), с переводом на казахский или русский языки;</w:t>
            </w:r>
          </w:p>
          <w:p>
            <w:pPr>
              <w:spacing w:after="20"/>
              <w:ind w:left="20"/>
              <w:jc w:val="both"/>
            </w:pPr>
            <w:r>
              <w:rPr>
                <w:rFonts w:ascii="Times New Roman"/>
                <w:b w:val="false"/>
                <w:i w:val="false"/>
                <w:color w:val="000000"/>
                <w:sz w:val="20"/>
              </w:rPr>
              <w:t>
электронную копию документа производителя, подтверждающего качество лекарственного средства, с переводом на казахский и русский языки (сертификаты анализа или протокол испытаний, или паспорт качества с показателями оценки качества);</w:t>
            </w:r>
          </w:p>
          <w:p>
            <w:pPr>
              <w:spacing w:after="20"/>
              <w:ind w:left="20"/>
              <w:jc w:val="both"/>
            </w:pPr>
            <w:r>
              <w:rPr>
                <w:rFonts w:ascii="Times New Roman"/>
                <w:b w:val="false"/>
                <w:i w:val="false"/>
                <w:color w:val="000000"/>
                <w:sz w:val="20"/>
              </w:rPr>
              <w:t>
электронную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w:t>
            </w:r>
          </w:p>
          <w:p>
            <w:pPr>
              <w:spacing w:after="20"/>
              <w:ind w:left="20"/>
              <w:jc w:val="both"/>
            </w:pPr>
            <w:r>
              <w:rPr>
                <w:rFonts w:ascii="Times New Roman"/>
                <w:b w:val="false"/>
                <w:i w:val="false"/>
                <w:color w:val="000000"/>
                <w:sz w:val="20"/>
              </w:rPr>
              <w:t>
наличие сертификата GMP производителя;</w:t>
            </w:r>
          </w:p>
          <w:p>
            <w:pPr>
              <w:spacing w:after="20"/>
              <w:ind w:left="20"/>
              <w:jc w:val="both"/>
            </w:pPr>
            <w:r>
              <w:rPr>
                <w:rFonts w:ascii="Times New Roman"/>
                <w:b w:val="false"/>
                <w:i w:val="false"/>
                <w:color w:val="000000"/>
                <w:sz w:val="20"/>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p>
            <w:pPr>
              <w:spacing w:after="20"/>
              <w:ind w:left="20"/>
              <w:jc w:val="both"/>
            </w:pPr>
            <w:r>
              <w:rPr>
                <w:rFonts w:ascii="Times New Roman"/>
                <w:b w:val="false"/>
                <w:i w:val="false"/>
                <w:color w:val="000000"/>
                <w:sz w:val="20"/>
              </w:rPr>
              <w:t>
6) для профилактики и лечения последствий воздействия радиоактивных, биологических и химических веществ (вакцины, антидот):</w:t>
            </w:r>
          </w:p>
          <w:p>
            <w:pPr>
              <w:spacing w:after="20"/>
              <w:ind w:left="20"/>
              <w:jc w:val="both"/>
            </w:pPr>
            <w:r>
              <w:rPr>
                <w:rFonts w:ascii="Times New Roman"/>
                <w:b w:val="false"/>
                <w:i w:val="false"/>
                <w:color w:val="000000"/>
                <w:sz w:val="20"/>
              </w:rPr>
              <w:t xml:space="preserve">
заявление на ввоз лекарственных средств, незарегистрированных на территории Республики Казахстан из стран Евразийского экономического союза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 в виде электронного документа, подписанного ЭЦП услугополучателя; </w:t>
            </w:r>
          </w:p>
          <w:p>
            <w:pPr>
              <w:spacing w:after="20"/>
              <w:ind w:left="20"/>
              <w:jc w:val="both"/>
            </w:pPr>
            <w:r>
              <w:rPr>
                <w:rFonts w:ascii="Times New Roman"/>
                <w:b w:val="false"/>
                <w:i w:val="false"/>
                <w:color w:val="000000"/>
                <w:sz w:val="20"/>
              </w:rPr>
              <w:t xml:space="preserve">
расчеты ввозимого количества незарегистрированных лекарственных средств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электронные копии письма медицинских организаций здравоохранения, имеющих лицензию на медицинскую деятельность или от местных органов государственного управления здравоохранением областей, городов республиканского значения и столицы, направленных в адрес услугодателя;</w:t>
            </w:r>
          </w:p>
          <w:p>
            <w:pPr>
              <w:spacing w:after="20"/>
              <w:ind w:left="20"/>
              <w:jc w:val="both"/>
            </w:pPr>
            <w:r>
              <w:rPr>
                <w:rFonts w:ascii="Times New Roman"/>
                <w:b w:val="false"/>
                <w:i w:val="false"/>
                <w:color w:val="000000"/>
                <w:sz w:val="20"/>
              </w:rPr>
              <w:t>
электронную копию договора (контракт) или инвойса (накладной), с переводом на казахский или русский языки;</w:t>
            </w:r>
          </w:p>
          <w:p>
            <w:pPr>
              <w:spacing w:after="20"/>
              <w:ind w:left="20"/>
              <w:jc w:val="both"/>
            </w:pPr>
            <w:r>
              <w:rPr>
                <w:rFonts w:ascii="Times New Roman"/>
                <w:b w:val="false"/>
                <w:i w:val="false"/>
                <w:color w:val="000000"/>
                <w:sz w:val="20"/>
              </w:rPr>
              <w:t>
электронную копию документа производителя, подтверждающего качество лекарственного средства, с переводом на казахский и русский языки (сертификаты анализа или протокол испытаний, или паспорт качества с показателями оценки качества);</w:t>
            </w:r>
          </w:p>
          <w:p>
            <w:pPr>
              <w:spacing w:after="20"/>
              <w:ind w:left="20"/>
              <w:jc w:val="both"/>
            </w:pPr>
            <w:r>
              <w:rPr>
                <w:rFonts w:ascii="Times New Roman"/>
                <w:b w:val="false"/>
                <w:i w:val="false"/>
                <w:color w:val="000000"/>
                <w:sz w:val="20"/>
              </w:rPr>
              <w:t>
электронную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w:t>
            </w:r>
          </w:p>
          <w:p>
            <w:pPr>
              <w:spacing w:after="20"/>
              <w:ind w:left="20"/>
              <w:jc w:val="both"/>
            </w:pPr>
            <w:r>
              <w:rPr>
                <w:rFonts w:ascii="Times New Roman"/>
                <w:b w:val="false"/>
                <w:i w:val="false"/>
                <w:color w:val="000000"/>
                <w:sz w:val="20"/>
              </w:rPr>
              <w:t>
наличие сертификата GMP производителя;</w:t>
            </w:r>
          </w:p>
          <w:p>
            <w:pPr>
              <w:spacing w:after="20"/>
              <w:ind w:left="20"/>
              <w:jc w:val="both"/>
            </w:pPr>
            <w:r>
              <w:rPr>
                <w:rFonts w:ascii="Times New Roman"/>
                <w:b w:val="false"/>
                <w:i w:val="false"/>
                <w:color w:val="000000"/>
                <w:sz w:val="20"/>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p>
            <w:pPr>
              <w:spacing w:after="20"/>
              <w:ind w:left="20"/>
              <w:jc w:val="both"/>
            </w:pPr>
            <w:r>
              <w:rPr>
                <w:rFonts w:ascii="Times New Roman"/>
                <w:b w:val="false"/>
                <w:i w:val="false"/>
                <w:color w:val="000000"/>
                <w:sz w:val="20"/>
              </w:rPr>
              <w:t>
7) для экспертизы лекарственных средств при государственной регистрации, перерегистрации и внесении изменений в регистрационное досье:</w:t>
            </w:r>
          </w:p>
          <w:p>
            <w:pPr>
              <w:spacing w:after="20"/>
              <w:ind w:left="20"/>
              <w:jc w:val="both"/>
            </w:pPr>
            <w:r>
              <w:rPr>
                <w:rFonts w:ascii="Times New Roman"/>
                <w:b w:val="false"/>
                <w:i w:val="false"/>
                <w:color w:val="000000"/>
                <w:sz w:val="20"/>
              </w:rPr>
              <w:t xml:space="preserve">
заявление на ввоз лекарственных средств, незарегистрированных на территории Республики Казахстан из стран Евразийского экономического союза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 в виде электронного документа, подписанного ЭЦП услугополучателя; </w:t>
            </w:r>
          </w:p>
          <w:p>
            <w:pPr>
              <w:spacing w:after="20"/>
              <w:ind w:left="20"/>
              <w:jc w:val="both"/>
            </w:pPr>
            <w:r>
              <w:rPr>
                <w:rFonts w:ascii="Times New Roman"/>
                <w:b w:val="false"/>
                <w:i w:val="false"/>
                <w:color w:val="000000"/>
                <w:sz w:val="20"/>
              </w:rPr>
              <w:t xml:space="preserve">
расчеты ввозимого количества незарегистрированных лекарственных средств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электронную копию гарантийного обязательства о представлении данных образцов на государственную регистрацию, перерегистрацию и внесение изменений в регистрационное досье на территории Республики Казахстан;</w:t>
            </w:r>
          </w:p>
          <w:p>
            <w:pPr>
              <w:spacing w:after="20"/>
              <w:ind w:left="20"/>
              <w:jc w:val="both"/>
            </w:pPr>
            <w:r>
              <w:rPr>
                <w:rFonts w:ascii="Times New Roman"/>
                <w:b w:val="false"/>
                <w:i w:val="false"/>
                <w:color w:val="000000"/>
                <w:sz w:val="20"/>
              </w:rPr>
              <w:t>
электронную копию расчета необходимого количества лекарственных средств для проведения экспертизы при государственной регистрации, перерегистрации, внесении изменений в регистрационное досье, согласованной с государственной экспертной организацией в сфере обращения лекарственных средств и медицинских изделий;</w:t>
            </w:r>
          </w:p>
          <w:p>
            <w:pPr>
              <w:spacing w:after="20"/>
              <w:ind w:left="20"/>
              <w:jc w:val="both"/>
            </w:pPr>
            <w:r>
              <w:rPr>
                <w:rFonts w:ascii="Times New Roman"/>
                <w:b w:val="false"/>
                <w:i w:val="false"/>
                <w:color w:val="000000"/>
                <w:sz w:val="20"/>
              </w:rPr>
              <w:t>
электронную копию договора (контракт) или инвойса (накладной) с переводом на казахский и русский языки.</w:t>
            </w:r>
          </w:p>
          <w:p>
            <w:pPr>
              <w:spacing w:after="20"/>
              <w:ind w:left="20"/>
              <w:jc w:val="both"/>
            </w:pPr>
            <w:r>
              <w:rPr>
                <w:rFonts w:ascii="Times New Roman"/>
                <w:b w:val="false"/>
                <w:i w:val="false"/>
                <w:color w:val="000000"/>
                <w:sz w:val="20"/>
              </w:rPr>
              <w:t>
8) для проведения выставок лекарственных средств без права их дальнейшей реализации:</w:t>
            </w:r>
          </w:p>
          <w:p>
            <w:pPr>
              <w:spacing w:after="20"/>
              <w:ind w:left="20"/>
              <w:jc w:val="both"/>
            </w:pPr>
            <w:r>
              <w:rPr>
                <w:rFonts w:ascii="Times New Roman"/>
                <w:b w:val="false"/>
                <w:i w:val="false"/>
                <w:color w:val="000000"/>
                <w:sz w:val="20"/>
              </w:rPr>
              <w:t xml:space="preserve">
заявление на ввоз лекарственных средств, незарегистрированных на территории Республики Казахстан из стран Евразийского экономического союза по форме согласно приложению 4 к настоящим Правилам в виде электронного документа, подписанного ЭЦП услугополучателя; </w:t>
            </w:r>
          </w:p>
          <w:p>
            <w:pPr>
              <w:spacing w:after="20"/>
              <w:ind w:left="20"/>
              <w:jc w:val="both"/>
            </w:pPr>
            <w:r>
              <w:rPr>
                <w:rFonts w:ascii="Times New Roman"/>
                <w:b w:val="false"/>
                <w:i w:val="false"/>
                <w:color w:val="000000"/>
                <w:sz w:val="20"/>
              </w:rPr>
              <w:t>
расчеты ввозимого количества незарегистрированных лекарственных средств по форме согласно приложению 5 к настоящим Правилам;</w:t>
            </w:r>
          </w:p>
          <w:p>
            <w:pPr>
              <w:spacing w:after="20"/>
              <w:ind w:left="20"/>
              <w:jc w:val="both"/>
            </w:pPr>
            <w:r>
              <w:rPr>
                <w:rFonts w:ascii="Times New Roman"/>
                <w:b w:val="false"/>
                <w:i w:val="false"/>
                <w:color w:val="000000"/>
                <w:sz w:val="20"/>
              </w:rPr>
              <w:t>
электронную копию письма-подтверждения организатора выставки об участие услугополучателя в выставке;</w:t>
            </w:r>
          </w:p>
          <w:p>
            <w:pPr>
              <w:spacing w:after="20"/>
              <w:ind w:left="20"/>
              <w:jc w:val="both"/>
            </w:pPr>
            <w:r>
              <w:rPr>
                <w:rFonts w:ascii="Times New Roman"/>
                <w:b w:val="false"/>
                <w:i w:val="false"/>
                <w:color w:val="000000"/>
                <w:sz w:val="20"/>
              </w:rPr>
              <w:t>
электронную копию договора (контракта) или инвойса (накладной) с переводом на казахский или русский языки.</w:t>
            </w:r>
          </w:p>
          <w:p>
            <w:pPr>
              <w:spacing w:after="20"/>
              <w:ind w:left="20"/>
              <w:jc w:val="both"/>
            </w:pPr>
            <w:r>
              <w:rPr>
                <w:rFonts w:ascii="Times New Roman"/>
                <w:b w:val="false"/>
                <w:i w:val="false"/>
                <w:color w:val="000000"/>
                <w:sz w:val="20"/>
              </w:rPr>
              <w:t>
9) для проведения клинических исследований:</w:t>
            </w:r>
          </w:p>
          <w:p>
            <w:pPr>
              <w:spacing w:after="20"/>
              <w:ind w:left="20"/>
              <w:jc w:val="both"/>
            </w:pPr>
            <w:r>
              <w:rPr>
                <w:rFonts w:ascii="Times New Roman"/>
                <w:b w:val="false"/>
                <w:i w:val="false"/>
                <w:color w:val="000000"/>
                <w:sz w:val="20"/>
              </w:rPr>
              <w:t xml:space="preserve">
заявление на ввоз лекарственных средств, незарегистрированных на территории Республики Казахстан из стран Евразийского экономического союза по форме согласно приложению 4 к настоящим Правилам в виде электронного документа, подписанного ЭЦП услугополучателя; </w:t>
            </w:r>
          </w:p>
          <w:p>
            <w:pPr>
              <w:spacing w:after="20"/>
              <w:ind w:left="20"/>
              <w:jc w:val="both"/>
            </w:pPr>
            <w:r>
              <w:rPr>
                <w:rFonts w:ascii="Times New Roman"/>
                <w:b w:val="false"/>
                <w:i w:val="false"/>
                <w:color w:val="000000"/>
                <w:sz w:val="20"/>
              </w:rPr>
              <w:t>
расчеты ввозимого количества незарегистрированных лекарственных средств по форме согласно приложению 5 к настоящим Правилам;</w:t>
            </w:r>
          </w:p>
          <w:p>
            <w:pPr>
              <w:spacing w:after="20"/>
              <w:ind w:left="20"/>
              <w:jc w:val="both"/>
            </w:pPr>
            <w:r>
              <w:rPr>
                <w:rFonts w:ascii="Times New Roman"/>
                <w:b w:val="false"/>
                <w:i w:val="false"/>
                <w:color w:val="000000"/>
                <w:sz w:val="20"/>
              </w:rPr>
              <w:t>
электронную копию договора (контракта) или инвойса (накладной) с переводом на казахский или русский языки;</w:t>
            </w:r>
          </w:p>
          <w:p>
            <w:pPr>
              <w:spacing w:after="20"/>
              <w:ind w:left="20"/>
              <w:jc w:val="both"/>
            </w:pPr>
            <w:r>
              <w:rPr>
                <w:rFonts w:ascii="Times New Roman"/>
                <w:b w:val="false"/>
                <w:i w:val="false"/>
                <w:color w:val="000000"/>
                <w:sz w:val="20"/>
              </w:rPr>
              <w:t>
электронную копию приказа уполномоченного органа на разрешение проведения клинических исследований лекарственных средств;</w:t>
            </w:r>
          </w:p>
          <w:p>
            <w:pPr>
              <w:spacing w:after="20"/>
              <w:ind w:left="20"/>
              <w:jc w:val="both"/>
            </w:pPr>
            <w:r>
              <w:rPr>
                <w:rFonts w:ascii="Times New Roman"/>
                <w:b w:val="false"/>
                <w:i w:val="false"/>
                <w:color w:val="000000"/>
                <w:sz w:val="20"/>
              </w:rPr>
              <w:t>
электронные копии документов производителя, подтверждающих качество лекарственного средства, с переводом на казахский или русский языки (сертификаты анализа или протокол испытаний, или паспорт качества с показателями оценки качества).</w:t>
            </w:r>
          </w:p>
          <w:p>
            <w:pPr>
              <w:spacing w:after="20"/>
              <w:ind w:left="20"/>
              <w:jc w:val="both"/>
            </w:pPr>
            <w:r>
              <w:rPr>
                <w:rFonts w:ascii="Times New Roman"/>
                <w:b w:val="false"/>
                <w:i w:val="false"/>
                <w:color w:val="000000"/>
                <w:sz w:val="20"/>
              </w:rPr>
              <w:t>
3. Для получения согласования и (или) заключения (разрешительного документа) на ввоз медицинских изделий, незарегистрированных на территории Республики Казахстан услугополучатель направляет через Портал услугодателю:</w:t>
            </w:r>
          </w:p>
          <w:p>
            <w:pPr>
              <w:spacing w:after="20"/>
              <w:ind w:left="20"/>
              <w:jc w:val="both"/>
            </w:pPr>
            <w:r>
              <w:rPr>
                <w:rFonts w:ascii="Times New Roman"/>
                <w:b w:val="false"/>
                <w:i w:val="false"/>
                <w:color w:val="000000"/>
                <w:sz w:val="20"/>
              </w:rPr>
              <w:t>
1)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 с возможностью медицинского применения и закупа:</w:t>
            </w:r>
          </w:p>
          <w:p>
            <w:pPr>
              <w:spacing w:after="20"/>
              <w:ind w:left="20"/>
              <w:jc w:val="both"/>
            </w:pPr>
            <w:r>
              <w:rPr>
                <w:rFonts w:ascii="Times New Roman"/>
                <w:b w:val="false"/>
                <w:i w:val="false"/>
                <w:color w:val="000000"/>
                <w:sz w:val="20"/>
              </w:rPr>
              <w:t>
заявление на ввоз медицинских изделий, незарегистрированных на территории Республики Казахстан по форме согласно приложению 6 к настоящим Правилам в виде электронного документа, подписанного ЭЦП услугополучателя;</w:t>
            </w:r>
          </w:p>
          <w:p>
            <w:pPr>
              <w:spacing w:after="20"/>
              <w:ind w:left="20"/>
              <w:jc w:val="both"/>
            </w:pPr>
            <w:r>
              <w:rPr>
                <w:rFonts w:ascii="Times New Roman"/>
                <w:b w:val="false"/>
                <w:i w:val="false"/>
                <w:color w:val="000000"/>
                <w:sz w:val="20"/>
              </w:rPr>
              <w:t xml:space="preserve">
расчеты ввозимого количества незарегистрированных медицинских изделий по форме согласно </w:t>
            </w:r>
            <w:r>
              <w:rPr>
                <w:rFonts w:ascii="Times New Roman"/>
                <w:b w:val="false"/>
                <w:i w:val="false"/>
                <w:color w:val="000000"/>
                <w:sz w:val="20"/>
              </w:rPr>
              <w:t>приложению 7</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электронную копию письма согласования от местных органов государственного управления здравоохранением областей, городов республиканского значения и столицы, предназначенных для ввоза медицинских изделий подведомственной организации или частных медицинских организаций, расположенных на территории соответствующего региона или письма организации здравоохранения, подведомственной уполномоченному органу или организации здравоохранения других ведомств, направленных в адрес услугодателя, с указанием услугополучателя, с обоснованием применения незарегистрированных медицинских изделий, не имеющих зарегистрированных аналогов медицинских изделий и расчета ввозимого количества медицинских изделий;</w:t>
            </w:r>
          </w:p>
          <w:p>
            <w:pPr>
              <w:spacing w:after="20"/>
              <w:ind w:left="20"/>
              <w:jc w:val="both"/>
            </w:pPr>
            <w:r>
              <w:rPr>
                <w:rFonts w:ascii="Times New Roman"/>
                <w:b w:val="false"/>
                <w:i w:val="false"/>
                <w:color w:val="000000"/>
                <w:sz w:val="20"/>
              </w:rPr>
              <w:t>
электронную копию договора (контракт) с приложением (спецификацией) или инвойса (накладной), перевод на казахский или русский языки; электронную копию документа производителя, подтверждающего качество медицинских изделий, с переводом на казахский и русский языки (сертификаты (декларации) о соответствии или сертификаты анализа);</w:t>
            </w:r>
          </w:p>
          <w:p>
            <w:pPr>
              <w:spacing w:after="20"/>
              <w:ind w:left="20"/>
              <w:jc w:val="both"/>
            </w:pPr>
            <w:r>
              <w:rPr>
                <w:rFonts w:ascii="Times New Roman"/>
                <w:b w:val="false"/>
                <w:i w:val="false"/>
                <w:color w:val="000000"/>
                <w:sz w:val="20"/>
              </w:rPr>
              <w:t>
наличие сертификата ISO 13485;</w:t>
            </w:r>
          </w:p>
          <w:p>
            <w:pPr>
              <w:spacing w:after="20"/>
              <w:ind w:left="20"/>
              <w:jc w:val="both"/>
            </w:pPr>
            <w:r>
              <w:rPr>
                <w:rFonts w:ascii="Times New Roman"/>
                <w:b w:val="false"/>
                <w:i w:val="false"/>
                <w:color w:val="000000"/>
                <w:sz w:val="20"/>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p>
            <w:pPr>
              <w:spacing w:after="20"/>
              <w:ind w:left="20"/>
              <w:jc w:val="both"/>
            </w:pPr>
            <w:r>
              <w:rPr>
                <w:rFonts w:ascii="Times New Roman"/>
                <w:b w:val="false"/>
                <w:i w:val="false"/>
                <w:color w:val="000000"/>
                <w:sz w:val="20"/>
              </w:rPr>
              <w:t>
2) для предотвращения и (или) устранения последствий чрезвычайных ситуаций:</w:t>
            </w:r>
          </w:p>
          <w:p>
            <w:pPr>
              <w:spacing w:after="20"/>
              <w:ind w:left="20"/>
              <w:jc w:val="both"/>
            </w:pPr>
            <w:r>
              <w:rPr>
                <w:rFonts w:ascii="Times New Roman"/>
                <w:b w:val="false"/>
                <w:i w:val="false"/>
                <w:color w:val="000000"/>
                <w:sz w:val="20"/>
              </w:rPr>
              <w:t xml:space="preserve">
заявление на ввоз медицинских изделий, незарегистрированных на территории Республики Казахстан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Правилам в виде электронного документа, подписанного ЭЦП услугополучателя;</w:t>
            </w:r>
          </w:p>
          <w:p>
            <w:pPr>
              <w:spacing w:after="20"/>
              <w:ind w:left="20"/>
              <w:jc w:val="both"/>
            </w:pPr>
            <w:r>
              <w:rPr>
                <w:rFonts w:ascii="Times New Roman"/>
                <w:b w:val="false"/>
                <w:i w:val="false"/>
                <w:color w:val="000000"/>
                <w:sz w:val="20"/>
              </w:rPr>
              <w:t xml:space="preserve">
расчеты ввозимого количества незарегистрированных медицинских изделий по форме согласно </w:t>
            </w:r>
            <w:r>
              <w:rPr>
                <w:rFonts w:ascii="Times New Roman"/>
                <w:b w:val="false"/>
                <w:i w:val="false"/>
                <w:color w:val="000000"/>
                <w:sz w:val="20"/>
              </w:rPr>
              <w:t>приложению 7</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электронную копию договора (контракта) или инвойса (накладной), с переводом на казахский и русский языки;</w:t>
            </w:r>
          </w:p>
          <w:p>
            <w:pPr>
              <w:spacing w:after="20"/>
              <w:ind w:left="20"/>
              <w:jc w:val="both"/>
            </w:pPr>
            <w:r>
              <w:rPr>
                <w:rFonts w:ascii="Times New Roman"/>
                <w:b w:val="false"/>
                <w:i w:val="false"/>
                <w:color w:val="000000"/>
                <w:sz w:val="20"/>
              </w:rPr>
              <w:t>
электронную копию письма от местных органов государственного управления здравоохранением областей, городов республиканского значения и столицы (при ввозе медицинских изделий для подведомственной организации или частных медицинских организаций расположенных на территории соответствующего региона) или письма организации здравоохранения других ведомств о предотвращении и (или) устранения последствий чрезвычайных ситуаций (природного и техногенного характера) направленного в адрес услугодателя, с указанием наименования, количества и производителя незарегистрированных медицинских изделий;</w:t>
            </w:r>
          </w:p>
          <w:p>
            <w:pPr>
              <w:spacing w:after="20"/>
              <w:ind w:left="20"/>
              <w:jc w:val="both"/>
            </w:pPr>
            <w:r>
              <w:rPr>
                <w:rFonts w:ascii="Times New Roman"/>
                <w:b w:val="false"/>
                <w:i w:val="false"/>
                <w:color w:val="000000"/>
                <w:sz w:val="20"/>
              </w:rPr>
              <w:t>
электронную копию документа производителя, подтверждающего качество медицинских изделий, с переводом на казахский или русский языки (сертификаты (декларации) о соответствии или сертификаты анализа. или протокол испытаний или паспорт качества с показателями оценки качества);</w:t>
            </w:r>
          </w:p>
          <w:p>
            <w:pPr>
              <w:spacing w:after="20"/>
              <w:ind w:left="20"/>
              <w:jc w:val="both"/>
            </w:pPr>
            <w:r>
              <w:rPr>
                <w:rFonts w:ascii="Times New Roman"/>
                <w:b w:val="false"/>
                <w:i w:val="false"/>
                <w:color w:val="000000"/>
                <w:sz w:val="20"/>
              </w:rPr>
              <w:t>
наличие сертификата ISO 13485;</w:t>
            </w:r>
          </w:p>
          <w:p>
            <w:pPr>
              <w:spacing w:after="20"/>
              <w:ind w:left="20"/>
              <w:jc w:val="both"/>
            </w:pPr>
            <w:r>
              <w:rPr>
                <w:rFonts w:ascii="Times New Roman"/>
                <w:b w:val="false"/>
                <w:i w:val="false"/>
                <w:color w:val="000000"/>
                <w:sz w:val="20"/>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p>
            <w:pPr>
              <w:spacing w:after="20"/>
              <w:ind w:left="20"/>
              <w:jc w:val="both"/>
            </w:pPr>
            <w:r>
              <w:rPr>
                <w:rFonts w:ascii="Times New Roman"/>
                <w:b w:val="false"/>
                <w:i w:val="false"/>
                <w:color w:val="000000"/>
                <w:sz w:val="20"/>
              </w:rPr>
              <w:t>
3) для гуманитарной помощи (содействия):</w:t>
            </w:r>
          </w:p>
          <w:p>
            <w:pPr>
              <w:spacing w:after="20"/>
              <w:ind w:left="20"/>
              <w:jc w:val="both"/>
            </w:pPr>
            <w:r>
              <w:rPr>
                <w:rFonts w:ascii="Times New Roman"/>
                <w:b w:val="false"/>
                <w:i w:val="false"/>
                <w:color w:val="000000"/>
                <w:sz w:val="20"/>
              </w:rPr>
              <w:t>
заявление на ввоз медицинских изделий, незарегистрированных на территории Республики Казахстан по форме согласно приложению 6 к настоящим Правилам в виде электронного документа, подписанного ЭЦП услугополучателя;</w:t>
            </w:r>
          </w:p>
          <w:p>
            <w:pPr>
              <w:spacing w:after="20"/>
              <w:ind w:left="20"/>
              <w:jc w:val="both"/>
            </w:pPr>
            <w:r>
              <w:rPr>
                <w:rFonts w:ascii="Times New Roman"/>
                <w:b w:val="false"/>
                <w:i w:val="false"/>
                <w:color w:val="000000"/>
                <w:sz w:val="20"/>
              </w:rPr>
              <w:t>
расчеты ввозимого количества незарегистрированных медицинских изделий по форме согласно приложению 7 к настоящим Правилам;</w:t>
            </w:r>
          </w:p>
          <w:p>
            <w:pPr>
              <w:spacing w:after="20"/>
              <w:ind w:left="20"/>
              <w:jc w:val="both"/>
            </w:pPr>
            <w:r>
              <w:rPr>
                <w:rFonts w:ascii="Times New Roman"/>
                <w:b w:val="false"/>
                <w:i w:val="false"/>
                <w:color w:val="000000"/>
                <w:sz w:val="20"/>
              </w:rPr>
              <w:t>
электронную копию письменного подтверждения о контроле за целевым некоммерческим использованием груза от местных органов государственного управления здравоохранением областей, городов республиканского значения и столицы (при ввозе медицинских изделий для подведомственной организации или частных медицинских организаций расположенных на территории соответствующего региона) или письма организации здравоохранения других ведомств, направленного в адрес услугодателя, поддерживающих гуманитарную акцию, с указанием наименования, количества и производителя незарегистрированных медицинских изделий;</w:t>
            </w:r>
          </w:p>
          <w:p>
            <w:pPr>
              <w:spacing w:after="20"/>
              <w:ind w:left="20"/>
              <w:jc w:val="both"/>
            </w:pPr>
            <w:r>
              <w:rPr>
                <w:rFonts w:ascii="Times New Roman"/>
                <w:b w:val="false"/>
                <w:i w:val="false"/>
                <w:color w:val="000000"/>
                <w:sz w:val="20"/>
              </w:rPr>
              <w:t>
электронную копию документа производителя, подтверждающего качество медицинских изделий, с переводом на казахский и русский языки (сертификаты (декларации) о соответствии или сертификаты анализа, или протокол испытаний или паспорт качества с показателями оценки качества);</w:t>
            </w:r>
          </w:p>
          <w:p>
            <w:pPr>
              <w:spacing w:after="20"/>
              <w:ind w:left="20"/>
              <w:jc w:val="both"/>
            </w:pPr>
            <w:r>
              <w:rPr>
                <w:rFonts w:ascii="Times New Roman"/>
                <w:b w:val="false"/>
                <w:i w:val="false"/>
                <w:color w:val="000000"/>
                <w:sz w:val="20"/>
              </w:rPr>
              <w:t>
наличие сертификата ISO 13485.</w:t>
            </w:r>
          </w:p>
          <w:p>
            <w:pPr>
              <w:spacing w:after="20"/>
              <w:ind w:left="20"/>
              <w:jc w:val="both"/>
            </w:pPr>
            <w:r>
              <w:rPr>
                <w:rFonts w:ascii="Times New Roman"/>
                <w:b w:val="false"/>
                <w:i w:val="false"/>
                <w:color w:val="000000"/>
                <w:sz w:val="20"/>
              </w:rPr>
              <w:t>
4) для внедрения инновационных медицинских технологий:</w:t>
            </w:r>
          </w:p>
          <w:p>
            <w:pPr>
              <w:spacing w:after="20"/>
              <w:ind w:left="20"/>
              <w:jc w:val="both"/>
            </w:pPr>
            <w:r>
              <w:rPr>
                <w:rFonts w:ascii="Times New Roman"/>
                <w:b w:val="false"/>
                <w:i w:val="false"/>
                <w:color w:val="000000"/>
                <w:sz w:val="20"/>
              </w:rPr>
              <w:t>
заявление на ввоз медицинских изделий, незарегистрированных на территории Республики Казахстан по форме согласно приложению 6 к настоящим Правилам в виде электронного документа, подписанного ЭЦП услугополучателя;</w:t>
            </w:r>
          </w:p>
          <w:p>
            <w:pPr>
              <w:spacing w:after="20"/>
              <w:ind w:left="20"/>
              <w:jc w:val="both"/>
            </w:pPr>
            <w:r>
              <w:rPr>
                <w:rFonts w:ascii="Times New Roman"/>
                <w:b w:val="false"/>
                <w:i w:val="false"/>
                <w:color w:val="000000"/>
                <w:sz w:val="20"/>
              </w:rPr>
              <w:t>
расчеты ввозимого количества незарегистрированных медицинских изделий по форме согласно приложению 7 к настоящим Правилам;</w:t>
            </w:r>
          </w:p>
          <w:p>
            <w:pPr>
              <w:spacing w:after="20"/>
              <w:ind w:left="20"/>
              <w:jc w:val="both"/>
            </w:pPr>
            <w:r>
              <w:rPr>
                <w:rFonts w:ascii="Times New Roman"/>
                <w:b w:val="false"/>
                <w:i w:val="false"/>
                <w:color w:val="000000"/>
                <w:sz w:val="20"/>
              </w:rPr>
              <w:t>
электронную копию договора (контракт) или инвойса (накладной), а также перевод) на казахский и русский языки;</w:t>
            </w:r>
          </w:p>
          <w:p>
            <w:pPr>
              <w:spacing w:after="20"/>
              <w:ind w:left="20"/>
              <w:jc w:val="both"/>
            </w:pPr>
            <w:r>
              <w:rPr>
                <w:rFonts w:ascii="Times New Roman"/>
                <w:b w:val="false"/>
                <w:i w:val="false"/>
                <w:color w:val="000000"/>
                <w:sz w:val="20"/>
              </w:rPr>
              <w:t>
электронную копию письменного подтверждения уполномоченного органа в области здравоохранения о необходимости ввоза медицинских изделий для внедрения инновационных медицинских технологий, направленного в адрес услугодателя, с указанием наименования, количества и производителя незарегистрированных медицинских изделий;</w:t>
            </w:r>
          </w:p>
          <w:p>
            <w:pPr>
              <w:spacing w:after="20"/>
              <w:ind w:left="20"/>
              <w:jc w:val="both"/>
            </w:pPr>
            <w:r>
              <w:rPr>
                <w:rFonts w:ascii="Times New Roman"/>
                <w:b w:val="false"/>
                <w:i w:val="false"/>
                <w:color w:val="000000"/>
                <w:sz w:val="20"/>
              </w:rPr>
              <w:t>
электронные копии документов производителя, подтверждающих качество медицинских изделий, предназначенных для внедрения инновационных медицинских технологий, с переводом на казахский или русский языки (сертификаты (декларации) о соответствии или сертификаты анализа, или протокол испытаний или паспорт качества с показателями оценки качества);</w:t>
            </w:r>
          </w:p>
          <w:p>
            <w:pPr>
              <w:spacing w:after="20"/>
              <w:ind w:left="20"/>
              <w:jc w:val="both"/>
            </w:pPr>
            <w:r>
              <w:rPr>
                <w:rFonts w:ascii="Times New Roman"/>
                <w:b w:val="false"/>
                <w:i w:val="false"/>
                <w:color w:val="000000"/>
                <w:sz w:val="20"/>
              </w:rPr>
              <w:t>
наличие сертификата ISO 13485.</w:t>
            </w:r>
          </w:p>
          <w:p>
            <w:pPr>
              <w:spacing w:after="20"/>
              <w:ind w:left="20"/>
              <w:jc w:val="both"/>
            </w:pPr>
            <w:r>
              <w:rPr>
                <w:rFonts w:ascii="Times New Roman"/>
                <w:b w:val="false"/>
                <w:i w:val="false"/>
                <w:color w:val="000000"/>
                <w:sz w:val="20"/>
              </w:rPr>
              <w:t>
5) для закупа единым дистрибьютором медицинских изделий, поставляемых международными организациями, учрежденными Генеральной ассамблеей Организаций Объединенных Наций, и (или) переквалифицированных Всемирной организацией здравоохранения, за исключением медицинских изделий в рамках долгосрочных договоров поставки медицинских изделий:</w:t>
            </w:r>
          </w:p>
          <w:p>
            <w:pPr>
              <w:spacing w:after="20"/>
              <w:ind w:left="20"/>
              <w:jc w:val="both"/>
            </w:pPr>
            <w:r>
              <w:rPr>
                <w:rFonts w:ascii="Times New Roman"/>
                <w:b w:val="false"/>
                <w:i w:val="false"/>
                <w:color w:val="000000"/>
                <w:sz w:val="20"/>
              </w:rPr>
              <w:t>
заявление на ввоз медицинских изделий, незарегистрированных на территории Республики Казахстан по форме согласно приложению 6 к настоящим Правилам в виде электронного документа, подписанного ЭЦП услугополучателя;</w:t>
            </w:r>
          </w:p>
          <w:p>
            <w:pPr>
              <w:spacing w:after="20"/>
              <w:ind w:left="20"/>
              <w:jc w:val="both"/>
            </w:pPr>
            <w:r>
              <w:rPr>
                <w:rFonts w:ascii="Times New Roman"/>
                <w:b w:val="false"/>
                <w:i w:val="false"/>
                <w:color w:val="000000"/>
                <w:sz w:val="20"/>
              </w:rPr>
              <w:t>
расчеты ввозимого количества незарегистрированных медицинских изделий по форме согласно приложению 7 к настоящим Правилам;</w:t>
            </w:r>
          </w:p>
          <w:p>
            <w:pPr>
              <w:spacing w:after="20"/>
              <w:ind w:left="20"/>
              <w:jc w:val="both"/>
            </w:pPr>
            <w:r>
              <w:rPr>
                <w:rFonts w:ascii="Times New Roman"/>
                <w:b w:val="false"/>
                <w:i w:val="false"/>
                <w:color w:val="000000"/>
                <w:sz w:val="20"/>
              </w:rPr>
              <w:t>
электронные копии заявок медицинских организаций здравоохранения, имеющих лицензию на медицинскую деятельность или от местных органов государственного управления здравоохранением областей, городов республиканского значения и столицы;</w:t>
            </w:r>
          </w:p>
          <w:p>
            <w:pPr>
              <w:spacing w:after="20"/>
              <w:ind w:left="20"/>
              <w:jc w:val="both"/>
            </w:pPr>
            <w:r>
              <w:rPr>
                <w:rFonts w:ascii="Times New Roman"/>
                <w:b w:val="false"/>
                <w:i w:val="false"/>
                <w:color w:val="000000"/>
                <w:sz w:val="20"/>
              </w:rPr>
              <w:t>
электронную копию договора (контракт) или инвойса (накладной), переводом на казахский и русский языки;</w:t>
            </w:r>
          </w:p>
          <w:p>
            <w:pPr>
              <w:spacing w:after="20"/>
              <w:ind w:left="20"/>
              <w:jc w:val="both"/>
            </w:pPr>
            <w:r>
              <w:rPr>
                <w:rFonts w:ascii="Times New Roman"/>
                <w:b w:val="false"/>
                <w:i w:val="false"/>
                <w:color w:val="000000"/>
                <w:sz w:val="20"/>
              </w:rPr>
              <w:t>
электронную копию документа производителя, подтверждающего качество медицинских изделий, с переводом на казахский или русский языки (сертификаты (декларации) о соответствии или сертификаты анализа, или протокол испытаний или паспорт качества с показателями оценки качества);</w:t>
            </w:r>
          </w:p>
          <w:p>
            <w:pPr>
              <w:spacing w:after="20"/>
              <w:ind w:left="20"/>
              <w:jc w:val="both"/>
            </w:pPr>
            <w:r>
              <w:rPr>
                <w:rFonts w:ascii="Times New Roman"/>
                <w:b w:val="false"/>
                <w:i w:val="false"/>
                <w:color w:val="000000"/>
                <w:sz w:val="20"/>
              </w:rPr>
              <w:t>
электронную копию гарантийного обязательства услугополучателя о прикреплении стикера в упаковку с переводоми инструкции по медицинскому применению на казахском и русском языках;</w:t>
            </w:r>
          </w:p>
          <w:p>
            <w:pPr>
              <w:spacing w:after="20"/>
              <w:ind w:left="20"/>
              <w:jc w:val="both"/>
            </w:pPr>
            <w:r>
              <w:rPr>
                <w:rFonts w:ascii="Times New Roman"/>
                <w:b w:val="false"/>
                <w:i w:val="false"/>
                <w:color w:val="000000"/>
                <w:sz w:val="20"/>
              </w:rPr>
              <w:t>
наличие сертификата ISO 13485.</w:t>
            </w:r>
          </w:p>
          <w:p>
            <w:pPr>
              <w:spacing w:after="20"/>
              <w:ind w:left="20"/>
              <w:jc w:val="both"/>
            </w:pPr>
            <w:r>
              <w:rPr>
                <w:rFonts w:ascii="Times New Roman"/>
                <w:b w:val="false"/>
                <w:i w:val="false"/>
                <w:color w:val="000000"/>
                <w:sz w:val="20"/>
              </w:rPr>
              <w:t>
6) для экспертизы медицинских изделий при государственной регистрации, перерегистрации и внесении изменений в регистрационное досье:</w:t>
            </w:r>
          </w:p>
          <w:p>
            <w:pPr>
              <w:spacing w:after="20"/>
              <w:ind w:left="20"/>
              <w:jc w:val="both"/>
            </w:pPr>
            <w:r>
              <w:rPr>
                <w:rFonts w:ascii="Times New Roman"/>
                <w:b w:val="false"/>
                <w:i w:val="false"/>
                <w:color w:val="000000"/>
                <w:sz w:val="20"/>
              </w:rPr>
              <w:t>
заявление ввоз медицинских изделий, незарегистрированных на территории Республики Казахстан по форме согласно приложению 6 к настоящим Правилам в виде электронного документа, подписанного ЭЦП услугополучателя;</w:t>
            </w:r>
          </w:p>
          <w:p>
            <w:pPr>
              <w:spacing w:after="20"/>
              <w:ind w:left="20"/>
              <w:jc w:val="both"/>
            </w:pPr>
            <w:r>
              <w:rPr>
                <w:rFonts w:ascii="Times New Roman"/>
                <w:b w:val="false"/>
                <w:i w:val="false"/>
                <w:color w:val="000000"/>
                <w:sz w:val="20"/>
              </w:rPr>
              <w:t xml:space="preserve">
расчеты ввозимого количества незарегистрированных медицинских изделий по форме согласно приложению 7 к настоящим Правилам; </w:t>
            </w:r>
          </w:p>
          <w:p>
            <w:pPr>
              <w:spacing w:after="20"/>
              <w:ind w:left="20"/>
              <w:jc w:val="both"/>
            </w:pPr>
            <w:r>
              <w:rPr>
                <w:rFonts w:ascii="Times New Roman"/>
                <w:b w:val="false"/>
                <w:i w:val="false"/>
                <w:color w:val="000000"/>
                <w:sz w:val="20"/>
              </w:rPr>
              <w:t>
электронную копию гарантийного обязательства о представлении данных образцов на государственную регистрацию, перерегистрацию и внесение изменений в регистрационное досье на территории Республики Казахстан;</w:t>
            </w:r>
          </w:p>
          <w:p>
            <w:pPr>
              <w:spacing w:after="20"/>
              <w:ind w:left="20"/>
              <w:jc w:val="both"/>
            </w:pPr>
            <w:r>
              <w:rPr>
                <w:rFonts w:ascii="Times New Roman"/>
                <w:b w:val="false"/>
                <w:i w:val="false"/>
                <w:color w:val="000000"/>
                <w:sz w:val="20"/>
              </w:rPr>
              <w:t>
электронную копию расчета необходимого количества |медицинских изделий для проведения экспертизы при государственной регистрации, перерегистрации, внесении изменений в регистрационное досье, согласованной с государственной экспертной организацией в сфере обращения лекарственных средств и медицинских изделий;</w:t>
            </w:r>
          </w:p>
          <w:p>
            <w:pPr>
              <w:spacing w:after="20"/>
              <w:ind w:left="20"/>
              <w:jc w:val="both"/>
            </w:pPr>
            <w:r>
              <w:rPr>
                <w:rFonts w:ascii="Times New Roman"/>
                <w:b w:val="false"/>
                <w:i w:val="false"/>
                <w:color w:val="000000"/>
                <w:sz w:val="20"/>
              </w:rPr>
              <w:t>
электронную копию договора (контракт) или инвойса (накладной) с переводом на казахский и русский языки;</w:t>
            </w:r>
          </w:p>
          <w:p>
            <w:pPr>
              <w:spacing w:after="20"/>
              <w:ind w:left="20"/>
              <w:jc w:val="both"/>
            </w:pPr>
            <w:r>
              <w:rPr>
                <w:rFonts w:ascii="Times New Roman"/>
                <w:b w:val="false"/>
                <w:i w:val="false"/>
                <w:color w:val="000000"/>
                <w:sz w:val="20"/>
              </w:rPr>
              <w:t>
наличие сертификата ISO 13485.</w:t>
            </w:r>
          </w:p>
          <w:p>
            <w:pPr>
              <w:spacing w:after="20"/>
              <w:ind w:left="20"/>
              <w:jc w:val="both"/>
            </w:pPr>
            <w:r>
              <w:rPr>
                <w:rFonts w:ascii="Times New Roman"/>
                <w:b w:val="false"/>
                <w:i w:val="false"/>
                <w:color w:val="000000"/>
                <w:sz w:val="20"/>
              </w:rPr>
              <w:t>
7) для проведения выставок медицинских изделий без права их дальнейшей реализации:</w:t>
            </w:r>
          </w:p>
          <w:p>
            <w:pPr>
              <w:spacing w:after="20"/>
              <w:ind w:left="20"/>
              <w:jc w:val="both"/>
            </w:pPr>
            <w:r>
              <w:rPr>
                <w:rFonts w:ascii="Times New Roman"/>
                <w:b w:val="false"/>
                <w:i w:val="false"/>
                <w:color w:val="000000"/>
                <w:sz w:val="20"/>
              </w:rPr>
              <w:t>
заявление ввоз медицинских изделий, незарегистрированных на территории Республики Казахстан по форме согласно приложению 6 к настоящим Правилам в виде электронного документа, подписанного ЭЦП услугополучателя;</w:t>
            </w:r>
          </w:p>
          <w:p>
            <w:pPr>
              <w:spacing w:after="20"/>
              <w:ind w:left="20"/>
              <w:jc w:val="both"/>
            </w:pPr>
            <w:r>
              <w:rPr>
                <w:rFonts w:ascii="Times New Roman"/>
                <w:b w:val="false"/>
                <w:i w:val="false"/>
                <w:color w:val="000000"/>
                <w:sz w:val="20"/>
              </w:rPr>
              <w:t xml:space="preserve">
расчеты ввозимого количества незарегистрированных медицинских изделий по форме согласно приложению 7 к настоящим Правилам; </w:t>
            </w:r>
          </w:p>
          <w:p>
            <w:pPr>
              <w:spacing w:after="20"/>
              <w:ind w:left="20"/>
              <w:jc w:val="both"/>
            </w:pPr>
            <w:r>
              <w:rPr>
                <w:rFonts w:ascii="Times New Roman"/>
                <w:b w:val="false"/>
                <w:i w:val="false"/>
                <w:color w:val="000000"/>
                <w:sz w:val="20"/>
              </w:rPr>
              <w:t>
электронную копию письма-подтверждения организатора выставки об участие услугополучателя в выставке;</w:t>
            </w:r>
          </w:p>
          <w:p>
            <w:pPr>
              <w:spacing w:after="20"/>
              <w:ind w:left="20"/>
              <w:jc w:val="both"/>
            </w:pPr>
            <w:r>
              <w:rPr>
                <w:rFonts w:ascii="Times New Roman"/>
                <w:b w:val="false"/>
                <w:i w:val="false"/>
                <w:color w:val="000000"/>
                <w:sz w:val="20"/>
              </w:rPr>
              <w:t>
электронную копию договора (контракта) или инвойса (накладной) с переводом на казахский или русский языки;</w:t>
            </w:r>
          </w:p>
          <w:p>
            <w:pPr>
              <w:spacing w:after="20"/>
              <w:ind w:left="20"/>
              <w:jc w:val="both"/>
            </w:pPr>
            <w:r>
              <w:rPr>
                <w:rFonts w:ascii="Times New Roman"/>
                <w:b w:val="false"/>
                <w:i w:val="false"/>
                <w:color w:val="000000"/>
                <w:sz w:val="20"/>
              </w:rPr>
              <w:t>
наличие сертификата ISO 13485.</w:t>
            </w:r>
          </w:p>
          <w:p>
            <w:pPr>
              <w:spacing w:after="20"/>
              <w:ind w:left="20"/>
              <w:jc w:val="both"/>
            </w:pPr>
            <w:r>
              <w:rPr>
                <w:rFonts w:ascii="Times New Roman"/>
                <w:b w:val="false"/>
                <w:i w:val="false"/>
                <w:color w:val="000000"/>
                <w:sz w:val="20"/>
              </w:rPr>
              <w:t>
8) для использования в качестве комплектующего, входящего в состав или устройства медицинского изделия и не предназначенного для самостоятельного использования вне состава или устройства медицинского изделия:</w:t>
            </w:r>
          </w:p>
          <w:p>
            <w:pPr>
              <w:spacing w:after="20"/>
              <w:ind w:left="20"/>
              <w:jc w:val="both"/>
            </w:pPr>
            <w:r>
              <w:rPr>
                <w:rFonts w:ascii="Times New Roman"/>
                <w:b w:val="false"/>
                <w:i w:val="false"/>
                <w:color w:val="000000"/>
                <w:sz w:val="20"/>
              </w:rPr>
              <w:t>
заявление ввоз медицинских изделий, незарегистрированных на территории Республики Казахстан по форме согласно приложению 6 к настоящим Правилам в виде электронного документа, подписанного ЭЦП услугополучателя;</w:t>
            </w:r>
          </w:p>
          <w:p>
            <w:pPr>
              <w:spacing w:after="20"/>
              <w:ind w:left="20"/>
              <w:jc w:val="both"/>
            </w:pPr>
            <w:r>
              <w:rPr>
                <w:rFonts w:ascii="Times New Roman"/>
                <w:b w:val="false"/>
                <w:i w:val="false"/>
                <w:color w:val="000000"/>
                <w:sz w:val="20"/>
              </w:rPr>
              <w:t>
расчеты ввозимого количества незарегистрированных медицинских изделий по форме согласно приложению 7 к настоящим Правилам; электронную копию письма согласования от местных органов государственного управления здравоохранением областей, городов республиканского значения и столицы (при ввозе в комплектующего входящего в состав или устройства медицинского изделия и не предназначенного для самостоятельного использования вне состава или устройства медицинского изделия для подведомственной организации или частных медицинских организаций, расположенных на территории соответствующего региона) или организации здравоохранения, подтверждающее потребность в комплектующем, направленного в адрес услугодателя, входящим в состав или устройстве медицинского изделия и не предназначенного для самостоятельного использования вне состава или устройства медицинского изделия;</w:t>
            </w:r>
          </w:p>
          <w:p>
            <w:pPr>
              <w:spacing w:after="20"/>
              <w:ind w:left="20"/>
              <w:jc w:val="both"/>
            </w:pPr>
            <w:r>
              <w:rPr>
                <w:rFonts w:ascii="Times New Roman"/>
                <w:b w:val="false"/>
                <w:i w:val="false"/>
                <w:color w:val="000000"/>
                <w:sz w:val="20"/>
              </w:rPr>
              <w:t>
электронную копию договора (контракта) или инвойса (накладной) с переводом на казахский или русский языки;</w:t>
            </w:r>
          </w:p>
          <w:p>
            <w:pPr>
              <w:spacing w:after="20"/>
              <w:ind w:left="20"/>
              <w:jc w:val="both"/>
            </w:pPr>
            <w:r>
              <w:rPr>
                <w:rFonts w:ascii="Times New Roman"/>
                <w:b w:val="false"/>
                <w:i w:val="false"/>
                <w:color w:val="000000"/>
                <w:sz w:val="20"/>
              </w:rPr>
              <w:t>
электронную копию заключения государственной экспертной организации в сфере обращения лекарственных средств и медицинских изделий о принадлежности или об отсутствии принадлежности к медицинским изделиям ввозимых комплектующих, входящих в состав медицинских изделий, устройств медицинских изделий для комплектации медицинского изделия (при ввозе в Республику Казахстан комплектующего медицинского изделия, являющегося неотъемлемой частью медицинского изделия);</w:t>
            </w:r>
          </w:p>
          <w:p>
            <w:pPr>
              <w:spacing w:after="20"/>
              <w:ind w:left="20"/>
              <w:jc w:val="both"/>
            </w:pPr>
            <w:r>
              <w:rPr>
                <w:rFonts w:ascii="Times New Roman"/>
                <w:b w:val="false"/>
                <w:i w:val="false"/>
                <w:color w:val="000000"/>
                <w:sz w:val="20"/>
              </w:rPr>
              <w:t>
наличие сертификата ISO 13485.</w:t>
            </w:r>
          </w:p>
          <w:p>
            <w:pPr>
              <w:spacing w:after="20"/>
              <w:ind w:left="20"/>
              <w:jc w:val="both"/>
            </w:pPr>
            <w:r>
              <w:rPr>
                <w:rFonts w:ascii="Times New Roman"/>
                <w:b w:val="false"/>
                <w:i w:val="false"/>
                <w:color w:val="000000"/>
                <w:sz w:val="20"/>
              </w:rPr>
              <w:t>
9) для проведения клинических исследований:</w:t>
            </w:r>
          </w:p>
          <w:p>
            <w:pPr>
              <w:spacing w:after="20"/>
              <w:ind w:left="20"/>
              <w:jc w:val="both"/>
            </w:pPr>
            <w:r>
              <w:rPr>
                <w:rFonts w:ascii="Times New Roman"/>
                <w:b w:val="false"/>
                <w:i w:val="false"/>
                <w:color w:val="000000"/>
                <w:sz w:val="20"/>
              </w:rPr>
              <w:t>
заявление ввоз медицинских изделий, незарегистрированных на территории Республики Казахстан по форме согласно приложению 6 к настоящим Правилам в виде электронного документа, подписанного ЭЦП услугополучателя;</w:t>
            </w:r>
          </w:p>
          <w:p>
            <w:pPr>
              <w:spacing w:after="20"/>
              <w:ind w:left="20"/>
              <w:jc w:val="both"/>
            </w:pPr>
            <w:r>
              <w:rPr>
                <w:rFonts w:ascii="Times New Roman"/>
                <w:b w:val="false"/>
                <w:i w:val="false"/>
                <w:color w:val="000000"/>
                <w:sz w:val="20"/>
              </w:rPr>
              <w:t xml:space="preserve">
расчеты ввозимого количества незарегистрированных медицинских изделий по форме согласно приложению 7 к настоящим Правилам; </w:t>
            </w:r>
          </w:p>
          <w:p>
            <w:pPr>
              <w:spacing w:after="20"/>
              <w:ind w:left="20"/>
              <w:jc w:val="both"/>
            </w:pPr>
            <w:r>
              <w:rPr>
                <w:rFonts w:ascii="Times New Roman"/>
                <w:b w:val="false"/>
                <w:i w:val="false"/>
                <w:color w:val="000000"/>
                <w:sz w:val="20"/>
              </w:rPr>
              <w:t>
электронную копию договора (контракт) или инвойса (накладной), а также перевод) на казахский или русский языки;</w:t>
            </w:r>
          </w:p>
          <w:p>
            <w:pPr>
              <w:spacing w:after="20"/>
              <w:ind w:left="20"/>
              <w:jc w:val="both"/>
            </w:pPr>
            <w:r>
              <w:rPr>
                <w:rFonts w:ascii="Times New Roman"/>
                <w:b w:val="false"/>
                <w:i w:val="false"/>
                <w:color w:val="000000"/>
                <w:sz w:val="20"/>
              </w:rPr>
              <w:t>
электронную копию приказа уполномоченного органа на разрешение проведения клинических исследований медицинских изделий;</w:t>
            </w:r>
          </w:p>
          <w:p>
            <w:pPr>
              <w:spacing w:after="20"/>
              <w:ind w:left="20"/>
              <w:jc w:val="both"/>
            </w:pPr>
            <w:r>
              <w:rPr>
                <w:rFonts w:ascii="Times New Roman"/>
                <w:b w:val="false"/>
                <w:i w:val="false"/>
                <w:color w:val="000000"/>
                <w:sz w:val="20"/>
              </w:rPr>
              <w:t>
электронную копию документов производителя, подтверждающих качество медицинских изделий, предназначенных для проведения клинических исследований, с переводом на казахский или русский языки (сертификаты (декларации) о соответствии или сертификаты анализа, или протокол испытаний или паспорт качества с показателями оценки качества);</w:t>
            </w:r>
          </w:p>
          <w:p>
            <w:pPr>
              <w:spacing w:after="20"/>
              <w:ind w:left="20"/>
              <w:jc w:val="both"/>
            </w:pPr>
            <w:r>
              <w:rPr>
                <w:rFonts w:ascii="Times New Roman"/>
                <w:b w:val="false"/>
                <w:i w:val="false"/>
                <w:color w:val="000000"/>
                <w:sz w:val="20"/>
              </w:rPr>
              <w:t>
наличие сертификата ISO 13485.</w:t>
            </w:r>
          </w:p>
          <w:p>
            <w:pPr>
              <w:spacing w:after="20"/>
              <w:ind w:left="20"/>
              <w:jc w:val="both"/>
            </w:pPr>
            <w:r>
              <w:rPr>
                <w:rFonts w:ascii="Times New Roman"/>
                <w:b w:val="false"/>
                <w:i w:val="false"/>
                <w:color w:val="000000"/>
                <w:sz w:val="20"/>
              </w:rPr>
              <w:t>
4. Для получения согласования и (или) заключения (разрешительного документа) на ввоз медицинских изделий зарегистрированных на территории Республики Казахстан услугополучатель направляет через Портал услугодателю:</w:t>
            </w:r>
          </w:p>
          <w:p>
            <w:pPr>
              <w:spacing w:after="20"/>
              <w:ind w:left="20"/>
              <w:jc w:val="both"/>
            </w:pPr>
            <w:r>
              <w:rPr>
                <w:rFonts w:ascii="Times New Roman"/>
                <w:b w:val="false"/>
                <w:i w:val="false"/>
                <w:color w:val="000000"/>
                <w:sz w:val="20"/>
              </w:rPr>
              <w:t>
1) для гуманитарной помощи (содействия):</w:t>
            </w:r>
          </w:p>
          <w:p>
            <w:pPr>
              <w:spacing w:after="20"/>
              <w:ind w:left="20"/>
              <w:jc w:val="both"/>
            </w:pPr>
            <w:r>
              <w:rPr>
                <w:rFonts w:ascii="Times New Roman"/>
                <w:b w:val="false"/>
                <w:i w:val="false"/>
                <w:color w:val="000000"/>
                <w:sz w:val="20"/>
              </w:rPr>
              <w:t>
заявление на ввоз медицинских изделий, зарегистрированных на территории Республики Казахстан по форме согласно приложению 8 к настоящим Правилам в виде электронного документа, подписанного ЭЦП услугополучателя;</w:t>
            </w:r>
          </w:p>
          <w:p>
            <w:pPr>
              <w:spacing w:after="20"/>
              <w:ind w:left="20"/>
              <w:jc w:val="both"/>
            </w:pPr>
            <w:r>
              <w:rPr>
                <w:rFonts w:ascii="Times New Roman"/>
                <w:b w:val="false"/>
                <w:i w:val="false"/>
                <w:color w:val="000000"/>
                <w:sz w:val="20"/>
              </w:rPr>
              <w:t>
расчеты ввозимого количества зарегистрированных медицинских изделий по форме согласно приложению 9 к настоящим Правилам;</w:t>
            </w:r>
          </w:p>
          <w:p>
            <w:pPr>
              <w:spacing w:after="20"/>
              <w:ind w:left="20"/>
              <w:jc w:val="both"/>
            </w:pPr>
            <w:r>
              <w:rPr>
                <w:rFonts w:ascii="Times New Roman"/>
                <w:b w:val="false"/>
                <w:i w:val="false"/>
                <w:color w:val="000000"/>
                <w:sz w:val="20"/>
              </w:rPr>
              <w:t>
электронную копию письменного подтверждения о контроле за целевым некоммерческим использованием груза от местных органов государственного управления здравоохранением областей, городов республиканского значения и столицы (при ввозе медицинских изделий для подведомственной организации или частных медицинских организаций расположенных на территории соответствующего региона) или организации здравоохранения других ведомств, направленного в адрес услугодателя, поддерживающих гуманитарную акцию, с указанием наименования, количества и производителя зарегистрированных медицинских изделий;</w:t>
            </w:r>
          </w:p>
          <w:p>
            <w:pPr>
              <w:spacing w:after="20"/>
              <w:ind w:left="20"/>
              <w:jc w:val="both"/>
            </w:pPr>
            <w:r>
              <w:rPr>
                <w:rFonts w:ascii="Times New Roman"/>
                <w:b w:val="false"/>
                <w:i w:val="false"/>
                <w:color w:val="000000"/>
                <w:sz w:val="20"/>
              </w:rPr>
              <w:t>
электронную копию документа производителя, подтверждающего качество медицинских изделий, с переводом на казахский и русский языки (сертификаты (декларации) о соответствии или сертификаты анализа, или протокол испытаний или паспорт качества с показателями оценки качества);</w:t>
            </w:r>
          </w:p>
          <w:p>
            <w:pPr>
              <w:spacing w:after="20"/>
              <w:ind w:left="20"/>
              <w:jc w:val="both"/>
            </w:pPr>
            <w:r>
              <w:rPr>
                <w:rFonts w:ascii="Times New Roman"/>
                <w:b w:val="false"/>
                <w:i w:val="false"/>
                <w:color w:val="000000"/>
                <w:sz w:val="20"/>
              </w:rPr>
              <w:t>
наличие сертификата ISO 13485.</w:t>
            </w:r>
          </w:p>
          <w:p>
            <w:pPr>
              <w:spacing w:after="20"/>
              <w:ind w:left="20"/>
              <w:jc w:val="both"/>
            </w:pPr>
            <w:r>
              <w:rPr>
                <w:rFonts w:ascii="Times New Roman"/>
                <w:b w:val="false"/>
                <w:i w:val="false"/>
                <w:color w:val="000000"/>
                <w:sz w:val="20"/>
              </w:rPr>
              <w:t>
2) для предотвращения и (или) устранения последствий чрезвычайных ситуаций:</w:t>
            </w:r>
          </w:p>
          <w:p>
            <w:pPr>
              <w:spacing w:after="20"/>
              <w:ind w:left="20"/>
              <w:jc w:val="both"/>
            </w:pPr>
            <w:r>
              <w:rPr>
                <w:rFonts w:ascii="Times New Roman"/>
                <w:b w:val="false"/>
                <w:i w:val="false"/>
                <w:color w:val="000000"/>
                <w:sz w:val="20"/>
              </w:rPr>
              <w:t>
заявление на ввоз медицинских изделий, зарегистрированных на территории Республики Казахстан по форме согласно приложению 8 к настоящим Правилам в виде электронного документа, подписанного ЭЦП услугополучателя;</w:t>
            </w:r>
          </w:p>
          <w:p>
            <w:pPr>
              <w:spacing w:after="20"/>
              <w:ind w:left="20"/>
              <w:jc w:val="both"/>
            </w:pPr>
            <w:r>
              <w:rPr>
                <w:rFonts w:ascii="Times New Roman"/>
                <w:b w:val="false"/>
                <w:i w:val="false"/>
                <w:color w:val="000000"/>
                <w:sz w:val="20"/>
              </w:rPr>
              <w:t>
расчеты ввозимого количества зарегистрированных медицинских изделий по форме согласно приложению 9 к настоящим Правилам;</w:t>
            </w:r>
          </w:p>
          <w:p>
            <w:pPr>
              <w:spacing w:after="20"/>
              <w:ind w:left="20"/>
              <w:jc w:val="both"/>
            </w:pPr>
            <w:r>
              <w:rPr>
                <w:rFonts w:ascii="Times New Roman"/>
                <w:b w:val="false"/>
                <w:i w:val="false"/>
                <w:color w:val="000000"/>
                <w:sz w:val="20"/>
              </w:rPr>
              <w:t>
электронную копию договора (контракта) или инвойса (накладной), с переводом на казахский и русский языки;</w:t>
            </w:r>
          </w:p>
          <w:p>
            <w:pPr>
              <w:spacing w:after="20"/>
              <w:ind w:left="20"/>
              <w:jc w:val="both"/>
            </w:pPr>
            <w:r>
              <w:rPr>
                <w:rFonts w:ascii="Times New Roman"/>
                <w:b w:val="false"/>
                <w:i w:val="false"/>
                <w:color w:val="000000"/>
                <w:sz w:val="20"/>
              </w:rPr>
              <w:t>
электронную копию письма от местных органов государственного управления здравоохранением областей, городов республиканского значения и столицы (при ввозе лекарственных средств для подведомственной организации или частных медицинских организаций расположенных на территории соответствующего региона) или письма организации здравоохранения подведомственной уполномоченному органу или организации здравоохранения других ведомств о предотвращении и (или) устранения последствий чрезвычайных ситуаций (природного и техногенного характера) направленного в адрес услугодателя, с указанием наименования, количества и производителя зарегистрированных медицинских изделий;</w:t>
            </w:r>
          </w:p>
          <w:p>
            <w:pPr>
              <w:spacing w:after="20"/>
              <w:ind w:left="20"/>
              <w:jc w:val="both"/>
            </w:pPr>
            <w:r>
              <w:rPr>
                <w:rFonts w:ascii="Times New Roman"/>
                <w:b w:val="false"/>
                <w:i w:val="false"/>
                <w:color w:val="000000"/>
                <w:sz w:val="20"/>
              </w:rPr>
              <w:t>
электронную копию документа производителя, подтверждающего качество медицинских изделий, с переводом на казахский или русский языки (сертификаты (декларации) о соответствии или сертификаты анализ. или протокол испытаний или паспорт качества с показателями оценки качества);</w:t>
            </w:r>
          </w:p>
          <w:p>
            <w:pPr>
              <w:spacing w:after="20"/>
              <w:ind w:left="20"/>
              <w:jc w:val="both"/>
            </w:pPr>
            <w:r>
              <w:rPr>
                <w:rFonts w:ascii="Times New Roman"/>
                <w:b w:val="false"/>
                <w:i w:val="false"/>
                <w:color w:val="000000"/>
                <w:sz w:val="20"/>
              </w:rPr>
              <w:t>
наличие сертификата ISO 13485;</w:t>
            </w:r>
          </w:p>
          <w:p>
            <w:pPr>
              <w:spacing w:after="20"/>
              <w:ind w:left="20"/>
              <w:jc w:val="both"/>
            </w:pPr>
            <w:r>
              <w:rPr>
                <w:rFonts w:ascii="Times New Roman"/>
                <w:b w:val="false"/>
                <w:i w:val="false"/>
                <w:color w:val="000000"/>
                <w:sz w:val="20"/>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p>
            <w:pPr>
              <w:spacing w:after="20"/>
              <w:ind w:left="20"/>
              <w:jc w:val="both"/>
            </w:pPr>
            <w:r>
              <w:rPr>
                <w:rFonts w:ascii="Times New Roman"/>
                <w:b w:val="false"/>
                <w:i w:val="false"/>
                <w:color w:val="000000"/>
                <w:sz w:val="20"/>
              </w:rPr>
              <w:t>
5. Для получения согласования и (или) заключения (разрешительного документа) на ввоз лекарственных средств на территорию Республики Казахстан из государств, не являющихся государствами-членами Евразийского экономического союза, услугополучатель направляет через Портал услугодателю:</w:t>
            </w:r>
          </w:p>
          <w:p>
            <w:pPr>
              <w:spacing w:after="20"/>
              <w:ind w:left="20"/>
              <w:jc w:val="both"/>
            </w:pPr>
            <w:r>
              <w:rPr>
                <w:rFonts w:ascii="Times New Roman"/>
                <w:b w:val="false"/>
                <w:i w:val="false"/>
                <w:color w:val="000000"/>
                <w:sz w:val="20"/>
              </w:rPr>
              <w:t>
1)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 с возможностью медицинского применения и закупа:</w:t>
            </w:r>
          </w:p>
          <w:p>
            <w:pPr>
              <w:spacing w:after="20"/>
              <w:ind w:left="20"/>
              <w:jc w:val="both"/>
            </w:pPr>
            <w:r>
              <w:rPr>
                <w:rFonts w:ascii="Times New Roman"/>
                <w:b w:val="false"/>
                <w:i w:val="false"/>
                <w:color w:val="000000"/>
                <w:sz w:val="20"/>
              </w:rPr>
              <w:t xml:space="preserve">
заявление на ввоз лекарственных средств на территорию Республики Казахстан из стран, не являющихся государствами-членами Евразийского экономического союза согласно приложению 10 к настоящим Правилам в виде электронного документа, подписанного ЭЦП услугополучателя; </w:t>
            </w:r>
          </w:p>
          <w:p>
            <w:pPr>
              <w:spacing w:after="20"/>
              <w:ind w:left="20"/>
              <w:jc w:val="both"/>
            </w:pPr>
            <w:r>
              <w:rPr>
                <w:rFonts w:ascii="Times New Roman"/>
                <w:b w:val="false"/>
                <w:i w:val="false"/>
                <w:color w:val="000000"/>
                <w:sz w:val="20"/>
              </w:rPr>
              <w:t>
расчеты ввозимого количества лекарственных средств по форме согласно приложению 5 к настоящим Правилам;</w:t>
            </w:r>
          </w:p>
          <w:p>
            <w:pPr>
              <w:spacing w:after="20"/>
              <w:ind w:left="20"/>
              <w:jc w:val="both"/>
            </w:pPr>
            <w:r>
              <w:rPr>
                <w:rFonts w:ascii="Times New Roman"/>
                <w:b w:val="false"/>
                <w:i w:val="false"/>
                <w:color w:val="000000"/>
                <w:sz w:val="20"/>
              </w:rPr>
              <w:t xml:space="preserve">
электронную копию письма согласования от местных органов государственного управления здравоохранением областей, городов республиканского значения и столицы, при ввозе лекарственных средств для подведомственной организации или частных медицинских организаций, расположенных на территории соответствующего региона (при наличии в государственном реестре лекарственных средств и медицинских изделий зарегистрированных лекарственных средств с аналогичными международным непатентованным наименованием, дозировкой, концентрацией, формой выпуска объемом необходимо приложить письма от производителей или держателя регистрационного удостоверения их представителей о невозможности ввоза) или письма организации здравоохранения, подведомственной уполномоченному органу или организации здравоохранения других ведомств с обоснованием применения незарегистрированных лекарственных средств (при наличии в государственном реестре лекарственных средств и медицинских изделий зарегистрированных лекарственных средств с аналогичными международным непатентованным наименованием, дозировкой, концентрацией, формой выпуска объемом необходимо приложить письма от производителей или держателя регистрационного удостоверения их представителей о невозможности ввоза) направленного в адрес услугодателя, в соответствии с протоколом лечения с указанием редкого и особо тяжелого заболевания, количества пациентов; </w:t>
            </w:r>
          </w:p>
          <w:p>
            <w:pPr>
              <w:spacing w:after="20"/>
              <w:ind w:left="20"/>
              <w:jc w:val="both"/>
            </w:pPr>
            <w:r>
              <w:rPr>
                <w:rFonts w:ascii="Times New Roman"/>
                <w:b w:val="false"/>
                <w:i w:val="false"/>
                <w:color w:val="000000"/>
                <w:sz w:val="20"/>
              </w:rPr>
              <w:t>
При ввозе иммунобиологического препарата для профилактики инфекционных заболеваний - электронную копию письма согласования от государственного органа в сфере санитарно-эпидемиологического благополучия населения или его территориальных подразделений направленного в адрес услугодателя, с обоснованием применения незарегистрированного в Республике Казахстан иммунобиологического препарата с указанием необходимого количества лекарственных средств и (или) препарата.</w:t>
            </w:r>
          </w:p>
          <w:p>
            <w:pPr>
              <w:spacing w:after="20"/>
              <w:ind w:left="20"/>
              <w:jc w:val="both"/>
            </w:pPr>
            <w:r>
              <w:rPr>
                <w:rFonts w:ascii="Times New Roman"/>
                <w:b w:val="false"/>
                <w:i w:val="false"/>
                <w:color w:val="000000"/>
                <w:sz w:val="20"/>
              </w:rPr>
              <w:t>
электронную копию договора (контракт) или инвойса (накладной) с переводом на казахский или русский языки;</w:t>
            </w:r>
          </w:p>
          <w:p>
            <w:pPr>
              <w:spacing w:after="20"/>
              <w:ind w:left="20"/>
              <w:jc w:val="both"/>
            </w:pPr>
            <w:r>
              <w:rPr>
                <w:rFonts w:ascii="Times New Roman"/>
                <w:b w:val="false"/>
                <w:i w:val="false"/>
                <w:color w:val="000000"/>
                <w:sz w:val="20"/>
              </w:rPr>
              <w:t>
электронную копию документа производителя, подтверждающего качество лекарственного средства, с переводом на казахский и русский языки (сертификаты анализа или протокол испытаний, или паспорт качества с показателями оценки качества);</w:t>
            </w:r>
          </w:p>
          <w:p>
            <w:pPr>
              <w:spacing w:after="20"/>
              <w:ind w:left="20"/>
              <w:jc w:val="both"/>
            </w:pPr>
            <w:r>
              <w:rPr>
                <w:rFonts w:ascii="Times New Roman"/>
                <w:b w:val="false"/>
                <w:i w:val="false"/>
                <w:color w:val="000000"/>
                <w:sz w:val="20"/>
              </w:rPr>
              <w:t>
электронную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w:t>
            </w:r>
          </w:p>
          <w:p>
            <w:pPr>
              <w:spacing w:after="20"/>
              <w:ind w:left="20"/>
              <w:jc w:val="both"/>
            </w:pPr>
            <w:r>
              <w:rPr>
                <w:rFonts w:ascii="Times New Roman"/>
                <w:b w:val="false"/>
                <w:i w:val="false"/>
                <w:color w:val="000000"/>
                <w:sz w:val="20"/>
              </w:rPr>
              <w:t>
наличие сертификата GMP производителя;</w:t>
            </w:r>
          </w:p>
          <w:p>
            <w:pPr>
              <w:spacing w:after="20"/>
              <w:ind w:left="20"/>
              <w:jc w:val="both"/>
            </w:pPr>
            <w:r>
              <w:rPr>
                <w:rFonts w:ascii="Times New Roman"/>
                <w:b w:val="false"/>
                <w:i w:val="false"/>
                <w:color w:val="000000"/>
                <w:sz w:val="20"/>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p>
            <w:pPr>
              <w:spacing w:after="20"/>
              <w:ind w:left="20"/>
              <w:jc w:val="both"/>
            </w:pPr>
            <w:r>
              <w:rPr>
                <w:rFonts w:ascii="Times New Roman"/>
                <w:b w:val="false"/>
                <w:i w:val="false"/>
                <w:color w:val="000000"/>
                <w:sz w:val="20"/>
              </w:rPr>
              <w:t>
2) для предотвращения и (или) устранения последствий чрезвычайных ситуаций:</w:t>
            </w:r>
          </w:p>
          <w:p>
            <w:pPr>
              <w:spacing w:after="20"/>
              <w:ind w:left="20"/>
              <w:jc w:val="both"/>
            </w:pPr>
            <w:r>
              <w:rPr>
                <w:rFonts w:ascii="Times New Roman"/>
                <w:b w:val="false"/>
                <w:i w:val="false"/>
                <w:color w:val="000000"/>
                <w:sz w:val="20"/>
              </w:rPr>
              <w:t xml:space="preserve">
заявление на ввоз лекарственных средств на территорию Республики Казахстан из стран, не являющихся государствами-членами Евразийского экономического союза согласно приложению 10 к настоящим Правилам в виде электронного документа, подписанного ЭЦП услугополучателя; </w:t>
            </w:r>
          </w:p>
          <w:p>
            <w:pPr>
              <w:spacing w:after="20"/>
              <w:ind w:left="20"/>
              <w:jc w:val="both"/>
            </w:pPr>
            <w:r>
              <w:rPr>
                <w:rFonts w:ascii="Times New Roman"/>
                <w:b w:val="false"/>
                <w:i w:val="false"/>
                <w:color w:val="000000"/>
                <w:sz w:val="20"/>
              </w:rPr>
              <w:t>
расчеты ввозимого количества лекарственных средств по форме согласно приложению 5 к настоящим Правилам;</w:t>
            </w:r>
          </w:p>
          <w:p>
            <w:pPr>
              <w:spacing w:after="20"/>
              <w:ind w:left="20"/>
              <w:jc w:val="both"/>
            </w:pPr>
            <w:r>
              <w:rPr>
                <w:rFonts w:ascii="Times New Roman"/>
                <w:b w:val="false"/>
                <w:i w:val="false"/>
                <w:color w:val="000000"/>
                <w:sz w:val="20"/>
              </w:rPr>
              <w:t>
электронную копию договора (контракта) или инвойса (накладной) с переводом на казахский и русский языки;</w:t>
            </w:r>
          </w:p>
          <w:p>
            <w:pPr>
              <w:spacing w:after="20"/>
              <w:ind w:left="20"/>
              <w:jc w:val="both"/>
            </w:pPr>
            <w:r>
              <w:rPr>
                <w:rFonts w:ascii="Times New Roman"/>
                <w:b w:val="false"/>
                <w:i w:val="false"/>
                <w:color w:val="000000"/>
                <w:sz w:val="20"/>
              </w:rPr>
              <w:t>
электронную копию письма от местных органов государственного управления здравоохранением областей, городов республиканского значения и столицы, при ввозе лекарственных средств для подведомственной организации или частных медицинских организаций расположенных на территории соответствующего региона (при наличии в государственном реестре лекарственных средств и медицинских изделий зарегистрированных лекарственных средств с аналогичными международным непатентованным наименованием, дозировкой, концентрацией, объемом и фасовкой необходимо приложить письма от производителей или держателя регистрационного удостоверения их представителей о невозможности ввоза) или письма организации здравоохранения, подведомственной уполномоченному органу (при наличии в государственном реестре лекарственных средств и медицинских изделий зарегистрированных лекарственных средств с аналогичными международным непатентованным наименованием, дозировкой, концентрацией, объемом и фасовкой необходимо приложить письма от производителей или держателя регистрационного удостоверения их представителей о невозможности ввоза) или организации здравоохранения других ведомств о предотвращении и (или) устранения последствий чрезвычайных ситуаций (природного и техногенного характера) направленного в адрес услугодателя, с указанием наименования, количества и производителя незарегистрированных лекарственных средств (при наличии в государственном реестре лекарственных средств и медицинских изделий зарегистрированных лекарственных средств с аналогичными международным непатентованным наименованием, дозировкой, концентрацией, объемом и фасовкой необходимо приложить письма от производителей или их представителей о невозможности ввоза);</w:t>
            </w:r>
          </w:p>
          <w:p>
            <w:pPr>
              <w:spacing w:after="20"/>
              <w:ind w:left="20"/>
              <w:jc w:val="both"/>
            </w:pPr>
            <w:r>
              <w:rPr>
                <w:rFonts w:ascii="Times New Roman"/>
                <w:b w:val="false"/>
                <w:i w:val="false"/>
                <w:color w:val="000000"/>
                <w:sz w:val="20"/>
              </w:rPr>
              <w:t>
электронную копию документа производителя, подтверждающего качество лекарственного средства, с переводом на казахский и русский языки (сертификаты анализа или протокол испытаний, или паспорт качества с показателями оценки качества);</w:t>
            </w:r>
          </w:p>
          <w:p>
            <w:pPr>
              <w:spacing w:after="20"/>
              <w:ind w:left="20"/>
              <w:jc w:val="both"/>
            </w:pPr>
            <w:r>
              <w:rPr>
                <w:rFonts w:ascii="Times New Roman"/>
                <w:b w:val="false"/>
                <w:i w:val="false"/>
                <w:color w:val="000000"/>
                <w:sz w:val="20"/>
              </w:rPr>
              <w:t>
электронную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w:t>
            </w:r>
          </w:p>
          <w:p>
            <w:pPr>
              <w:spacing w:after="20"/>
              <w:ind w:left="20"/>
              <w:jc w:val="both"/>
            </w:pPr>
            <w:r>
              <w:rPr>
                <w:rFonts w:ascii="Times New Roman"/>
                <w:b w:val="false"/>
                <w:i w:val="false"/>
                <w:color w:val="000000"/>
                <w:sz w:val="20"/>
              </w:rPr>
              <w:t>
наличие сертификата GMP производителя;</w:t>
            </w:r>
          </w:p>
          <w:p>
            <w:pPr>
              <w:spacing w:after="20"/>
              <w:ind w:left="20"/>
              <w:jc w:val="both"/>
            </w:pPr>
            <w:r>
              <w:rPr>
                <w:rFonts w:ascii="Times New Roman"/>
                <w:b w:val="false"/>
                <w:i w:val="false"/>
                <w:color w:val="000000"/>
                <w:sz w:val="20"/>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p>
            <w:pPr>
              <w:spacing w:after="20"/>
              <w:ind w:left="20"/>
              <w:jc w:val="both"/>
            </w:pPr>
            <w:r>
              <w:rPr>
                <w:rFonts w:ascii="Times New Roman"/>
                <w:b w:val="false"/>
                <w:i w:val="false"/>
                <w:color w:val="000000"/>
                <w:sz w:val="20"/>
              </w:rPr>
              <w:t>
3) для гуманитарной помощи (содействия):</w:t>
            </w:r>
          </w:p>
          <w:p>
            <w:pPr>
              <w:spacing w:after="20"/>
              <w:ind w:left="20"/>
              <w:jc w:val="both"/>
            </w:pPr>
            <w:r>
              <w:rPr>
                <w:rFonts w:ascii="Times New Roman"/>
                <w:b w:val="false"/>
                <w:i w:val="false"/>
                <w:color w:val="000000"/>
                <w:sz w:val="20"/>
              </w:rPr>
              <w:t xml:space="preserve">
заявление на ввоз лекарственных средств на территорию Республики Казахстан из стран, не являющихся государствами-членами Евразийского экономического союза согласно приложению 10 к настоящим Правилам в виде электронного документа, подписанного ЭЦП услугополучателя; </w:t>
            </w:r>
          </w:p>
          <w:p>
            <w:pPr>
              <w:spacing w:after="20"/>
              <w:ind w:left="20"/>
              <w:jc w:val="both"/>
            </w:pPr>
            <w:r>
              <w:rPr>
                <w:rFonts w:ascii="Times New Roman"/>
                <w:b w:val="false"/>
                <w:i w:val="false"/>
                <w:color w:val="000000"/>
                <w:sz w:val="20"/>
              </w:rPr>
              <w:t>
расчеты ввозимого количества лекарственных средств по форме согласно приложению 5 к настоящим Правилам;</w:t>
            </w:r>
          </w:p>
          <w:p>
            <w:pPr>
              <w:spacing w:after="20"/>
              <w:ind w:left="20"/>
              <w:jc w:val="both"/>
            </w:pPr>
            <w:r>
              <w:rPr>
                <w:rFonts w:ascii="Times New Roman"/>
                <w:b w:val="false"/>
                <w:i w:val="false"/>
                <w:color w:val="000000"/>
                <w:sz w:val="20"/>
              </w:rPr>
              <w:t>
электронную копию подтверждения о контроле за целевым некоммерческим использованием лекарственных средств от органов местного государственного управления здравоохранением областей, городов республиканского значения и столицы (при ввозе лекарственных средств для подведомственной организации или частных медицинских организаций или субъектов фармацевтической деятельности расположенных на территории соответствующего региона) или письма организации здравоохранения, подведомственной уполномоченному органу или организации здравоохранения других ведомств, направленного в адрес услугодателя, поддерживающих данную гуманитарную акцию, с указанием наименования, количества и производителя незарегистрированных лекарственных средств;</w:t>
            </w:r>
          </w:p>
          <w:p>
            <w:pPr>
              <w:spacing w:after="20"/>
              <w:ind w:left="20"/>
              <w:jc w:val="both"/>
            </w:pPr>
            <w:r>
              <w:rPr>
                <w:rFonts w:ascii="Times New Roman"/>
                <w:b w:val="false"/>
                <w:i w:val="false"/>
                <w:color w:val="000000"/>
                <w:sz w:val="20"/>
              </w:rPr>
              <w:t>
электронную копию документа производителя, подтверждающего качество лекарственных средств с переводом на казахский и русский языки (сертификаты анализа или протокол испытаний, или паспорт качества с показателями оценки качества);</w:t>
            </w:r>
          </w:p>
          <w:p>
            <w:pPr>
              <w:spacing w:after="20"/>
              <w:ind w:left="20"/>
              <w:jc w:val="both"/>
            </w:pPr>
            <w:r>
              <w:rPr>
                <w:rFonts w:ascii="Times New Roman"/>
                <w:b w:val="false"/>
                <w:i w:val="false"/>
                <w:color w:val="000000"/>
                <w:sz w:val="20"/>
              </w:rPr>
              <w:t>
наличие сертификата GMP производителя;</w:t>
            </w:r>
          </w:p>
          <w:p>
            <w:pPr>
              <w:spacing w:after="20"/>
              <w:ind w:left="20"/>
              <w:jc w:val="both"/>
            </w:pPr>
            <w:r>
              <w:rPr>
                <w:rFonts w:ascii="Times New Roman"/>
                <w:b w:val="false"/>
                <w:i w:val="false"/>
                <w:color w:val="000000"/>
                <w:sz w:val="20"/>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p>
            <w:pPr>
              <w:spacing w:after="20"/>
              <w:ind w:left="20"/>
              <w:jc w:val="both"/>
            </w:pPr>
            <w:r>
              <w:rPr>
                <w:rFonts w:ascii="Times New Roman"/>
                <w:b w:val="false"/>
                <w:i w:val="false"/>
                <w:color w:val="000000"/>
                <w:sz w:val="20"/>
              </w:rPr>
              <w:t>
4) для внедрения инновационных медицинских технологий:</w:t>
            </w:r>
          </w:p>
          <w:p>
            <w:pPr>
              <w:spacing w:after="20"/>
              <w:ind w:left="20"/>
              <w:jc w:val="both"/>
            </w:pPr>
            <w:r>
              <w:rPr>
                <w:rFonts w:ascii="Times New Roman"/>
                <w:b w:val="false"/>
                <w:i w:val="false"/>
                <w:color w:val="000000"/>
                <w:sz w:val="20"/>
              </w:rPr>
              <w:t xml:space="preserve">
заявление на ввоз лекарственных средств на территорию Республики Казахстан из стран, не являющихся государствами-членами Евразийского экономического союза согласно приложению 10 к настоящим Правилам в виде электронного документа, подписанного ЭЦП услугополучателя; </w:t>
            </w:r>
          </w:p>
          <w:p>
            <w:pPr>
              <w:spacing w:after="20"/>
              <w:ind w:left="20"/>
              <w:jc w:val="both"/>
            </w:pPr>
            <w:r>
              <w:rPr>
                <w:rFonts w:ascii="Times New Roman"/>
                <w:b w:val="false"/>
                <w:i w:val="false"/>
                <w:color w:val="000000"/>
                <w:sz w:val="20"/>
              </w:rPr>
              <w:t>
расчеты ввозимого количества лекарственных средств по форме согласно приложению 5 к настоящим Правилам;</w:t>
            </w:r>
          </w:p>
          <w:p>
            <w:pPr>
              <w:spacing w:after="20"/>
              <w:ind w:left="20"/>
              <w:jc w:val="both"/>
            </w:pPr>
            <w:r>
              <w:rPr>
                <w:rFonts w:ascii="Times New Roman"/>
                <w:b w:val="false"/>
                <w:i w:val="false"/>
                <w:color w:val="000000"/>
                <w:sz w:val="20"/>
              </w:rPr>
              <w:t>
электронную копию договора (контракта) или инвойса (накладной), с переводом на казахский или русский языки;</w:t>
            </w:r>
          </w:p>
          <w:p>
            <w:pPr>
              <w:spacing w:after="20"/>
              <w:ind w:left="20"/>
              <w:jc w:val="both"/>
            </w:pPr>
            <w:r>
              <w:rPr>
                <w:rFonts w:ascii="Times New Roman"/>
                <w:b w:val="false"/>
                <w:i w:val="false"/>
                <w:color w:val="000000"/>
                <w:sz w:val="20"/>
              </w:rPr>
              <w:t>
электронную копию подтверждения уполномоченного органа о необходимости ввоза лекарственных средств для внедрения инновационных медицинских технологий, направленного в адрес услугодателя, с указанием наименования, количества и производителя незарегистрированных лекарственных средств;</w:t>
            </w:r>
          </w:p>
          <w:p>
            <w:pPr>
              <w:spacing w:after="20"/>
              <w:ind w:left="20"/>
              <w:jc w:val="both"/>
            </w:pPr>
            <w:r>
              <w:rPr>
                <w:rFonts w:ascii="Times New Roman"/>
                <w:b w:val="false"/>
                <w:i w:val="false"/>
                <w:color w:val="000000"/>
                <w:sz w:val="20"/>
              </w:rPr>
              <w:t>
электронные копии документов производителя, подтверждающих качество лекарственных средств, предназначенных для внедрения инновационных медицинских технологий, с переводом на казахский и русский языки (сертификаты анализа или протокол испытаний, или паспорт качества с показателями оценки качества);</w:t>
            </w:r>
          </w:p>
          <w:p>
            <w:pPr>
              <w:spacing w:after="20"/>
              <w:ind w:left="20"/>
              <w:jc w:val="both"/>
            </w:pPr>
            <w:r>
              <w:rPr>
                <w:rFonts w:ascii="Times New Roman"/>
                <w:b w:val="false"/>
                <w:i w:val="false"/>
                <w:color w:val="000000"/>
                <w:sz w:val="20"/>
              </w:rPr>
              <w:t>
электронную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w:t>
            </w:r>
          </w:p>
          <w:p>
            <w:pPr>
              <w:spacing w:after="20"/>
              <w:ind w:left="20"/>
              <w:jc w:val="both"/>
            </w:pPr>
            <w:r>
              <w:rPr>
                <w:rFonts w:ascii="Times New Roman"/>
                <w:b w:val="false"/>
                <w:i w:val="false"/>
                <w:color w:val="000000"/>
                <w:sz w:val="20"/>
              </w:rPr>
              <w:t>
наличие сертификата GMP производителя;</w:t>
            </w:r>
          </w:p>
          <w:p>
            <w:pPr>
              <w:spacing w:after="20"/>
              <w:ind w:left="20"/>
              <w:jc w:val="both"/>
            </w:pPr>
            <w:r>
              <w:rPr>
                <w:rFonts w:ascii="Times New Roman"/>
                <w:b w:val="false"/>
                <w:i w:val="false"/>
                <w:color w:val="000000"/>
                <w:sz w:val="20"/>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p>
            <w:pPr>
              <w:spacing w:after="20"/>
              <w:ind w:left="20"/>
              <w:jc w:val="both"/>
            </w:pPr>
            <w:r>
              <w:rPr>
                <w:rFonts w:ascii="Times New Roman"/>
                <w:b w:val="false"/>
                <w:i w:val="false"/>
                <w:color w:val="000000"/>
                <w:sz w:val="20"/>
              </w:rPr>
              <w:t>
5) для закупа единым дистрибьютором лекарственных средств, поставляемых международными организациями, учрежденными Генеральной ассамблеей Организаций Объединенных Наций, и (или) преквалифицированных Всемирной организацией здравоохранения, за исключением лекарственных средств в рамках долгосрочных договоров поставки лекарственных средств:</w:t>
            </w:r>
          </w:p>
          <w:p>
            <w:pPr>
              <w:spacing w:after="20"/>
              <w:ind w:left="20"/>
              <w:jc w:val="both"/>
            </w:pPr>
            <w:r>
              <w:rPr>
                <w:rFonts w:ascii="Times New Roman"/>
                <w:b w:val="false"/>
                <w:i w:val="false"/>
                <w:color w:val="000000"/>
                <w:sz w:val="20"/>
              </w:rPr>
              <w:t xml:space="preserve">
заявление на ввоз лекарственных средств на территорию Республики Казахстан из стран, не являющихся государствами-членами Евразийского экономического союза согласно приложению 10 к настоящим Правилам в виде электронного документа, подписанного ЭЦП услугополучателя; </w:t>
            </w:r>
          </w:p>
          <w:p>
            <w:pPr>
              <w:spacing w:after="20"/>
              <w:ind w:left="20"/>
              <w:jc w:val="both"/>
            </w:pPr>
            <w:r>
              <w:rPr>
                <w:rFonts w:ascii="Times New Roman"/>
                <w:b w:val="false"/>
                <w:i w:val="false"/>
                <w:color w:val="000000"/>
                <w:sz w:val="20"/>
              </w:rPr>
              <w:t>
расчеты ввозимого количества лекарственных средств по форме согласно приложению 5 к настоящим Правилам;</w:t>
            </w:r>
          </w:p>
          <w:p>
            <w:pPr>
              <w:spacing w:after="20"/>
              <w:ind w:left="20"/>
              <w:jc w:val="both"/>
            </w:pPr>
            <w:r>
              <w:rPr>
                <w:rFonts w:ascii="Times New Roman"/>
                <w:b w:val="false"/>
                <w:i w:val="false"/>
                <w:color w:val="000000"/>
                <w:sz w:val="20"/>
              </w:rPr>
              <w:t>
электронные копии заявок медицинских организаций здравоохранения, имеющих лицензию на медицинскую деятельность или от местных органов государственного управления здравоохранением областей, городов республиканского значения и столицы;</w:t>
            </w:r>
          </w:p>
          <w:p>
            <w:pPr>
              <w:spacing w:after="20"/>
              <w:ind w:left="20"/>
              <w:jc w:val="both"/>
            </w:pPr>
            <w:r>
              <w:rPr>
                <w:rFonts w:ascii="Times New Roman"/>
                <w:b w:val="false"/>
                <w:i w:val="false"/>
                <w:color w:val="000000"/>
                <w:sz w:val="20"/>
              </w:rPr>
              <w:t>
электронную копию договора (контракт) или инвойса (накладной), с переводом на казахский или русский языки;</w:t>
            </w:r>
          </w:p>
          <w:p>
            <w:pPr>
              <w:spacing w:after="20"/>
              <w:ind w:left="20"/>
              <w:jc w:val="both"/>
            </w:pPr>
            <w:r>
              <w:rPr>
                <w:rFonts w:ascii="Times New Roman"/>
                <w:b w:val="false"/>
                <w:i w:val="false"/>
                <w:color w:val="000000"/>
                <w:sz w:val="20"/>
              </w:rPr>
              <w:t>
электронную копию документа производителя, подтверждающего качество лекарственного средства, с переводом на казахский и русский языки (сертификаты анализа или протокол испытаний, или паспорт качества с показателями оценки качества);</w:t>
            </w:r>
          </w:p>
          <w:p>
            <w:pPr>
              <w:spacing w:after="20"/>
              <w:ind w:left="20"/>
              <w:jc w:val="both"/>
            </w:pPr>
            <w:r>
              <w:rPr>
                <w:rFonts w:ascii="Times New Roman"/>
                <w:b w:val="false"/>
                <w:i w:val="false"/>
                <w:color w:val="000000"/>
                <w:sz w:val="20"/>
              </w:rPr>
              <w:t>
электронную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w:t>
            </w:r>
          </w:p>
          <w:p>
            <w:pPr>
              <w:spacing w:after="20"/>
              <w:ind w:left="20"/>
              <w:jc w:val="both"/>
            </w:pPr>
            <w:r>
              <w:rPr>
                <w:rFonts w:ascii="Times New Roman"/>
                <w:b w:val="false"/>
                <w:i w:val="false"/>
                <w:color w:val="000000"/>
                <w:sz w:val="20"/>
              </w:rPr>
              <w:t>
наличие сертификата GMP производителя;</w:t>
            </w:r>
          </w:p>
          <w:p>
            <w:pPr>
              <w:spacing w:after="20"/>
              <w:ind w:left="20"/>
              <w:jc w:val="both"/>
            </w:pPr>
            <w:r>
              <w:rPr>
                <w:rFonts w:ascii="Times New Roman"/>
                <w:b w:val="false"/>
                <w:i w:val="false"/>
                <w:color w:val="000000"/>
                <w:sz w:val="20"/>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p>
            <w:pPr>
              <w:spacing w:after="20"/>
              <w:ind w:left="20"/>
              <w:jc w:val="both"/>
            </w:pPr>
            <w:r>
              <w:rPr>
                <w:rFonts w:ascii="Times New Roman"/>
                <w:b w:val="false"/>
                <w:i w:val="false"/>
                <w:color w:val="000000"/>
                <w:sz w:val="20"/>
              </w:rPr>
              <w:t>
6) для профилактики и лечения последствий воздействия радиоактивных, биологических и химических веществ (вакцины, антидот):</w:t>
            </w:r>
          </w:p>
          <w:p>
            <w:pPr>
              <w:spacing w:after="20"/>
              <w:ind w:left="20"/>
              <w:jc w:val="both"/>
            </w:pPr>
            <w:r>
              <w:rPr>
                <w:rFonts w:ascii="Times New Roman"/>
                <w:b w:val="false"/>
                <w:i w:val="false"/>
                <w:color w:val="000000"/>
                <w:sz w:val="20"/>
              </w:rPr>
              <w:t xml:space="preserve">
заявление на ввоз лекарственных средств на территорию Республики Казахстан из стран, не являющихся государствами-членами Евразийского экономического союза согласно приложению 10 к настоящим Правилам в виде электронного документа, подписанного ЭЦП услугополучателя; </w:t>
            </w:r>
          </w:p>
          <w:p>
            <w:pPr>
              <w:spacing w:after="20"/>
              <w:ind w:left="20"/>
              <w:jc w:val="both"/>
            </w:pPr>
            <w:r>
              <w:rPr>
                <w:rFonts w:ascii="Times New Roman"/>
                <w:b w:val="false"/>
                <w:i w:val="false"/>
                <w:color w:val="000000"/>
                <w:sz w:val="20"/>
              </w:rPr>
              <w:t>
расчеты ввозимого количества лекарственных средств по форме согласно приложению 5 к настоящим Правилам;</w:t>
            </w:r>
          </w:p>
          <w:p>
            <w:pPr>
              <w:spacing w:after="20"/>
              <w:ind w:left="20"/>
              <w:jc w:val="both"/>
            </w:pPr>
            <w:r>
              <w:rPr>
                <w:rFonts w:ascii="Times New Roman"/>
                <w:b w:val="false"/>
                <w:i w:val="false"/>
                <w:color w:val="000000"/>
                <w:sz w:val="20"/>
              </w:rPr>
              <w:t>
электронные копии письма медицинских организаций здравоохранения, имеющих лицензию на медицинскую деятельность или от местных органов государственного управления здравоохранением областей, городов республиканского значения и столицы, направленного в адрес услугодателя;</w:t>
            </w:r>
          </w:p>
          <w:p>
            <w:pPr>
              <w:spacing w:after="20"/>
              <w:ind w:left="20"/>
              <w:jc w:val="both"/>
            </w:pPr>
            <w:r>
              <w:rPr>
                <w:rFonts w:ascii="Times New Roman"/>
                <w:b w:val="false"/>
                <w:i w:val="false"/>
                <w:color w:val="000000"/>
                <w:sz w:val="20"/>
              </w:rPr>
              <w:t>
электронную копию договора (контракт) или инвойса (накладной), с переводом на казахский или русский языки;</w:t>
            </w:r>
          </w:p>
          <w:p>
            <w:pPr>
              <w:spacing w:after="20"/>
              <w:ind w:left="20"/>
              <w:jc w:val="both"/>
            </w:pPr>
            <w:r>
              <w:rPr>
                <w:rFonts w:ascii="Times New Roman"/>
                <w:b w:val="false"/>
                <w:i w:val="false"/>
                <w:color w:val="000000"/>
                <w:sz w:val="20"/>
              </w:rPr>
              <w:t>
электронную копию документа производителя, подтверждающего качество лекарственного средства, с переводом на казахский и русский языки (сертификаты анализа или протокол испытаний, или паспорт качества с показателями оценки качества);</w:t>
            </w:r>
          </w:p>
          <w:p>
            <w:pPr>
              <w:spacing w:after="20"/>
              <w:ind w:left="20"/>
              <w:jc w:val="both"/>
            </w:pPr>
            <w:r>
              <w:rPr>
                <w:rFonts w:ascii="Times New Roman"/>
                <w:b w:val="false"/>
                <w:i w:val="false"/>
                <w:color w:val="000000"/>
                <w:sz w:val="20"/>
              </w:rPr>
              <w:t>
электронную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w:t>
            </w:r>
          </w:p>
          <w:p>
            <w:pPr>
              <w:spacing w:after="20"/>
              <w:ind w:left="20"/>
              <w:jc w:val="both"/>
            </w:pPr>
            <w:r>
              <w:rPr>
                <w:rFonts w:ascii="Times New Roman"/>
                <w:b w:val="false"/>
                <w:i w:val="false"/>
                <w:color w:val="000000"/>
                <w:sz w:val="20"/>
              </w:rPr>
              <w:t>
наличие сертификата GMP производителя;</w:t>
            </w:r>
          </w:p>
          <w:p>
            <w:pPr>
              <w:spacing w:after="20"/>
              <w:ind w:left="20"/>
              <w:jc w:val="both"/>
            </w:pPr>
            <w:r>
              <w:rPr>
                <w:rFonts w:ascii="Times New Roman"/>
                <w:b w:val="false"/>
                <w:i w:val="false"/>
                <w:color w:val="000000"/>
                <w:sz w:val="20"/>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p>
            <w:pPr>
              <w:spacing w:after="20"/>
              <w:ind w:left="20"/>
              <w:jc w:val="both"/>
            </w:pPr>
            <w:r>
              <w:rPr>
                <w:rFonts w:ascii="Times New Roman"/>
                <w:b w:val="false"/>
                <w:i w:val="false"/>
                <w:color w:val="000000"/>
                <w:sz w:val="20"/>
              </w:rPr>
              <w:t>
7) для экспертизы лекарственных средств при государственной регистрации, перерегистрации и внесении изменений в регистрационное досье:</w:t>
            </w:r>
          </w:p>
          <w:p>
            <w:pPr>
              <w:spacing w:after="20"/>
              <w:ind w:left="20"/>
              <w:jc w:val="both"/>
            </w:pPr>
            <w:r>
              <w:rPr>
                <w:rFonts w:ascii="Times New Roman"/>
                <w:b w:val="false"/>
                <w:i w:val="false"/>
                <w:color w:val="000000"/>
                <w:sz w:val="20"/>
              </w:rPr>
              <w:t>
заявление на ввоз лекарственных средств на территорию Республики Казахстан из стран, не являющихся государствами-членами Евразийского экономического союза согласно приложению 10 к настоящим Правилам в виде электронного документа, подписанного ЭЦП услугополучателя;</w:t>
            </w:r>
          </w:p>
          <w:p>
            <w:pPr>
              <w:spacing w:after="20"/>
              <w:ind w:left="20"/>
              <w:jc w:val="both"/>
            </w:pPr>
            <w:r>
              <w:rPr>
                <w:rFonts w:ascii="Times New Roman"/>
                <w:b w:val="false"/>
                <w:i w:val="false"/>
                <w:color w:val="000000"/>
                <w:sz w:val="20"/>
              </w:rPr>
              <w:t>
расчеты ввозимого количества лекарственных средств по форме согласно приложению 5 к настоящим Правилам;</w:t>
            </w:r>
          </w:p>
          <w:p>
            <w:pPr>
              <w:spacing w:after="20"/>
              <w:ind w:left="20"/>
              <w:jc w:val="both"/>
            </w:pPr>
            <w:r>
              <w:rPr>
                <w:rFonts w:ascii="Times New Roman"/>
                <w:b w:val="false"/>
                <w:i w:val="false"/>
                <w:color w:val="000000"/>
                <w:sz w:val="20"/>
              </w:rPr>
              <w:t>
электронную копию гарантийного обязательства о представлении данных образцов на государственную регистрацию, перерегистрацию и внесение изменений в регистрационное досье на территории Республики Казахстан;</w:t>
            </w:r>
          </w:p>
          <w:p>
            <w:pPr>
              <w:spacing w:after="20"/>
              <w:ind w:left="20"/>
              <w:jc w:val="both"/>
            </w:pPr>
            <w:r>
              <w:rPr>
                <w:rFonts w:ascii="Times New Roman"/>
                <w:b w:val="false"/>
                <w:i w:val="false"/>
                <w:color w:val="000000"/>
                <w:sz w:val="20"/>
              </w:rPr>
              <w:t>
электронную копию расчета необходимого количества лекарственных средств для проведения экспертизы при государственной регистрации, перерегистрации, внесении изменений в регистрационное досье, согласованной с государственной экспертной организацией в сфере обращения лекарственных средств и медицинских изделий;</w:t>
            </w:r>
          </w:p>
          <w:p>
            <w:pPr>
              <w:spacing w:after="20"/>
              <w:ind w:left="20"/>
              <w:jc w:val="both"/>
            </w:pPr>
            <w:r>
              <w:rPr>
                <w:rFonts w:ascii="Times New Roman"/>
                <w:b w:val="false"/>
                <w:i w:val="false"/>
                <w:color w:val="000000"/>
                <w:sz w:val="20"/>
              </w:rPr>
              <w:t>
электронную копию договора (контракт) или инвойса (накладной) с переводом на казахский и русский языки.</w:t>
            </w:r>
          </w:p>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в качестве индивидуального предпринимателя, о государственной регистрации (перерегистрации) юридического лица, контракт или договор на казахском или русском языках, о лицензиях на фармацевтическую и медицинскую деятельности, на занятие видами деятельности в сфере оборота наркотических средств, психотропных веществ и прекурсоров, о приеме уведомления о начале деятельности на оптовую реализацию медицинских изделий содержащихся в государственных информационных системах,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в настоящих Правил;</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2. Услугополучатель получает государственную услугу в электронной форме через портал при условии наличия ЭЦП.</w:t>
            </w:r>
          </w:p>
          <w:p>
            <w:pPr>
              <w:spacing w:after="20"/>
              <w:ind w:left="20"/>
              <w:jc w:val="both"/>
            </w:pPr>
            <w:r>
              <w:rPr>
                <w:rFonts w:ascii="Times New Roman"/>
                <w:b w:val="false"/>
                <w:i w:val="false"/>
                <w:color w:val="000000"/>
                <w:sz w:val="20"/>
              </w:rPr>
              <w:t>
3. Контактные телефоны справочных служб по вопросам оказания государственной услуги указаны на интернет-ресурсе Комитета медицинского и фармацевтического контроля Министерства здравоохранения Республики Казахстан kmfk@dsm.gov.kz.</w:t>
            </w:r>
          </w:p>
          <w:p>
            <w:pPr>
              <w:spacing w:after="20"/>
              <w:ind w:left="20"/>
              <w:jc w:val="both"/>
            </w:pPr>
            <w:r>
              <w:rPr>
                <w:rFonts w:ascii="Times New Roman"/>
                <w:b w:val="false"/>
                <w:i w:val="false"/>
                <w:color w:val="000000"/>
                <w:sz w:val="20"/>
              </w:rPr>
              <w:t>
4. Номера телефонов единого контакт-центра по вопросам оказания государственных услуг –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июля 2025 года № 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ввоза 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и оказания государственной услуги</w:t>
            </w:r>
            <w:r>
              <w:br/>
            </w:r>
            <w:r>
              <w:rPr>
                <w:rFonts w:ascii="Times New Roman"/>
                <w:b w:val="false"/>
                <w:i w:val="false"/>
                <w:color w:val="000000"/>
                <w:sz w:val="20"/>
              </w:rPr>
              <w:t>"Выдача согласования и (или)</w:t>
            </w:r>
            <w:r>
              <w:br/>
            </w:r>
            <w:r>
              <w:rPr>
                <w:rFonts w:ascii="Times New Roman"/>
                <w:b w:val="false"/>
                <w:i w:val="false"/>
                <w:color w:val="000000"/>
                <w:sz w:val="20"/>
              </w:rPr>
              <w:t>заключения (разрешительного</w:t>
            </w:r>
            <w:r>
              <w:br/>
            </w:r>
            <w:r>
              <w:rPr>
                <w:rFonts w:ascii="Times New Roman"/>
                <w:b w:val="false"/>
                <w:i w:val="false"/>
                <w:color w:val="000000"/>
                <w:sz w:val="20"/>
              </w:rPr>
              <w:t>документа) на ввоз</w:t>
            </w:r>
            <w:r>
              <w:br/>
            </w:r>
            <w:r>
              <w:rPr>
                <w:rFonts w:ascii="Times New Roman"/>
                <w:b w:val="false"/>
                <w:i w:val="false"/>
                <w:color w:val="000000"/>
                <w:sz w:val="20"/>
              </w:rPr>
              <w:t>зарегистрированных</w:t>
            </w:r>
            <w:r>
              <w:br/>
            </w:r>
            <w:r>
              <w:rPr>
                <w:rFonts w:ascii="Times New Roman"/>
                <w:b w:val="false"/>
                <w:i w:val="false"/>
                <w:color w:val="000000"/>
                <w:sz w:val="20"/>
              </w:rPr>
              <w:t>и незарегистрированных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p>
        </w:tc>
      </w:tr>
    </w:tbl>
    <w:bookmarkStart w:name="z341" w:id="77"/>
    <w:p>
      <w:pPr>
        <w:spacing w:after="0"/>
        <w:ind w:left="0"/>
        <w:jc w:val="left"/>
      </w:pPr>
      <w:r>
        <w:rPr>
          <w:rFonts w:ascii="Times New Roman"/>
          <w:b/>
          <w:i w:val="false"/>
          <w:color w:val="000000"/>
        </w:rPr>
        <w:t xml:space="preserve"> Согласование и (или) заключение (разрешительный документ)</w:t>
      </w:r>
      <w:r>
        <w:br/>
      </w:r>
      <w:r>
        <w:rPr>
          <w:rFonts w:ascii="Times New Roman"/>
          <w:b/>
          <w:i w:val="false"/>
          <w:color w:val="000000"/>
        </w:rPr>
        <w:t>на ввоз зарегистрированных и незарегистрированных в Республике Казахстан</w:t>
      </w:r>
      <w:r>
        <w:br/>
      </w:r>
      <w:r>
        <w:rPr>
          <w:rFonts w:ascii="Times New Roman"/>
          <w:b/>
          <w:i w:val="false"/>
          <w:color w:val="000000"/>
        </w:rPr>
        <w:t>лекарственных средств и медицинских изделий</w:t>
      </w:r>
      <w:r>
        <w:br/>
      </w:r>
      <w:r>
        <w:rPr>
          <w:rFonts w:ascii="Times New Roman"/>
          <w:b/>
          <w:i w:val="false"/>
          <w:color w:val="000000"/>
        </w:rPr>
        <w:t>_____________________________________________________________</w:t>
      </w:r>
      <w:r>
        <w:br/>
      </w:r>
      <w:r>
        <w:rPr>
          <w:rFonts w:ascii="Times New Roman"/>
          <w:b/>
          <w:i w:val="false"/>
          <w:color w:val="000000"/>
        </w:rPr>
        <w:t>(наименование уполномоченного органа, выдавшего заключение)</w:t>
      </w:r>
    </w:p>
    <w:bookmarkEnd w:id="77"/>
    <w:p>
      <w:pPr>
        <w:spacing w:after="0"/>
        <w:ind w:left="0"/>
        <w:jc w:val="both"/>
      </w:pPr>
      <w:r>
        <w:rPr>
          <w:rFonts w:ascii="Times New Roman"/>
          <w:b w:val="false"/>
          <w:i w:val="false"/>
          <w:color w:val="000000"/>
          <w:sz w:val="28"/>
        </w:rPr>
        <w:t>
      Выдано_____________________________________________________________</w:t>
      </w:r>
    </w:p>
    <w:p>
      <w:pPr>
        <w:spacing w:after="0"/>
        <w:ind w:left="0"/>
        <w:jc w:val="both"/>
      </w:pPr>
      <w:r>
        <w:rPr>
          <w:rFonts w:ascii="Times New Roman"/>
          <w:b w:val="false"/>
          <w:i w:val="false"/>
          <w:color w:val="000000"/>
          <w:sz w:val="28"/>
        </w:rPr>
        <w:t>(наименование организации, юридический адрес, страна/ для физических лиц</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Вид перемещения __________________________________________________</w:t>
      </w:r>
    </w:p>
    <w:p>
      <w:pPr>
        <w:spacing w:after="0"/>
        <w:ind w:left="0"/>
        <w:jc w:val="both"/>
      </w:pPr>
      <w:r>
        <w:rPr>
          <w:rFonts w:ascii="Times New Roman"/>
          <w:b w:val="false"/>
          <w:i w:val="false"/>
          <w:color w:val="000000"/>
          <w:sz w:val="28"/>
        </w:rPr>
        <w:t>Получатель/отправитель ____________________________________________</w:t>
      </w:r>
    </w:p>
    <w:p>
      <w:pPr>
        <w:spacing w:after="0"/>
        <w:ind w:left="0"/>
        <w:jc w:val="both"/>
      </w:pPr>
      <w:r>
        <w:rPr>
          <w:rFonts w:ascii="Times New Roman"/>
          <w:b w:val="false"/>
          <w:i w:val="false"/>
          <w:color w:val="000000"/>
          <w:sz w:val="28"/>
        </w:rPr>
        <w:t>(наименование, юридический адрес, страна)</w:t>
      </w:r>
    </w:p>
    <w:p>
      <w:pPr>
        <w:spacing w:after="0"/>
        <w:ind w:left="0"/>
        <w:jc w:val="both"/>
      </w:pPr>
      <w:r>
        <w:rPr>
          <w:rFonts w:ascii="Times New Roman"/>
          <w:b w:val="false"/>
          <w:i w:val="false"/>
          <w:color w:val="000000"/>
          <w:sz w:val="28"/>
        </w:rPr>
        <w:t>Страна назначения/отправления ______________________________________</w:t>
      </w:r>
    </w:p>
    <w:p>
      <w:pPr>
        <w:spacing w:after="0"/>
        <w:ind w:left="0"/>
        <w:jc w:val="both"/>
      </w:pPr>
      <w:r>
        <w:rPr>
          <w:rFonts w:ascii="Times New Roman"/>
          <w:b w:val="false"/>
          <w:i w:val="false"/>
          <w:color w:val="000000"/>
          <w:sz w:val="28"/>
        </w:rPr>
        <w:t>Цель ввоза ________________________________________________________</w:t>
      </w:r>
    </w:p>
    <w:p>
      <w:pPr>
        <w:spacing w:after="0"/>
        <w:ind w:left="0"/>
        <w:jc w:val="both"/>
      </w:pPr>
      <w:bookmarkStart w:name="z343" w:id="78"/>
      <w:r>
        <w:rPr>
          <w:rFonts w:ascii="Times New Roman"/>
          <w:b w:val="false"/>
          <w:i w:val="false"/>
          <w:color w:val="000000"/>
          <w:sz w:val="28"/>
        </w:rPr>
        <w:t>
      Срок временного ввоза _____________________________________________</w:t>
      </w:r>
    </w:p>
    <w:bookmarkEnd w:id="78"/>
    <w:p>
      <w:pPr>
        <w:spacing w:after="0"/>
        <w:ind w:left="0"/>
        <w:jc w:val="both"/>
      </w:pPr>
      <w:r>
        <w:rPr>
          <w:rFonts w:ascii="Times New Roman"/>
          <w:b w:val="false"/>
          <w:i w:val="false"/>
          <w:color w:val="000000"/>
          <w:sz w:val="28"/>
        </w:rPr>
        <w:t>Основание ________________________________________________________</w:t>
      </w:r>
    </w:p>
    <w:p>
      <w:pPr>
        <w:spacing w:after="0"/>
        <w:ind w:left="0"/>
        <w:jc w:val="both"/>
      </w:pPr>
      <w:r>
        <w:rPr>
          <w:rFonts w:ascii="Times New Roman"/>
          <w:b w:val="false"/>
          <w:i w:val="false"/>
          <w:color w:val="000000"/>
          <w:sz w:val="28"/>
        </w:rPr>
        <w:t>Дополнительная информация ________________________________________</w:t>
      </w:r>
    </w:p>
    <w:p>
      <w:pPr>
        <w:spacing w:after="0"/>
        <w:ind w:left="0"/>
        <w:jc w:val="both"/>
      </w:pPr>
      <w:r>
        <w:rPr>
          <w:rFonts w:ascii="Times New Roman"/>
          <w:b w:val="false"/>
          <w:i w:val="false"/>
          <w:color w:val="000000"/>
          <w:sz w:val="28"/>
        </w:rPr>
        <w:t>Страна транзита ___________________________________________________</w:t>
      </w:r>
    </w:p>
    <w:p>
      <w:pPr>
        <w:spacing w:after="0"/>
        <w:ind w:left="0"/>
        <w:jc w:val="both"/>
      </w:pPr>
      <w:r>
        <w:rPr>
          <w:rFonts w:ascii="Times New Roman"/>
          <w:b w:val="false"/>
          <w:i w:val="false"/>
          <w:color w:val="000000"/>
          <w:sz w:val="28"/>
        </w:rPr>
        <w:t>(транзит по территории)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средства/медицинского изделия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(партия)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 (номер)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производителя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4" w:id="79"/>
      <w:r>
        <w:rPr>
          <w:rFonts w:ascii="Times New Roman"/>
          <w:b w:val="false"/>
          <w:i w:val="false"/>
          <w:color w:val="000000"/>
          <w:sz w:val="28"/>
        </w:rPr>
        <w:t>
      Подпись ________________________________ Дата ______________________</w:t>
      </w:r>
    </w:p>
    <w:bookmarkEnd w:id="79"/>
    <w:p>
      <w:pPr>
        <w:spacing w:after="0"/>
        <w:ind w:left="0"/>
        <w:jc w:val="both"/>
      </w:pPr>
      <w:r>
        <w:rPr>
          <w:rFonts w:ascii="Times New Roman"/>
          <w:b w:val="false"/>
          <w:i w:val="false"/>
          <w:color w:val="000000"/>
          <w:sz w:val="28"/>
        </w:rPr>
        <w:t>(фамилия, имя, отчество)</w:t>
      </w:r>
    </w:p>
    <w:p>
      <w:pPr>
        <w:spacing w:after="0"/>
        <w:ind w:left="0"/>
        <w:jc w:val="both"/>
      </w:pPr>
      <w:r>
        <w:rPr>
          <w:rFonts w:ascii="Times New Roman"/>
          <w:b w:val="false"/>
          <w:i w:val="false"/>
          <w:color w:val="000000"/>
          <w:sz w:val="28"/>
        </w:rPr>
        <w:t>(при его наличии), должность ___________________</w:t>
      </w:r>
    </w:p>
    <w:p>
      <w:pPr>
        <w:spacing w:after="0"/>
        <w:ind w:left="0"/>
        <w:jc w:val="both"/>
      </w:pPr>
      <w:r>
        <w:rPr>
          <w:rFonts w:ascii="Times New Roman"/>
          <w:b w:val="false"/>
          <w:i w:val="false"/>
          <w:color w:val="000000"/>
          <w:sz w:val="28"/>
        </w:rPr>
        <w:t xml:space="preserve">Заключение (разрешительный документ) действительно до "__"________ 20__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июля 2025 года № 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вывоза с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и оказания государственной услуги</w:t>
            </w:r>
            <w:r>
              <w:br/>
            </w:r>
            <w:r>
              <w:rPr>
                <w:rFonts w:ascii="Times New Roman"/>
                <w:b w:val="false"/>
                <w:i w:val="false"/>
                <w:color w:val="000000"/>
                <w:sz w:val="20"/>
              </w:rPr>
              <w:t>"Выдача согласования и (или)</w:t>
            </w:r>
            <w:r>
              <w:br/>
            </w:r>
            <w:r>
              <w:rPr>
                <w:rFonts w:ascii="Times New Roman"/>
                <w:b w:val="false"/>
                <w:i w:val="false"/>
                <w:color w:val="000000"/>
                <w:sz w:val="20"/>
              </w:rPr>
              <w:t>заключения (разрешительного</w:t>
            </w:r>
            <w:r>
              <w:br/>
            </w:r>
            <w:r>
              <w:rPr>
                <w:rFonts w:ascii="Times New Roman"/>
                <w:b w:val="false"/>
                <w:i w:val="false"/>
                <w:color w:val="000000"/>
                <w:sz w:val="20"/>
              </w:rPr>
              <w:t>документа) на вывоз</w:t>
            </w:r>
            <w:r>
              <w:br/>
            </w:r>
            <w:r>
              <w:rPr>
                <w:rFonts w:ascii="Times New Roman"/>
                <w:b w:val="false"/>
                <w:i w:val="false"/>
                <w:color w:val="000000"/>
                <w:sz w:val="20"/>
              </w:rPr>
              <w:t>зарегистрированных</w:t>
            </w:r>
            <w:r>
              <w:br/>
            </w:r>
            <w:r>
              <w:rPr>
                <w:rFonts w:ascii="Times New Roman"/>
                <w:b w:val="false"/>
                <w:i w:val="false"/>
                <w:color w:val="000000"/>
                <w:sz w:val="20"/>
              </w:rPr>
              <w:t>и незарегистрированных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p>
        </w:tc>
      </w:tr>
    </w:tbl>
    <w:bookmarkStart w:name="z349" w:id="80"/>
    <w:p>
      <w:pPr>
        <w:spacing w:after="0"/>
        <w:ind w:left="0"/>
        <w:jc w:val="left"/>
      </w:pPr>
      <w:r>
        <w:rPr>
          <w:rFonts w:ascii="Times New Roman"/>
          <w:b/>
          <w:i w:val="false"/>
          <w:color w:val="000000"/>
        </w:rPr>
        <w:t xml:space="preserve"> Заявление на вывоз зарегистрированных и не зарегистрированных на территории Республике Казахстан лекарственных средств и медицинских изделий</w:t>
      </w:r>
    </w:p>
    <w:bookmarkEnd w:id="80"/>
    <w:bookmarkStart w:name="z350" w:id="81"/>
    <w:p>
      <w:pPr>
        <w:spacing w:after="0"/>
        <w:ind w:left="0"/>
        <w:jc w:val="both"/>
      </w:pPr>
      <w:r>
        <w:rPr>
          <w:rFonts w:ascii="Times New Roman"/>
          <w:b w:val="false"/>
          <w:i w:val="false"/>
          <w:color w:val="000000"/>
          <w:sz w:val="28"/>
        </w:rPr>
        <w:t>
      Прошу выдать согласование и (или) заключение (разрешительный документ) на вывоз лекарственных средств и медицинских изделий зарегистрированных и не зарегистрированных на территории Республике Казахстан.</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услугополучателя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электронная почта услугополучателя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 (БИН) или индивидуальный идентификационный номер (ИИН) (при наличии) услугополучателя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вывоза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экспорта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импорта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электронная почта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контракта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контракта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спецификации (приложения, инвойса, счет-фактуры)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спецификации (приложения, инвойса, счет-фактуры)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орган, через который будет произведен вывоз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средства/медицинского изделия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Страна-производитель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регистрационного удостоверения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регистрационного удостоверения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1" w:id="82"/>
      <w:r>
        <w:rPr>
          <w:rFonts w:ascii="Times New Roman"/>
          <w:b w:val="false"/>
          <w:i w:val="false"/>
          <w:color w:val="000000"/>
          <w:sz w:val="28"/>
        </w:rPr>
        <w:t>
      *Согласен на использование сведений, составляющих охраняемую законом тайну,</w:t>
      </w:r>
    </w:p>
    <w:bookmarkEnd w:id="82"/>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__________________________ 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Подпись услугополучателя</w:t>
      </w:r>
    </w:p>
    <w:p>
      <w:pPr>
        <w:spacing w:after="0"/>
        <w:ind w:left="0"/>
        <w:jc w:val="both"/>
      </w:pPr>
      <w:r>
        <w:rPr>
          <w:rFonts w:ascii="Times New Roman"/>
          <w:b w:val="false"/>
          <w:i w:val="false"/>
          <w:color w:val="000000"/>
          <w:sz w:val="28"/>
        </w:rPr>
        <w:t>"__" 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июля 2025 года № 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вывоза с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и оказания государственной услуги</w:t>
            </w:r>
            <w:r>
              <w:br/>
            </w:r>
            <w:r>
              <w:rPr>
                <w:rFonts w:ascii="Times New Roman"/>
                <w:b w:val="false"/>
                <w:i w:val="false"/>
                <w:color w:val="000000"/>
                <w:sz w:val="20"/>
              </w:rPr>
              <w:t>"Выдача согласования и (или)</w:t>
            </w:r>
            <w:r>
              <w:br/>
            </w:r>
            <w:r>
              <w:rPr>
                <w:rFonts w:ascii="Times New Roman"/>
                <w:b w:val="false"/>
                <w:i w:val="false"/>
                <w:color w:val="000000"/>
                <w:sz w:val="20"/>
              </w:rPr>
              <w:t>заключения (разрешительного</w:t>
            </w:r>
            <w:r>
              <w:br/>
            </w:r>
            <w:r>
              <w:rPr>
                <w:rFonts w:ascii="Times New Roman"/>
                <w:b w:val="false"/>
                <w:i w:val="false"/>
                <w:color w:val="000000"/>
                <w:sz w:val="20"/>
              </w:rPr>
              <w:t>документа) на вывоз</w:t>
            </w:r>
            <w:r>
              <w:br/>
            </w:r>
            <w:r>
              <w:rPr>
                <w:rFonts w:ascii="Times New Roman"/>
                <w:b w:val="false"/>
                <w:i w:val="false"/>
                <w:color w:val="000000"/>
                <w:sz w:val="20"/>
              </w:rPr>
              <w:t>зарегистрированных</w:t>
            </w:r>
            <w:r>
              <w:br/>
            </w:r>
            <w:r>
              <w:rPr>
                <w:rFonts w:ascii="Times New Roman"/>
                <w:b w:val="false"/>
                <w:i w:val="false"/>
                <w:color w:val="000000"/>
                <w:sz w:val="20"/>
              </w:rPr>
              <w:t>и незарегистрированных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bl>
    <w:bookmarkStart w:name="z354" w:id="83"/>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согласования и (или) заключения (разрешительного документа) на вывоз</w:t>
      </w:r>
      <w:r>
        <w:br/>
      </w:r>
      <w:r>
        <w:rPr>
          <w:rFonts w:ascii="Times New Roman"/>
          <w:b/>
          <w:i w:val="false"/>
          <w:color w:val="000000"/>
        </w:rPr>
        <w:t>зарегистрированных и незарегистрированных в Республике Казахстан</w:t>
      </w:r>
      <w:r>
        <w:br/>
      </w:r>
      <w:r>
        <w:rPr>
          <w:rFonts w:ascii="Times New Roman"/>
          <w:b/>
          <w:i w:val="false"/>
          <w:color w:val="000000"/>
        </w:rPr>
        <w:t>лекарственных средств и медицинских изделий"</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согласования и (или) заключения (разрешительного документа) на вывоз зарегистрированных и незарегистрированных в Республике Казахстан лекарственных средств и медицинских изделий".</w:t>
            </w:r>
          </w:p>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Вывоз лекарственных средств, зарегистрированных на территории Республики Казахстан;</w:t>
            </w:r>
          </w:p>
          <w:p>
            <w:pPr>
              <w:spacing w:after="20"/>
              <w:ind w:left="20"/>
              <w:jc w:val="both"/>
            </w:pPr>
            <w:r>
              <w:rPr>
                <w:rFonts w:ascii="Times New Roman"/>
                <w:b w:val="false"/>
                <w:i w:val="false"/>
                <w:color w:val="000000"/>
                <w:sz w:val="20"/>
              </w:rPr>
              <w:t>
2) Вывоз лекарственных средств, незарегистрированных на территории Республики Казахстан;</w:t>
            </w:r>
          </w:p>
          <w:p>
            <w:pPr>
              <w:spacing w:after="20"/>
              <w:ind w:left="20"/>
              <w:jc w:val="both"/>
            </w:pPr>
            <w:r>
              <w:rPr>
                <w:rFonts w:ascii="Times New Roman"/>
                <w:b w:val="false"/>
                <w:i w:val="false"/>
                <w:color w:val="000000"/>
                <w:sz w:val="20"/>
              </w:rPr>
              <w:t>
3) Вывоз медицинских изделий, зарегистрированных на территории Республике Казахстан;</w:t>
            </w:r>
          </w:p>
          <w:p>
            <w:pPr>
              <w:spacing w:after="20"/>
              <w:ind w:left="20"/>
              <w:jc w:val="both"/>
            </w:pPr>
            <w:r>
              <w:rPr>
                <w:rFonts w:ascii="Times New Roman"/>
                <w:b w:val="false"/>
                <w:i w:val="false"/>
                <w:color w:val="000000"/>
                <w:sz w:val="20"/>
              </w:rPr>
              <w:t>
4) Вывоз медицинских изделий, незарегистрированных на территории Республике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государственного органа в сфере обращения лекарственных средств 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 с момента подачи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w:t>
            </w:r>
          </w:p>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Результат оказания государственной услуги:</w:t>
            </w:r>
          </w:p>
          <w:p>
            <w:pPr>
              <w:spacing w:after="20"/>
              <w:ind w:left="20"/>
              <w:jc w:val="both"/>
            </w:pPr>
            <w:r>
              <w:rPr>
                <w:rFonts w:ascii="Times New Roman"/>
                <w:b w:val="false"/>
                <w:i w:val="false"/>
                <w:color w:val="000000"/>
                <w:sz w:val="20"/>
              </w:rPr>
              <w:t>
1) согласование и (или) заключение (разрешительного документа) на вывоз лекарственных средств, зарегистрированных на территории Республики Казахстан;</w:t>
            </w:r>
          </w:p>
          <w:p>
            <w:pPr>
              <w:spacing w:after="20"/>
              <w:ind w:left="20"/>
              <w:jc w:val="both"/>
            </w:pPr>
            <w:r>
              <w:rPr>
                <w:rFonts w:ascii="Times New Roman"/>
                <w:b w:val="false"/>
                <w:i w:val="false"/>
                <w:color w:val="000000"/>
                <w:sz w:val="20"/>
              </w:rPr>
              <w:t>
2) согласование и (или) заключение (разрешительного документа) на вывоз лекарственных средств, незарегистрированных на территории Республики Казахстан;</w:t>
            </w:r>
          </w:p>
          <w:p>
            <w:pPr>
              <w:spacing w:after="20"/>
              <w:ind w:left="20"/>
              <w:jc w:val="both"/>
            </w:pPr>
            <w:r>
              <w:rPr>
                <w:rFonts w:ascii="Times New Roman"/>
                <w:b w:val="false"/>
                <w:i w:val="false"/>
                <w:color w:val="000000"/>
                <w:sz w:val="20"/>
              </w:rPr>
              <w:t>
3) согласование и (или) заключение (разрешительный документ) на вывоз медицинских изделий, зарегистрированных на территории Республике Казахстан;</w:t>
            </w:r>
          </w:p>
          <w:p>
            <w:pPr>
              <w:spacing w:after="20"/>
              <w:ind w:left="20"/>
              <w:jc w:val="both"/>
            </w:pPr>
            <w:r>
              <w:rPr>
                <w:rFonts w:ascii="Times New Roman"/>
                <w:b w:val="false"/>
                <w:i w:val="false"/>
                <w:color w:val="000000"/>
                <w:sz w:val="20"/>
              </w:rPr>
              <w:t>
4) согласование и (или) заключение (разрешительный документ) на вывоз медицинских изделий, незарегистрированных на территории Республике Казахстан.</w:t>
            </w:r>
          </w:p>
          <w:p>
            <w:pPr>
              <w:spacing w:after="20"/>
              <w:ind w:left="20"/>
              <w:jc w:val="both"/>
            </w:pPr>
            <w:r>
              <w:rPr>
                <w:rFonts w:ascii="Times New Roman"/>
                <w:b w:val="false"/>
                <w:i w:val="false"/>
                <w:color w:val="000000"/>
                <w:sz w:val="20"/>
              </w:rPr>
              <w:t>
2. мотивированный отказ в дальнейшем рассмотрении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предусмотренных законом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с перерывом на обед с 13.00 часов до 14.30 часов;</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график работы услугодателя и объектов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согласования и (или) заключения (разрешительного документа) на вывоз лекарственных средств, зарегистрированных на территории Республики Казахстан физические и юридические лица (далее – услугополучатель) направляют в территориальные подразделения государственного органа в сфере обращения лекарственных средств и медицинских изделий (далее – услугодатель) через веб-портал "электронного правительства" www.egov.kz, www.eli​cense.kz (далее – Портал):</w:t>
            </w:r>
          </w:p>
          <w:p>
            <w:pPr>
              <w:spacing w:after="20"/>
              <w:ind w:left="20"/>
              <w:jc w:val="both"/>
            </w:pPr>
            <w:r>
              <w:rPr>
                <w:rFonts w:ascii="Times New Roman"/>
                <w:b w:val="false"/>
                <w:i w:val="false"/>
                <w:color w:val="000000"/>
                <w:sz w:val="20"/>
              </w:rPr>
              <w:t xml:space="preserve">
заявление на вывоз лекарственных средств, зарегистрированных на территории Республики Казахстан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в виде электронного документа, подписанного ЭЦП услугополучателя.</w:t>
            </w:r>
          </w:p>
          <w:p>
            <w:pPr>
              <w:spacing w:after="20"/>
              <w:ind w:left="20"/>
              <w:jc w:val="both"/>
            </w:pPr>
            <w:r>
              <w:rPr>
                <w:rFonts w:ascii="Times New Roman"/>
                <w:b w:val="false"/>
                <w:i w:val="false"/>
                <w:color w:val="000000"/>
                <w:sz w:val="20"/>
              </w:rPr>
              <w:t>
2. Для получения согласования и (или) заключения (разрешительного документа) на вывоз лекарственных средств, незарегистрированных на территории Республики Казахстан услугополучатель направляют в услугодателю через Портал:</w:t>
            </w:r>
          </w:p>
          <w:p>
            <w:pPr>
              <w:spacing w:after="20"/>
              <w:ind w:left="20"/>
              <w:jc w:val="both"/>
            </w:pPr>
            <w:r>
              <w:rPr>
                <w:rFonts w:ascii="Times New Roman"/>
                <w:b w:val="false"/>
                <w:i w:val="false"/>
                <w:color w:val="000000"/>
                <w:sz w:val="20"/>
              </w:rPr>
              <w:t xml:space="preserve">
заявление на вывоз лекарственных средств, незарегистрированных на территории Республики Казахстан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в виде электронного документа, подписанного ЭЦП услугополучателя.</w:t>
            </w:r>
          </w:p>
          <w:p>
            <w:pPr>
              <w:spacing w:after="20"/>
              <w:ind w:left="20"/>
              <w:jc w:val="both"/>
            </w:pPr>
            <w:r>
              <w:rPr>
                <w:rFonts w:ascii="Times New Roman"/>
                <w:b w:val="false"/>
                <w:i w:val="false"/>
                <w:color w:val="000000"/>
                <w:sz w:val="20"/>
              </w:rPr>
              <w:t>
3. Для получения согласования и (или) заключения (разрешительного документа) на вывоз медицинских изделий, зарегистрированных на территории Республики Казахстан услугополучатель направляют в услугодателю через Портал:</w:t>
            </w:r>
          </w:p>
          <w:p>
            <w:pPr>
              <w:spacing w:after="20"/>
              <w:ind w:left="20"/>
              <w:jc w:val="both"/>
            </w:pPr>
            <w:r>
              <w:rPr>
                <w:rFonts w:ascii="Times New Roman"/>
                <w:b w:val="false"/>
                <w:i w:val="false"/>
                <w:color w:val="000000"/>
                <w:sz w:val="20"/>
              </w:rPr>
              <w:t xml:space="preserve">
заявление на вывоз медицинских изделий, зарегистрированных на территории Республики Казахстан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в виде электронного документа, подписанного ЭЦП услугополучателя.</w:t>
            </w:r>
          </w:p>
          <w:p>
            <w:pPr>
              <w:spacing w:after="20"/>
              <w:ind w:left="20"/>
              <w:jc w:val="both"/>
            </w:pPr>
            <w:r>
              <w:rPr>
                <w:rFonts w:ascii="Times New Roman"/>
                <w:b w:val="false"/>
                <w:i w:val="false"/>
                <w:color w:val="000000"/>
                <w:sz w:val="20"/>
              </w:rPr>
              <w:t>
4. Для получения согласования и (или) заключения (разрешительного документа) на вывоз медицинских изделий, незарегистрированных на территории Республики Казахстан услугополучатель направляют в услугодателю через Портал:</w:t>
            </w:r>
          </w:p>
          <w:p>
            <w:pPr>
              <w:spacing w:after="20"/>
              <w:ind w:left="20"/>
              <w:jc w:val="both"/>
            </w:pPr>
            <w:r>
              <w:rPr>
                <w:rFonts w:ascii="Times New Roman"/>
                <w:b w:val="false"/>
                <w:i w:val="false"/>
                <w:color w:val="000000"/>
                <w:sz w:val="20"/>
              </w:rPr>
              <w:t xml:space="preserve">
заявление на вывоз медицинских изделий, незарегистрированных на территории Республики Казахстан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в виде электронного документа, подписанного ЭЦП услугополучателя.</w:t>
            </w:r>
          </w:p>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в качестве индивидуального предпринимателя, о государственной регистрации (перерегистрации) юридического лица, контракт или договор на казахском или русском языках, о лицензиях на фармацевтическую и медицинскую деятельности, на занятие видами деятельности в сфере оборота наркотических средств, психотропных веществ и прекурсоров, о приеме уведомления о начале деятельности на оптовую реализацию медицинских изделий содержащихся в государственных информационных системах,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в настоящих Правил;</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2. Услугополучатель получает государственную услугу в электронной форме через портал при условии наличия ЭЦП.</w:t>
            </w:r>
          </w:p>
          <w:p>
            <w:pPr>
              <w:spacing w:after="20"/>
              <w:ind w:left="20"/>
              <w:jc w:val="both"/>
            </w:pPr>
            <w:r>
              <w:rPr>
                <w:rFonts w:ascii="Times New Roman"/>
                <w:b w:val="false"/>
                <w:i w:val="false"/>
                <w:color w:val="000000"/>
                <w:sz w:val="20"/>
              </w:rPr>
              <w:t>
3. Контактные телефоны справочных служб по вопросам оказания государственной услуги указаны на интернет-ресурсе Комитета медицинского и фармацевтического контроля Министерства здравоохранения Республики Казахстан kmfk@dsm.gov.kz.</w:t>
            </w:r>
          </w:p>
          <w:p>
            <w:pPr>
              <w:spacing w:after="20"/>
              <w:ind w:left="20"/>
              <w:jc w:val="both"/>
            </w:pPr>
            <w:r>
              <w:rPr>
                <w:rFonts w:ascii="Times New Roman"/>
                <w:b w:val="false"/>
                <w:i w:val="false"/>
                <w:color w:val="000000"/>
                <w:sz w:val="20"/>
              </w:rPr>
              <w:t>
4. Номера телефонов единого контакт-центра по вопросам оказания государственных услуг – 1414, 8-800-080-7777</w:t>
            </w:r>
          </w:p>
        </w:tc>
      </w:tr>
    </w:tbl>
    <w:p>
      <w:pPr>
        <w:spacing w:after="0"/>
        <w:ind w:left="0"/>
        <w:jc w:val="both"/>
      </w:pPr>
      <w:r>
        <w:rPr>
          <w:rFonts w:ascii="Times New Roman"/>
          <w:b w:val="false"/>
          <w:i w:val="false"/>
          <w:color w:val="000000"/>
          <w:sz w:val="28"/>
        </w:rPr>
        <w:t>
      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июля 2025 года № 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вывоза с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и оказания государственной услуги</w:t>
            </w:r>
            <w:r>
              <w:br/>
            </w:r>
            <w:r>
              <w:rPr>
                <w:rFonts w:ascii="Times New Roman"/>
                <w:b w:val="false"/>
                <w:i w:val="false"/>
                <w:color w:val="000000"/>
                <w:sz w:val="20"/>
              </w:rPr>
              <w:t>"Выдача согласования и (или)</w:t>
            </w:r>
            <w:r>
              <w:br/>
            </w:r>
            <w:r>
              <w:rPr>
                <w:rFonts w:ascii="Times New Roman"/>
                <w:b w:val="false"/>
                <w:i w:val="false"/>
                <w:color w:val="000000"/>
                <w:sz w:val="20"/>
              </w:rPr>
              <w:t>заключения (разрешительного</w:t>
            </w:r>
            <w:r>
              <w:br/>
            </w:r>
            <w:r>
              <w:rPr>
                <w:rFonts w:ascii="Times New Roman"/>
                <w:b w:val="false"/>
                <w:i w:val="false"/>
                <w:color w:val="000000"/>
                <w:sz w:val="20"/>
              </w:rPr>
              <w:t>документа) на вывоз</w:t>
            </w:r>
            <w:r>
              <w:br/>
            </w:r>
            <w:r>
              <w:rPr>
                <w:rFonts w:ascii="Times New Roman"/>
                <w:b w:val="false"/>
                <w:i w:val="false"/>
                <w:color w:val="000000"/>
                <w:sz w:val="20"/>
              </w:rPr>
              <w:t>зарегистрированных</w:t>
            </w:r>
            <w:r>
              <w:br/>
            </w:r>
            <w:r>
              <w:rPr>
                <w:rFonts w:ascii="Times New Roman"/>
                <w:b w:val="false"/>
                <w:i w:val="false"/>
                <w:color w:val="000000"/>
                <w:sz w:val="20"/>
              </w:rPr>
              <w:t>и незарегистрированных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p>
        </w:tc>
      </w:tr>
    </w:tbl>
    <w:bookmarkStart w:name="z389" w:id="84"/>
    <w:p>
      <w:pPr>
        <w:spacing w:after="0"/>
        <w:ind w:left="0"/>
        <w:jc w:val="left"/>
      </w:pPr>
      <w:r>
        <w:rPr>
          <w:rFonts w:ascii="Times New Roman"/>
          <w:b/>
          <w:i w:val="false"/>
          <w:color w:val="000000"/>
        </w:rPr>
        <w:t xml:space="preserve"> Согласование и (или) заключение (разрешительного документа)</w:t>
      </w:r>
      <w:r>
        <w:br/>
      </w:r>
      <w:r>
        <w:rPr>
          <w:rFonts w:ascii="Times New Roman"/>
          <w:b/>
          <w:i w:val="false"/>
          <w:color w:val="000000"/>
        </w:rPr>
        <w:t>на вывоз зарегистрированных и не зарегистрированных на территории</w:t>
      </w:r>
      <w:r>
        <w:br/>
      </w:r>
      <w:r>
        <w:rPr>
          <w:rFonts w:ascii="Times New Roman"/>
          <w:b/>
          <w:i w:val="false"/>
          <w:color w:val="000000"/>
        </w:rPr>
        <w:t>Республики Казахстан лекарственных средств и медицинских изделий</w:t>
      </w:r>
    </w:p>
    <w:bookmarkEnd w:id="84"/>
    <w:p>
      <w:pPr>
        <w:spacing w:after="0"/>
        <w:ind w:left="0"/>
        <w:jc w:val="both"/>
      </w:pPr>
      <w:bookmarkStart w:name="z390" w:id="85"/>
      <w:r>
        <w:rPr>
          <w:rFonts w:ascii="Times New Roman"/>
          <w:b w:val="false"/>
          <w:i w:val="false"/>
          <w:color w:val="000000"/>
          <w:sz w:val="28"/>
        </w:rPr>
        <w:t>
      _______________________________________________________________________</w:t>
      </w:r>
    </w:p>
    <w:bookmarkEnd w:id="85"/>
    <w:p>
      <w:pPr>
        <w:spacing w:after="0"/>
        <w:ind w:left="0"/>
        <w:jc w:val="both"/>
      </w:pPr>
      <w:r>
        <w:rPr>
          <w:rFonts w:ascii="Times New Roman"/>
          <w:b w:val="false"/>
          <w:i w:val="false"/>
          <w:color w:val="000000"/>
          <w:sz w:val="28"/>
        </w:rPr>
        <w:t>(наименование уполномоченного органа или его территориального подразделения)</w:t>
      </w:r>
    </w:p>
    <w:p>
      <w:pPr>
        <w:spacing w:after="0"/>
        <w:ind w:left="0"/>
        <w:jc w:val="both"/>
      </w:pPr>
      <w:r>
        <w:rPr>
          <w:rFonts w:ascii="Times New Roman"/>
          <w:b w:val="false"/>
          <w:i w:val="false"/>
          <w:color w:val="000000"/>
          <w:sz w:val="28"/>
        </w:rPr>
        <w:t>разрешает 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индивидуального предпринимателя,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бизнес идентификационный номер (БИН)</w:t>
      </w:r>
    </w:p>
    <w:p>
      <w:pPr>
        <w:spacing w:after="0"/>
        <w:ind w:left="0"/>
        <w:jc w:val="both"/>
      </w:pPr>
      <w:r>
        <w:rPr>
          <w:rFonts w:ascii="Times New Roman"/>
          <w:b w:val="false"/>
          <w:i w:val="false"/>
          <w:color w:val="000000"/>
          <w:sz w:val="28"/>
        </w:rPr>
        <w:t>или индивидуальный идентификационный номер (ИИН) (при наличии), адрес,</w:t>
      </w:r>
    </w:p>
    <w:p>
      <w:pPr>
        <w:spacing w:after="0"/>
        <w:ind w:left="0"/>
        <w:jc w:val="both"/>
      </w:pPr>
      <w:r>
        <w:rPr>
          <w:rFonts w:ascii="Times New Roman"/>
          <w:b w:val="false"/>
          <w:i w:val="false"/>
          <w:color w:val="000000"/>
          <w:sz w:val="28"/>
        </w:rPr>
        <w:t>телефон) вывоз из Республики Казахстан лекарственных средств, медицинских</w:t>
      </w:r>
    </w:p>
    <w:p>
      <w:pPr>
        <w:spacing w:after="0"/>
        <w:ind w:left="0"/>
        <w:jc w:val="both"/>
      </w:pPr>
      <w:r>
        <w:rPr>
          <w:rFonts w:ascii="Times New Roman"/>
          <w:b w:val="false"/>
          <w:i w:val="false"/>
          <w:color w:val="000000"/>
          <w:sz w:val="28"/>
        </w:rPr>
        <w:t>изделий согласно спецификации "___" ________ 20__ № ____ от______ года</w:t>
      </w:r>
    </w:p>
    <w:p>
      <w:pPr>
        <w:spacing w:after="0"/>
        <w:ind w:left="0"/>
        <w:jc w:val="both"/>
      </w:pPr>
      <w:r>
        <w:rPr>
          <w:rFonts w:ascii="Times New Roman"/>
          <w:b w:val="false"/>
          <w:i w:val="false"/>
          <w:color w:val="000000"/>
          <w:sz w:val="28"/>
        </w:rPr>
        <w:t>к контракту (договору) от "___" _______ № _____ 20 __ года, заключенному</w:t>
      </w:r>
    </w:p>
    <w:p>
      <w:pPr>
        <w:spacing w:after="0"/>
        <w:ind w:left="0"/>
        <w:jc w:val="both"/>
      </w:pPr>
      <w:r>
        <w:rPr>
          <w:rFonts w:ascii="Times New Roman"/>
          <w:b w:val="false"/>
          <w:i w:val="false"/>
          <w:color w:val="000000"/>
          <w:sz w:val="28"/>
        </w:rPr>
        <w:t>с _____________ на следующие наименования: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средства (лекарственная форма) / медицинского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и страны производителя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1" w:id="86"/>
      <w:r>
        <w:rPr>
          <w:rFonts w:ascii="Times New Roman"/>
          <w:b w:val="false"/>
          <w:i w:val="false"/>
          <w:color w:val="000000"/>
          <w:sz w:val="28"/>
        </w:rPr>
        <w:t>
      Должность уполномоченного лица</w:t>
      </w:r>
    </w:p>
    <w:bookmarkEnd w:id="86"/>
    <w:p>
      <w:pPr>
        <w:spacing w:after="0"/>
        <w:ind w:left="0"/>
        <w:jc w:val="both"/>
      </w:pPr>
      <w:r>
        <w:rPr>
          <w:rFonts w:ascii="Times New Roman"/>
          <w:b w:val="false"/>
          <w:i w:val="false"/>
          <w:color w:val="000000"/>
          <w:sz w:val="28"/>
        </w:rPr>
        <w:t>______________________________________ 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Исполнитель: __________________________________________________</w:t>
      </w:r>
    </w:p>
    <w:p>
      <w:pPr>
        <w:spacing w:after="0"/>
        <w:ind w:left="0"/>
        <w:jc w:val="both"/>
      </w:pPr>
      <w:r>
        <w:rPr>
          <w:rFonts w:ascii="Times New Roman"/>
          <w:b w:val="false"/>
          <w:i w:val="false"/>
          <w:color w:val="000000"/>
          <w:sz w:val="28"/>
        </w:rPr>
        <w:t>Телефон: __________________</w:t>
      </w:r>
    </w:p>
    <w:p>
      <w:pPr>
        <w:spacing w:after="0"/>
        <w:ind w:left="0"/>
        <w:jc w:val="both"/>
      </w:pPr>
      <w:r>
        <w:rPr>
          <w:rFonts w:ascii="Times New Roman"/>
          <w:b w:val="false"/>
          <w:i w:val="false"/>
          <w:color w:val="000000"/>
          <w:sz w:val="28"/>
        </w:rPr>
        <w:t>Согласование и (или) заключение (разрешительного документа) на вывоз</w:t>
      </w:r>
    </w:p>
    <w:p>
      <w:pPr>
        <w:spacing w:after="0"/>
        <w:ind w:left="0"/>
        <w:jc w:val="both"/>
      </w:pPr>
      <w:r>
        <w:rPr>
          <w:rFonts w:ascii="Times New Roman"/>
          <w:b w:val="false"/>
          <w:i w:val="false"/>
          <w:color w:val="000000"/>
          <w:sz w:val="28"/>
        </w:rPr>
        <w:t>зарегистрированных и не зарегистрированных на территории</w:t>
      </w:r>
    </w:p>
    <w:p>
      <w:pPr>
        <w:spacing w:after="0"/>
        <w:ind w:left="0"/>
        <w:jc w:val="both"/>
      </w:pPr>
      <w:r>
        <w:rPr>
          <w:rFonts w:ascii="Times New Roman"/>
          <w:b w:val="false"/>
          <w:i w:val="false"/>
          <w:color w:val="000000"/>
          <w:sz w:val="28"/>
        </w:rPr>
        <w:t>Республики Казахстан лекарственных средств и медицинских изделий</w:t>
      </w:r>
    </w:p>
    <w:p>
      <w:pPr>
        <w:spacing w:after="0"/>
        <w:ind w:left="0"/>
        <w:jc w:val="both"/>
      </w:pPr>
      <w:r>
        <w:rPr>
          <w:rFonts w:ascii="Times New Roman"/>
          <w:b w:val="false"/>
          <w:i w:val="false"/>
          <w:color w:val="000000"/>
          <w:sz w:val="28"/>
        </w:rPr>
        <w:t>действительно до: 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