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7701" w14:textId="08f7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использования водных ресурсов водохранилищ и правил технической эксплуатации и благоустройства водохранилищ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30 июня 2025 года № 163-НҚ. Зарегистрирован в Министерстве юстиции Республики Казахстан 1 июля 2025 года № 36369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Водного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Типовые правила использования водных ресурсов водохранилищ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технической эксплуатации и благоустройства водохранилищ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водохозяйственных сооружений Министерства водных ресурсов и ирригации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163-НҚ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использования водных ресурсов водохранилищ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использования водных ресурсов водохранилищ (далее –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Водного кодекса Республики Казахстан (далее – Кодекс) и определяют порядок использования водных ресурсов водохранилищ.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Типовые правила предназначены для использования: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бассейновыми водными инспекциями по охране и регулированию использования водных ресурсов (далее - бассейновые водные инспекции);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местными исполнительными органами;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собственниками гидротехнических сооружений, образующих водохранилища и организациями, эксплуатирующими такие гидротехнические сооружения;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водопользователями при использовании водных ресурсов водохранилищ в соответствии с заключенными договорами водопользования и решениями о предоставлении водохранилищ в их пользование.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Использование водных ресурсов водохранилищ, исключая использование для начального наполнения водохранилищ, осуществляется после их приема в эксплуатацию.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Первоначальное наполнение водохранилища производится со скоростью, установленной в проектной документации, и осуществляется с перерывами после каждого заполненного метрового слоя.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Уровни и сроки поддержания уровней воды в водохранилище определяются в соответствии с проектной документацией и правилами использования водных ресурсов по конкретному водохранилищу.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Водные ресурсы водохранилищ используются для питьевого водоснабжения, нужд сельского хозяйства, промышленности и теплоэнергетики, гидроэнергетики, тушения пожаров, оздоровительных и рекреационных целях, охотничьего хозяйства, ведения рыболовства и аквакультуры, а также проведение природоохранных попусков.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объема экологического стока из водохранилища осуществляются природоохранные попуски.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Природоохранные попуски осуществляются исходя из необходимости сохранения естественного режима водного объекта, рыбных ресурсов и других водных животных, а также обеспечения промывки русел рек во время паводков.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Режим использования водных ресурсов определяется отдельно по каждому целевому назначению в правилах эксплуатации конкретного водохранилища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статей 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Установление режима использования водных ресурсов по каждому отдельному водохранилищу охватывает положения по: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недопущению нарушение прав водопользователей при обеспечении приоритетности питьевого водоснабжения и экологического стока;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предотвращению ущерба окружающей среде;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содержанию в исправном состоянии в акватории водохранилища;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соблюдению использования водных ресурсов в случаях, установленных пунктом 6 настоящих Типовых правил, за исключением случаев тушения пожаров;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ведению учета объема забора (изъятия) водных ресурсов и объема сброса сточных вод и (или) дренажных вод, их качества;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соблюдению порядка осуществления хозяйственной деятельности на водных объектах, водоохранных зонах, согласованного с бассейновыми водными инспекциями;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информированию уполномоченных государственных органов, местных исполнительных органов, водопользователей об авариях и чрезвычайных ситуаций техногенного характера (фильтрация, просадки, провалы, подмывы, размывы, выходы пород в туннелях) на водохранилищах.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Наполнение и сработка водохранилищ осуществляется в соответствии с режимом, конкретного водохранилища с осуществлением систематического контроля за состоянием всех элементов сооружений и (или) его проектной документацией. При аварийном состоянии из-за наполнения гидротехнических сооружений водохранилищ, собственники (владельцы) гидротехнических сооружений прекращают наполнение водохранилищ и приступают к опорожнению.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Ежегодно до 1 февраля собственник (владелец) гидротехнических сооружении, образующее водохранилище, создает паводковую комиссию, которая: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план мероприятий на пропуск паводка;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 порядок наполнения и сработки водохранилища в зависимости от гидрологического прогноза и конкретных метеоусловий;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состояние напорных откосов плотины, водосбросных и водозаборных сооружений, каналов, дамб и береговой зоны чаши водохранилища.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Собственник (владелец) гидротехнических сооружений обеспечивает: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правил эксплуатации водохозяйственных и гидротехнических сооружений;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систематический анализ состояния безопасности водохозяйственных и гидротехнических сооружений;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регулярных обследований технического состояния водохозяйственных и гидротехнических сооружений;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финансовых и материальных резервов, предназначенные для ликвидации аварий на водохозяйственных и гидротехнических сооружениях;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поддержание в постоянной готовности локальных систем оповещения гражданской защиты на гидротехнических сооружениях.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период паводка собственник (владелец) гидротехнических сооружений: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устанавливает круглосуточное дежурство членов паводковой комиссии;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регулярное наблюдение за уровнем воды и за состоянием водохранилищ.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прохождения паводка собственник (владелец), гидротехнических сооружений, организует осмотр всех гидротехнических сооружении: крепления, откосов, крепления нижнего бьефа и документирование результатов данного осмотра.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Собственники (владельцы), гидротехнических сооружений, информируют уполномоченные государственные органы, местные исполнительные органы и водопользователей об изменениях водного режима водохранилища, в том числе при возникновении аварий на гидротехнических сооружениях и чрезвычайных ситуаций техногенного характера (фильтрация, просадки, провалы, подмывы, размывы, выходы пород в туннелях), в порядке, определенном законодательством о гражданской защите.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Правила использования водных ресурсов водохранилищ разрабатываются в рамках проекта строительства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Водного Кодекса Республики Казахстан. По мере наработки опыта эксплуатации данные правила подлежат корректировке, но не реже одного раза в пять лет. Для каскада водохранилищ разрабатываются единые правила.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163-НҚ</w:t>
            </w:r>
          </w:p>
        </w:tc>
      </w:tr>
    </w:tbl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технической эксплуатации и благоустройства водохранилищ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технической эксплуатации и благоустройства водохранилищ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Водного кодекса Республики Казахстан (далее – Кодекс) и определяют порядок технической эксплуатации и благоустройства водохранилищ.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Собственник (владелец) гидротехнических сооружений, проводит мероприятия по технической эксплуатации и благоустройству водохранилища на постоянной основе в течение всего года.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эксплуатации водохранилищ в зимний период собственник (владелец) гидротехнических сооружений принимает меры по предотвращению повреждений сооружений и берегов от ледовых нагрузок. В период установления ледяного покрова для ускорения его образования и предотвращения навалов льда перед сооружениями, а также зажоров в нижнем бьефе, сброс воды уменьшается. При достижении значительной толщины ледяного покрова уровень воды поддерживается постоянным, а поступающая вода сбрасывается в нижний бьеф.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Ежегодно, за месяц до прогнозируемого весеннего половодья собственник (владелец) гидротехнических сооружений организует проведение следующих мероприятий: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состояния гидротехнических сооружений напорного фронта и береговой зоны водохранилища;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текущий ремонт конструкций и механизмов, обеспечивающих пропуск половодья;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работы контрольно-измерительной аппаратуры (при наличии такой аппаратуры);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испытание работы затворов, подъемных механизмов и устройств автоматического управления;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проверку надежности электропитания подъемных механизмов (при наличии).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выявления на гидротехнических сооружениях неисправностей, которые могут привести к аварий или чрезвычайной ситуации в период половодья, собственник (владелец) гидротехнический сооружений принимает меры по недопущению заполнения водохранилища.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сильного дождя ливневого характера в период максимальных уровней воды в водохранилище, водосборные и водозаборные сооружения открываются для пропуска поступающей воды с учетом пропускной способности отводящего тракта.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период сработки водохранилища перед половодьем и во время паводков, при благоприятных прогнозах водности проводится очистка дна от наносов при наличии технической возможности. Очистка проводится при создании скорости течения в верхнем бьефе, достаточной для размыва и транспортировки наносов (не менее 0,8 м/с).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проведении промыва водохранилища от наносов: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максимально сокращаются перерывы в подаче воды по согласованию с иными водопользователями;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скорости сработки и наполнения водохранилища обеспечиваются с учетом требований безопасности гидротехнических сооружений (обеспечения устойчивости откосов гидротехнических сооружений, а также берегов водохранилища);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работы гидротехнического сооружения в каскаде, попуски в нижний бьеф осуществляются при условии обеспечения безопасности нижерасположенных гидротехнических сооружений.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значительного заиления водохранилища наносы удаляются механически (земснарядами, землечерпалками).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Защита берегов водохранилища от размыва, эрозии и волновых воздействий осуществляется следующими методами: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уполаживание откосов, засев откосов специальными травами или одерновка поверхности естественным дерном;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укрепление склонов вяжущими материалами с пропиткой грунта битумной эмульсией с применением цемента, битумов, латексов, различных битумных эмульсий;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покрытие берега хворостяной выстилкой или плетнями, фашинами, деревянными креплениями;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отсыпка каменной наброски без подготовки ее основания и возведения дополнительных креплений на стыке ее с прибрежной отмелью;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отсыпка песчано-гравийной смеси с уклоном от 1,5 до 2 в сочетании с поперечными бунами из негабаритного камня;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намыв пологих песчаных пляжей;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планировка откосов высокого абразивного берега, и укладка бетонных плит без подготовки основания;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укрепление откосов габионной кладкой;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облицовка разрушаемого места бетоном или железобетоном;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устройство специальных подпорных стенок;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систематический надзор, уход и ликвидация рытвин и промоин, образовавшихся после ливней и снеготаяния;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содержание и охрана существующих лесных насаждений и кустарников на склонах и прилегающих к водохранилищу территориях;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посадка специальных пород деревьев и кустарников;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засев разрушаемой территории укрепляющими травами;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систематический надзор, уход и ликвидация рытвин и промоин, образовавшихся после ливней и снеготаяния;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устройство на склонах специальных водоперехватывающих нагорных валов и каналов;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устройство в оврагах специальных сооружений (запруд, ступенчатых перепадов, быстротоков и т.д.).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Собственник (владелец) гидротехнических сооружений, образующие водохранилища, обеспечивает защиту дна и берегов в нижнем бьефе от размывов подъемом затворов водосбросных отверстий с интервалом, не допускающим образования в нижнем бьефе высоких волн.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Собственник (владелец) гидротехнических сооружений, образующее водохранилище, документируют сведения о водохранилище, гидроузле и мерах по обеспечению безопасности гидротехнических сооружений, а также информации о результатах наблюдений за режимом работы и состоянием водохранилища и гидротехнических сооружений, расположенных на водохранилище и о работах, проводимых при технической эксплуатации водохранилища.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Сбор, фиксация, обработка и хранение сведений о водохранилище и мерах по обеспечению гидротехнических сооружений осуществляется согласно перечню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Данные об основных параметрах водохранилища, характеристике водотока, оформляются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технической эксплуатации гидротехнических сооружений водохранилища устанавливается с учетом их проектных характеристик, фактического состояния, условий эксплуатации, срока службы и назначения.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Изменение режима технической эксплуатации гидротехнического сооружения водохранилищ оформляется распорядительным документом собственника с уведомлением бассейновой водной инспекции по охране и регулированию использования водных ресурсов в течение трех рабочих дней.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выводе гидротехнического сооружения водохранилищ из эксплуатации собственник или эксплуатирующая организация гидротехнических сооружений в течение трех рабочих дней уведомляет об этом бассейновую водную инспекцию. Вывод из эксплуатации осуществляется на основании заключения рабочей комиссии, созданной приказом собственника (владельца) оформляется актом.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состав рабочей комиссии входят представители местных исполнительных органов, ведомств уполномоченных органов в области охраны и использования водного фонда, охраны окружающей среды, а также проектных организаций и общественных объединений.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процессе эксплуатации гидротехнического сооружения водохранилищ оформляется и ведется техническая документация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Собственник (владелец) гидротехнических сооружений обеспечивает безопасность, сохранность и долговечность, организуя регулярный мониторинг состояния оборудования и воздействующих гидрометеорологических факторов.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Одним из условий обеспечения безопасности гидротехнического сооружения водохранилищ является создание гарантированного резерва (оборудования, изделий, узлов, деталей и строительных материалов) для проведения аварийно-предупредительных мероприятий.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Объем гарантированного резерва определяется собственником (владельцем) с учетом условий эксплуатации, конструктивных особенностей гидротехнического сооружения водохранилищ и возможных рисков аварийных ситуации.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Техническая эксплуатация гидротехнических сооружений водохранилищ, имеющих физический износ, который препятствует их нормальной эксплуатации или приводит к разрушению отдельных элементов гидротехнического сооружения, не допускается.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Все гидротехнические сооружения водохранилища эксплуатируются при строгом соблюдении установленных для них норм эксплуатационных нагрузок.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Увеличение нагрузок на гидротехническое сооружение водохранилища сверх установленных норм проектной документацией не допускается. Собственник, осуществляющий эксплуатацию гидротехнического сооружения, водохранилища обеспечивает соблюдение норм допускаемых нагрузок на гидротехническое сооружение.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Пересмотр норм и требований по эксплуатации гидротехнических сооружений водохранилищ проводится не реже одного раза в установленный срок в зависимости от изменений гидрологических, климатических и технических условий.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норм эксплуатационных нагрузок производится собственником на основе рекомендаций проектной организации после обследования гидротехнического сооружения водохранилищ.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изменении условий эксплуатации гидротехнического сооружения водохранилищ и его состояния проектной организацией проводятся расчеты, по результатам которых собственником назначается новый режим эксплуатации гидротехнического сооружения водохранилищ.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План мероприятий по эксплуатации гидротехнических сооружений водохранилищ в зимний период разрабатывается собственником (владельцем) и эксплуатирующей организацией и согласовывается с бассейновой водной инспекцией по охране и регулированию использования водных ресурсов (далее – бассейновые водные инспекции);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эксплуатации гидротехнических сооружений водохранилищ в зимний период собственником составляется план организационно-технических мероприятий по эксплуатации гидротехнических сооружений в зимних условиях, с учетом климатических и гидрометеорологических характеристик района и конструктивных особенностей гидротехнических сооружений.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Благоустройство гидротехнических сооружений водохранилищ включает комплекс мероприятий, направленных на поддержание санитарного, экологического и технического состояния береговой полосы, в том числе: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безопасной эксплуатации гидротехнических сооружений водохранилищ;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загрязнения водных ресурсов;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экологически устойчивого водопользования;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сохранение природного ландшафта.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регулярную очистку береговой полосы от мусора, наносов и растительности, затрудняющей эксплуатацию;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берегоукрепление, выравнивание и планировку берегов;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установку информационных знаков, ограждений, освещения;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мероприятия по озеленению прибрежной зоны.</w:t>
      </w:r>
    </w:p>
    <w:bookmarkEnd w:id="116"/>
    <w:bookmarkStart w:name="z12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дна и берегов, проведение планового осмотра, ремонта и содержание комплекса гидротехнических сооружений водохранилищ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Собственник (владелец) гидротехнических сооружений водохранилищ обеспечивает проведение технических осмотров, очередных и внеочередных технических обследований гидротехнических сооружений водохранилищ, а также контроль за соблюдением режима их эксплуатации.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Использование дна и берегов комплекса гидротехнических сооружений водохранилищ разрешается при проведении дноуглубительных, очистных, берегоукрепительных, при организации охранных, противопаводковых, профилактических мероприятий, а также при использовании береговой полосы для технического обслуживания.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Технические осмотры и обследования комплекса гидротехнических сооружений водохранилищ включают в себя: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регулярные технические осмотры;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периодические технические осмотры;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очередные и внеочередные обследования.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проведения периодических технических осмотров, а также очередных и внеочередных обследований комплекса гидротехнических сооружений водохранилищ собственником (владельцем) создается комиссия, в состав которой входят представители собственника, проектных организаций, местных исполнительных органов, ведомства уполномоченного органа в области охраны окружающей среды, бассейновой водной инспекции и общественных объединений.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Регулярные технические осмотры проводятся собственником (владельцем) комплекса гидротехнических сооружений водохранилищ.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Результаты регулярных технических осмотров комплекса гидротехнических сооружений водохранилищ заносятся в журнал технического осмотра за состоянием и режимом эксплуатации комплекса гидротехнических сооружений водохранилищ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Ответственный работник собственника (владельца) комплекса гидротехнических сооружений водохранилищ ежеквартально просматривает журналы технического осмотра и дает общую оценку качества технического обслуживания и текущего ремонта комплекса гидротехнических сооружений водохранилищ.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Периодичность регулярных технических осмотров комплекса гидротехнических сооружений водохранилищ устанавливается собственником (владельцем) гидротехнических сооружении в зависимости от состояния и условий эксплуатации, но не реже одного раза в квартал.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Периодические технические осмотры проводятся не реже одного раза в год. По результатам технического осмотра составляется акт о состоянии комплекса гидротехнических сооружений водохранилищ, который содержит данные, необходимые для планирования и проведения ремонта, и оформляются в виде акта технического осмотра.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Материалы по проведению периодических технических осмотров комплекса гидротехнических сооружений водохранилищ хранятся у собственника (владельца).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Очередные обследования комплекса гидротехнических сооружений водохранилищ проводятся в зависимости от состояния сооружений и условий их эксплуатации.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Результаты очередных обследований, содержащих общую оценку состояния комплекса гидротехнических сооружений водохранилищ и рекомендации по их ремонту или переустройству, оформляются в виде акта обследования.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Внеочередные обследования комплекса гидротехнических сооружений водохранилищ проводятся в случаях нарушения нормальных условий их эксплуатации или их аварийного состояния, а также обнаружения их смещения, деформации или повреждения.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внеочередных обследований, на основании акта обследования, комиссия составляет перечень ремонтных работ по устранению выявленных нарушений, которые включаются в план ремонтных работ.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Ремонт (текущий, капитальный) комплекса гидротехнических сооружений водохранилищ планируется по результатам регулярных, периодических технических осмотров, очередных и внеочередных обследований.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Капитальный ремонт и реконструкция комплекса гидротехнических сооружений водохранилищ выполняется физическими и юридическими лицами, имеющими лицензию на осуществление соответствующих видов архитектурной, градостроительной и (или) строительной деятельности на территории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благоустройства водохранилищ</w:t>
            </w:r>
          </w:p>
        </w:tc>
      </w:tr>
    </w:tbl>
    <w:bookmarkStart w:name="z14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содержащих сведения о водохранилище и мерах по обеспечению его безопасности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Полный комплект проектной документации водохранилища и его сооружений, а также всех рабочих чертежей, выданных в период строительства.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Исполнительные чертежи по всем сооружениям, а также акты на выполнение работ и промежуточную приемку отдельных сооружений;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Акты приемки, пусковых испытаний отдельных сооружений и видов оборудования;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Акт о приемке водохранилища в постоянную эксплуатацию;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Ситуационный план с нанесенными границами территории гидротехнического сооружения, охранной зоны в масштабе 1:25000, генеральный план гидроузла в масштабе 1:5000, планы и разрезы по сооружениям напорного фронта, ограждающим и защитным дамбам, план водохранилища, характерные продольные и поперченные разрезы гидротехнических сооружений и их оснований в масштабе 1:25000;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Кривые зависимости его объемов и площадей, сбросных расходов и уровней воды в верхнем бьефе;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Основные параметры водохранилища и характеристики водотока;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Правила использования водных ресурсов водохранилища;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Паспорта всех сооружений и оборудования;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План территории гидротехнического сооружения с прилегающими территориями, попадающими в зону затопления в случае прорыва напорного фронта, в масштабе и детализации, допустимого для открытого пользования;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Производственные и должностные инструкции работников эксплуатирующей организации;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об обучении работников организации, эксплуатирующей гидротехнические сооружения, образующие водохранилище, безопасным методам и приемам выполнения работ и оказанию первой помощи пострадавшим на производстве, о проведении инструктажа по охране труда, о стажировке на рабочем месте, о проверке знаний требований охраны труда.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Требования охраны труда и безопасности производства;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Журнал учета дежурств;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Журнал распоряжений;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Журнал инструктажа по технике безопасности;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Журнал учета ремонтных работ по поддержанию или реконструкции сооружений;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Журнал наблюдений за состоянием гидротехнических сооружений;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Журнал наблюдений за уровнями воды.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благоустройства водохранилищ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об основных параметрах водохранилища и характеристики водотока</w:t>
      </w:r>
      <w:r>
        <w:br/>
      </w:r>
      <w:r>
        <w:rPr>
          <w:rFonts w:ascii="Times New Roman"/>
          <w:b/>
          <w:i w:val="false"/>
          <w:color w:val="000000"/>
        </w:rPr>
        <w:t>Основные параметры водохранилища и характеристики водотока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водохранилища)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водотока, на котором расположено водохранилище и водохозяйственного бассейна, на территории которого расположен водоток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створа плотины (расстояние от устья или истока водотока, географические координаты)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водосбора в створе плотины,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Среднемноголетний сток, 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годового стока, 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75 % обеспеченности, 50 % обеспеченности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весеннего половодья, 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 обеспеченности, 50 % обеспеченности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Нормальный уровень верхнего бьефа (НПУ),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Форсированный уровень верхнего бьефа (ФПУ),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уровня мертвого объема, м абс.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акватории водохранилища при НПУ,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полный, 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полезный, 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водохранилища, 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км максимальная средняя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Глубина, м максимальная (при НПУ) средняя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береговой линии, 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благоустройства водохранилищ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технической документации по эксплуатации гидротехнических сооружений водохранилища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лица, ведущие документацию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технического осмотра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состоянием и режимом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гидротехнических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храниться в архиве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и отчеты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периодическим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осмотрам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осмотров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собственник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осмотров сводятся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 очередном обследовании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собственник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 внеочередном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обследовании гидротехнических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собственник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приемки-сдачи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капитальному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гидротехнических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по приему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капитального ремонта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благоустройства водохранилищ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гидротехнического сооружения)</w:t>
      </w:r>
    </w:p>
    <w:bookmarkStart w:name="z17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технического осмотра за состоянием и режимом эксплуатации гидротехнических сооружений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Собственник, эксплуатирующий гидротехническое сооружение: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 работника,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ведущего журнал и подпись: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начала или продолжения ведения журнала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продолжено: 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Регулярные технические осмотры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выявленных дефектов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осмотров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намеченные мероприятия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устранению выявленных дефектов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выполненных работах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