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1c234" w14:textId="4c1c2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19 апреля 2021 года № 236 "Об утверждении Правил предоставления земельного участка во временное безвозмездное пользование по договорам государственно-частного партнерства, в том числе по договору концессии для строительства, реконструкции и эксплуатации оборонных объектов"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23 июня 2025 года № 729. Зарегистрирован в Министерстве юстиции Республики Казахстан 27 июня 2025 года № 36346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19 апреля 2021 года № 236 "Об утверждении Правил предоставления земельного участка во временное безвозмездное пользование по договорам государственно-частного партнерства, в том числе по договору концессии для строительства, реконструкции и эксплуатации оборонных объектов" (зарегистрирован в Реестре государственной регистрации нормативных правовых актов под № 22583)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предоставления земельного участка во временное безвозмездное пользование по договорам государственно-частного партнерства для строительства, реконструкции и эксплуатации оборонных объектов";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земельного участка во временное безвозмездное пользование по договорам государственно-частного партнерства для строительства, реконструкции и эксплуатации оборонных объектов.";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земельного участка во временное безвозмездное пользование по договорам государственно-частного партнерства, в том числе по договору концессии для строительства, реконструкции и эксплуатации оборонных объектов, утвержденные указанным приказом,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управлению военной инфраструктуры Вооруженных Сил Республики Казахстан в установленном законодательством Республики Казахстан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со дня его первого официального опубликования.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обороны Республики Казахстан по тылу и военной инфраструктуре.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2025 года № 729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2021 года № 236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предоставления земельного участка во временное безвозмездное пользование по договорам государственно-частного партнерства для строительства, реконструкции и эксплуатации оборонных объектов</w:t>
      </w:r>
    </w:p>
    <w:bookmarkEnd w:id="13"/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предоставления земельного участка во временное безвозмездное пользование по договорам государственно-частного партнерства для строительства, реконструкции и эксплуатации оборонных объектов (далее – Правила) определяют порядок предоставления земельного участка во временное безвозмездное пользование по договорам государственно-частного партнерства для строительства, реконструкции и эксплуатации оборонных объектов.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ответственное структурное подразделение – структурное подразделение уполномоченного государственного органа соответствующей отрасли, на которые возложены функции по учету земельных участков;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земельный участок – выделенная в замкнутых границах часть земли, закрепляемая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Земельным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порядке за субъектами земельных отношений;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частный партнер – индивидуальный предприниматель, простое товарищество, консорциум или юридическое лицо, за исключением государственных юридических лиц, а также товариществ с ограниченной ответственностью и акционерных обществ, пятьдесят и более процентов долей участия в уставном капитале или голосующих акций которых прямо или косвенно принадлежат государству, заключившие договор государственно-частного партнерства;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оборонные объекты Вооруженных Сил Республики Казахстан – недвижимое имущество, закрепленное на праве оперативного управления за государственными учреждениями Вооруженных Сил Республики Казахстан;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договор государственно-частного партнерства – письменное соглашение, устанавливающее права, обязанности и ответственность сторон договора государственно-частного партнерства, заключаемое в целях решения одной или нескольких социально-экономических задач путем создания и эксплуатации объекта государственно-частного партнерства;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государственный орган соответствующей отрасли – Министерство обороны Республики Казахстан.</w:t>
      </w:r>
    </w:p>
    <w:bookmarkEnd w:id="22"/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предоставления земельного участка во временное безвозмездное пользование по договорам государственно-частного партнерства для строительства, реконструкции и эксплуатации оборонных объектов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Выбор земельного участка, подлежащего предоставлению во временное безвозмездное пользование по договорам государственно-частного партнерства, осуществляется начальником гарнизона по представлению начальника районной эксплуатационной части уполномоченного государственного органа соответствующей отрасли.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итогам выбора земельного участка, подлежащего предоставлению во временное безвозмездное пользование по договорам государственно-частного партнерства, составляется акт выбора земельного участка, согласно приложению к настоящим Правилам.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Акт выбора земельного участка в течение пяти рабочих дней со дня его утверждения направляется в ответственное структурное подразделение.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Ответственное структурное подразделение в течение тридцати рабочих дней со дня получения утвержденного акта выбора земельного участка формирует перечень земельных участков, подлежащих предоставлению во временное безвозмездное пользование частному партнеру и согласовывает его первым руководителем уполномоченного государственного органа соответствующей отрасли.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разделе земельного участка, подлежащего предоставлению во временное безвозмездное пользование частному партнеру, изготавливается землеустроительный проект,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землеустроительного проекта по формированию земельных участков, утвержденных приказом Министра сельского хозяйства Республики Казахстан от 3 июня 2022 года № 180 (зарегистрирован в Реестре государственной регистрации нормативных правовых актов под № 28399).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утверждения землеустроительного проекта проводится изготовление идентификационного документа на земельный участок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"Изготовление и выдача актов на земельные участки", утвержденных приказом Министра сельского хозяйства Республики Казахстан от 1 октября 2020 года № 301 (зарегистрирован в Реестре государственной регистрации нормативных правовых актов под № 21366).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Предоставление земельного участка во временное безвозмездное пользование для строительства, реконструкции и эксплуатации оборонных объектов Вооруженных Сил Республики Казахстан осуществляется на основании заключенного договора государственно-частного партнерства.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Земельные участки сдаются частному партнеру на срок действия договора государственно-частного партнерства.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временное безвозмездное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 по договорам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государственно-частного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партнерства для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реконструкции и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оборонных объектов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 20___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(место для подписи и печати)</w:t>
            </w:r>
          </w:p>
        </w:tc>
      </w:tr>
    </w:tbl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выбора земельного участка "____" _____________ 20____ года № ____</w:t>
      </w:r>
    </w:p>
    <w:bookmarkEnd w:id="32"/>
    <w:p>
      <w:pPr>
        <w:spacing w:after="0"/>
        <w:ind w:left="0"/>
        <w:jc w:val="both"/>
      </w:pPr>
      <w:bookmarkStart w:name="z46" w:id="33"/>
      <w:r>
        <w:rPr>
          <w:rFonts w:ascii="Times New Roman"/>
          <w:b w:val="false"/>
          <w:i w:val="false"/>
          <w:color w:val="000000"/>
          <w:sz w:val="28"/>
        </w:rPr>
        <w:t>
      Настоящий акт о том, что произведена рекогносцировка района и обследование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участка для строительства, реконструкции и эксплуатации оборонных объектов.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Целевое использование земельного участка: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Площадь земельного участка (гектар)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(лет)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Дополнительные сведения об участке и объекте строительства, реконструкции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эксплуатации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(этажность объекта, площадь планируемого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материалов обследования земельного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Считать возможным предоставление земельного участка по адресу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(адрес (местоположение) земельного участка) для строительства, реконструкции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эксплуатации оборонных объектов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объекта строительства, реконструкции и эксплуатации)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При использовании земельного участка необходимо соблюдать: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 20___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________________подпись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