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11a20a" w14:textId="811a20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приказов Министра сельского хозяйства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водных ресурсов и ирригации Республики Казахстан от 10 июня 2025 года № 126-НҚ. Зарегистрирован в Министерстве юстиции Республики Казахстан 13 июня 2025 года № 36266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Вводится в действие с </w:t>
      </w:r>
      <w:r>
        <w:rPr>
          <w:rFonts w:ascii="Times New Roman"/>
          <w:b w:val="false"/>
          <w:i w:val="false"/>
          <w:color w:val="ff0000"/>
          <w:sz w:val="28"/>
        </w:rPr>
        <w:t>10.06.2025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Закона Республики Казахстан "О правовых актах", ПРИКАЗЫВАЮ: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утратившими силу некоторые приказы Министра сельского хозяйства Республики Казахстан,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водной политики Министерства водных ресурсов и ирригации Республики Казахстан в установленном законодательством порядке обеспечить: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водных ресурсов и ирригации Республики Казахстан после его официального опубликования.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водных ресурсов и ирригации Республики Казахстан.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с 10 июня 2025 года и подлежит официальному опубликованию.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водных ресурсов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 ирригации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Нуржигитов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3" w:id="7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промышленности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строительства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4" w:id="8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энергетики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5" w:id="9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внутренних дел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6" w:id="10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национальной экономики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7" w:id="11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здравоохранения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водных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ирригации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июня 2025 года № 126-НҚ</w:t>
            </w:r>
          </w:p>
        </w:tc>
      </w:tr>
    </w:tbl>
    <w:bookmarkStart w:name="z19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утративших силу некоторых приказов Министра сельского хозяйства Республики Казахстан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15 мая 2015 года № 19-1/441 "Об утверждении Правил разработки и утверждения нормативов предельно допустимых вредных воздействий на водные объекты" (зарегистрирован в Реестре государственной регистрации нормативных правовых актов № 11811).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Заместителя Премьер-Министра Республики Казахстан - Министра сельского хозяйства Республики Казахстан от 9 апреля 2018 года № 150 "О внесении изменений и дополнений в приказ Министра сельского хозяйства Республики Казахстан от 15 мая 2015 года № 19-1/441 "Об утверждении Правил разработки и утверждения нормативов предельно допустимых вредных воздействий на водные объекты" (зарегистрирован в Реестре государственной регистрации нормативных правовых актов № 16983).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Перечня приказов Министра сельского хозяйства Республики Казахстан, в которые вносятся изменения, утвержденного приказом Министра экологии, геологии и природных ресурсов Республики Казахстан от 6 августа 2020 года № 183 "О внесении изменений в некоторые приказы Министерства сельского хозяйства Республики Казахстан" (зарегистрирован в Реестре государственной регистрации нормативных правовых актов № 21077).</w:t>
      </w:r>
    </w:p>
    <w:bookmarkEnd w:id="15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