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200f6" w14:textId="b5200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по инвестициям и развитию Республики Казахстан от 30 января 2015 года № 80 "Об утверждении правил предоставления туристских услуг"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туризма и спорта Республики Казахстан от 2 июня 2025 года № 79. Зарегистрирован в Министерстве юстиции Республики Казахстан 2 июня 2025 года № 36193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туризма и спорта Республики Казахстан от 30 января 2015 года № 80 "Об утверждении правил предоставления туристских услуг" (зарегистрирован в Реестре государственной регистрации нормативных правовых актов под № 10590)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туристских услуг,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 настоящих Правилах используются следующие понятия: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въездной туризм – путешествие в пределах Республики Казахстан лиц, не проживающих постоянно на ее территории;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туристский агент (далее – турагент) – физическое или юридическое лицо, осуществляющее турагентскую деятельность;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туристская агентская деятельность – предпринимательская деятельность физических или юридических лиц по продвижению и реализации туристского продукта, сформированного туристским оператором Республики Казахстан на основании агентского договора на реализацию туристского продукта без права добавления дополнительных услуг, а также деятельность по оказанию туристам услуг, не являющихся туристским продуктом;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туристский ваучер – документ, подтверждающий право туриста на услуги, входящие в состав тура, и факт их оплаты;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туристский код – уникальный номер, присваиваемый туристу туроператором в сфере выездного туризма, гарантирующий обязательства туроператора в рамках организованного выездного туризма;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туристские услуги – услуги, необходимые для удовлетворения потребностей туриста, предоставляемые в период его путешествия и в связи с этим путешествием (размещение, перевозка, питание, экскурсии, услуги инструкторов туризма, гидов), и другие услуги, предусмотренные договором на туристское обслуживание, оказываемые в зависимости от целей поездки, а также услуги, направленные на обеспечение равного (безбарьерного) доступа к инфраструктуре туризма для всех туристов, включая лиц с инвалидностью и маломобильные группы населения (инклюзивный туризм);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туристский маршрут – путь следования туриста для удовлетворения его потребностей, который разрабатывается туристским оператором и включает в себя посещение объектов туристской деятельности с детальной регламентацией такого посещения (используемый транспорт, места остановки, объекты посещения, места ночлега, медицинская помощь в экстренных случаях и другие условия);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туристская операторская деятельность (далее – туроператорская деятельность) – предпринимательская деятельность физических или юридических лиц, имеющих лицензию на данный вид деятельности, по формированию, продвижению и реализации туристского продукта в сфере выездного туризма через турагентов и туристского продукта в сфере въездного и внутреннего туризма туристам, в том числе через турагентов;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туристский оператор (далее – туроператор) – физическое или юридическое лицо, осуществляющее туристскую операторскую деятельность, туристскую операторскую деятельность в сфере внутреннего, въездного или выездного туризма;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туристский продукт – комплекс всех необходимых туристских услуг, достаточных для удовлетворения потребностей туриста во время путешествия;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выездной туризм – путешествие граждан Республики Казахстан и лиц, постоянно проживающих в Республике Казахстан, в другую страну;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внутренний туризм – путешествие в пределах Республики Казахстан граждан Республики Казахстан и лиц, постоянно проживающих на ее территории.";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Туроператоры и туроператоры-фрахтователи, осуществляющие деятельность в сфере выездного туризма: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заключают договор банковской гарантии с банком второго уровня в соответствии с банковским законодательством Республики Казахстан, предусматривающего оплату в пользу администратора системы гарантирования прав граждан Республики Казахстан в сфере выездного туризма либо третьих лиц, определенных администратором системы гарантирования прав граждан Республики Казахстан в сфере выездного туризма, денег, обеспеченных банковской гарантией, с предоставлением подлинника либо нотариально засвидетельствованной копии договора администратору системы гарантирования прав граждан Республики Казахстан в сфере выездного туризма;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перечисляют на специальный счет денег с каждого туристского продукта, сформированного туроператором или туроператором-фрахтователем и реализованного турагентом гражданину Республики Казахстан, в сумме,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 августа 2023 года № 212 "Об утверждении Правил функционирования системы гарантирования прав граждан Республики Казахстан в сфере выездного туризма, суммы денег, подлежащих обеспечению банковской гарантией для туроператоров и туроператоров-фрахтователей, осуществляющих деятельность в сфере выездного туризма, суммы денег, подлежащих перечислению на банковский счет, открытый специально для администратора системы гарантирования прав граждан Республики Казахстан в сфере выездного туризма" (зарегистрирован в Реестре государственной регистрации нормативных правовых актов под № 33251).".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индустрии туризма Министерства туризма и спорта Республики Казахстан в установленном законодательством Республики Казахстан порядке обеспечить: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трех рабочих дней после его введения в действие размещение настоящего приказа на интернет-ресурсе Министерства туризма и спорта Республики Казахстан;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трех рабочих дней после исполнения мероприятий, предусмотренных настоящим пунктом, представление в Департамент юридической службы Министерства туризма и спорта Республики Казахстан сведений об исполнении мероприятий.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туризма и спорта Республики Казахстан.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туризма и спорта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Мырзабосынов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2" w:id="2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3" w:id="2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4" w:id="2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по чрезвычайным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5" w:id="2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