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8d5e" w14:textId="4a08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14 ноября 2018 года № 764 "Об утверждении Перечня образовательных программ, реализуемых в военных, специальных учебных заведениях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мая 2025 года № 374. Зарегистрирован в Министерстве юстиции Республики Казахстан 21 мая 2025 года № 36133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ноября 2018 года № 764 "Об утверждении Перечня образовательных программ, реализуемых в военных, специальных учебных заведениях Министерства внутренних дел Республики Казахстан" (зарегистрирован в Реестре государственной регистрации нормативных правовых актов № 17755)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образовательных программ, реализуемых в военных, специальных учебных заведениях Министерства внутренних дел Республики Казахстан,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подпунктом 1)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2018 года № 764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образовательных программ, реализуемых в военных, специальных учебных заведениях Министерства внутренних дел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образовательных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Присуждаемая степень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управления Министерства внутренних дел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Правоохранительная деятельность" (профильное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"7М12302 -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 имени Макана Есбулатова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"6В12302 IT-криминалистическое обеспечение деятельности органов внутренних дел"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(Цифровая криминалистика)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"6В12302 IT-криминалистическое обеспечение деятельности органов внутренних дел"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(Цифровая криминалистика)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"6В12303 Противодействие киберпреступности"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"6В12303 Противодействие киберпреступности"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"6В12304 Информационно- техническое обеспечение деятельности органов внутренних дел"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"6В12304 Информационно- техническое обеспечение деятельности органов внутренних дел"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Правоохранительная деятельность" (профильное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"7М12302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"7М12303 Противодействие киберпреступности"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"7М12303 Противодействие киберпреступности"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"8D12302 Противодействие киберпреступности""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"8D12302 Противодействие киберпреступности"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 имени Баримбека Бейсенова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"6В12303 Противодействие киберпреступности"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"6В12303 Противодействие киберпреступности"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Правоохранительная деятельность" (профильное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"7М12302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 имени Шракбека Кабылбаева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"6В12305 Педагогика и психология в деятельности органов внутренних дел"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"6В12305 Педагогика и психология в деятельности органов внутренних дел"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"6В12306 Противодействие киберпреступности"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"6В12306 Противодействие киберпреступности"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 имени Малкеджара Букенбаева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Национальной гвардии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"6В12101 Командная тактическая войсковой разведки"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"6В12101 Командная тактическая войсковой разведки"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"6В12102 Командная тактическая военной психологии"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"6В12102 Командная тактическая военной психологии"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"6В12192 Командная тактическая Национальной гвардии"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"6В12192 Командная тактическая Национальной гвардии"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"6В12193 Командная тактическая воспитательной и социально-правовой работы"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"6В12193 Командная тактическая воспитательной и социально-правовой работы"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"6В12194 Командная тактическая инженерно-технического обеспечения войск"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"6В12194 Командная тактическая инженерно-технического обеспечения войск"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"6В12195 Командная тактическая ракетно-артиллерийского обеспечения войск"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"6В12195 Командная тактическая ракетно-артиллерийского обеспечения войск"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"6В12196 Командная тактическая автомобильного обеспечения Национальной гвардии"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"6В12196 Командная тактическая автомобильного обеспечения Национальной гвардии"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"6В12197 Командная тактическая тылового обеспечения Национальной гвардии"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"6В12197 Командная тактическая тылового обеспечения Национальной гвардии"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"6В12198 Командная тактическая войск связи"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"6В12198 Командная тактическая войск связи"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"7М12111 Воинское обучение и воспитание"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"7М12111 Воинское обучение и воспитание"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